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878" w:type="pct"/>
        <w:jc w:val="center"/>
        <w:tblLook w:val="04A0" w:firstRow="1" w:lastRow="0" w:firstColumn="1" w:lastColumn="0" w:noHBand="0" w:noVBand="1"/>
      </w:tblPr>
      <w:tblGrid>
        <w:gridCol w:w="4480"/>
        <w:gridCol w:w="5688"/>
      </w:tblGrid>
      <w:tr w:rsidR="001A54A7" w:rsidRPr="00241F34" w14:paraId="64CD9772" w14:textId="77777777">
        <w:trPr>
          <w:trHeight w:val="1552"/>
          <w:jc w:val="center"/>
        </w:trPr>
        <w:tc>
          <w:tcPr>
            <w:tcW w:w="4545" w:type="dxa"/>
            <w:vAlign w:val="center"/>
          </w:tcPr>
          <w:p w14:paraId="51ED51EB" w14:textId="77777777" w:rsidR="002D085D" w:rsidRPr="00241F34" w:rsidRDefault="00D21F7C" w:rsidP="000741F7">
            <w:pPr>
              <w:snapToGrid w:val="0"/>
              <w:spacing w:line="276" w:lineRule="auto"/>
              <w:jc w:val="center"/>
              <w:rPr>
                <w:b/>
                <w:lang w:val="en-GB"/>
              </w:rPr>
            </w:pPr>
            <w:bookmarkStart w:id="0" w:name="_Hlk86695487"/>
            <w:r w:rsidRPr="00241F34">
              <w:rPr>
                <w:b/>
                <w:lang w:val="en-GB"/>
              </w:rPr>
              <w:t>SỞ GIÁO DỤC VÀ ĐÀO TẠO</w:t>
            </w:r>
          </w:p>
          <w:p w14:paraId="43FB53BF" w14:textId="06CFC11A" w:rsidR="001A54A7" w:rsidRPr="00241F34" w:rsidRDefault="00B051D9" w:rsidP="000741F7">
            <w:pPr>
              <w:snapToGrid w:val="0"/>
              <w:spacing w:line="276" w:lineRule="auto"/>
              <w:jc w:val="center"/>
              <w:rPr>
                <w:b/>
                <w:lang w:val="en-GB"/>
              </w:rPr>
            </w:pPr>
            <w:r w:rsidRPr="00241F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1B90439" wp14:editId="3721A385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165100</wp:posOffset>
                      </wp:positionV>
                      <wp:extent cx="647700" cy="0"/>
                      <wp:effectExtent l="0" t="0" r="0" b="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D8D9C9" id="Straight Connector 1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55pt,13pt" to="131.5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" strokecolor="black [3200]" strokeweight="1pt">
                      <v:stroke joinstyle="miter"/>
                    </v:line>
                  </w:pict>
                </mc:Fallback>
              </mc:AlternateContent>
            </w:r>
            <w:r w:rsidR="00F4088B" w:rsidRPr="00241F34">
              <w:rPr>
                <w:b/>
                <w:lang w:val="en-GB"/>
              </w:rPr>
              <w:t>BẾN TRE</w:t>
            </w:r>
          </w:p>
          <w:p w14:paraId="1BC8906B" w14:textId="6B2FBD56" w:rsidR="001A54A7" w:rsidRPr="00241F34" w:rsidRDefault="00B051D9" w:rsidP="000741F7">
            <w:pPr>
              <w:snapToGrid w:val="0"/>
              <w:spacing w:line="276" w:lineRule="auto"/>
              <w:jc w:val="center"/>
              <w:rPr>
                <w:b/>
                <w:lang w:val="en-GB"/>
              </w:rPr>
            </w:pPr>
            <w:r w:rsidRPr="00241F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76584AE" wp14:editId="6FC47197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188595</wp:posOffset>
                      </wp:positionV>
                      <wp:extent cx="2100580" cy="266700"/>
                      <wp:effectExtent l="0" t="0" r="13970" b="19050"/>
                      <wp:wrapSquare wrapText="bothSides"/>
                      <wp:docPr id="2" name="Rectangle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0580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BA6E22" w14:textId="1D3C3551" w:rsidR="00D6422E" w:rsidRDefault="00B051D9" w:rsidP="00B051D9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  <w:lang w:val="en-GB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00" w:themeColor="text1"/>
                                      <w:lang w:val="en-GB"/>
                                    </w:rPr>
                                    <w:t xml:space="preserve">    </w:t>
                                  </w:r>
                                  <w:r w:rsidR="00D6422E">
                                    <w:rPr>
                                      <w:b/>
                                      <w:bCs/>
                                      <w:color w:val="000000" w:themeColor="text1"/>
                                      <w:lang w:val="en-GB"/>
                                    </w:rPr>
                                    <w:t>ĐỀ THI CHÍNH THỨC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584AE" id="Rectangles 2" o:spid="_x0000_s1026" style="position:absolute;left:0;text-align:left;margin-left:30pt;margin-top:14.85pt;width:165.4pt;height:2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" fillcolor="white [3212]" strokecolor="black [3213]" strokeweight="1pt">
                      <v:textbox>
                        <w:txbxContent>
                          <w:p w14:paraId="7ABA6E22" w14:textId="1D3C3551" w:rsidR="00D6422E" w:rsidRDefault="00B051D9" w:rsidP="00B051D9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 xml:space="preserve">    </w:t>
                            </w:r>
                            <w:r w:rsidR="00D6422E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ĐỀ THI CHÍNH THỨC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14:paraId="78591E07" w14:textId="4ACE9AAB" w:rsidR="001A54A7" w:rsidRPr="00241F34" w:rsidRDefault="001A54A7" w:rsidP="000741F7">
            <w:pPr>
              <w:snapToGrid w:val="0"/>
              <w:spacing w:line="276" w:lineRule="auto"/>
              <w:jc w:val="both"/>
              <w:rPr>
                <w:i/>
              </w:rPr>
            </w:pPr>
          </w:p>
        </w:tc>
        <w:tc>
          <w:tcPr>
            <w:tcW w:w="5899" w:type="dxa"/>
          </w:tcPr>
          <w:p w14:paraId="0DE1E57D" w14:textId="77777777" w:rsidR="001A54A7" w:rsidRPr="00241F34" w:rsidRDefault="00D21F7C" w:rsidP="00B051D9">
            <w:pPr>
              <w:snapToGrid w:val="0"/>
              <w:spacing w:line="276" w:lineRule="auto"/>
              <w:jc w:val="center"/>
              <w:rPr>
                <w:b/>
                <w:lang w:val="en-GB"/>
              </w:rPr>
            </w:pPr>
            <w:r w:rsidRPr="00241F34">
              <w:rPr>
                <w:b/>
                <w:lang w:val="en-GB"/>
              </w:rPr>
              <w:t>KỲ THI TUYỂN SINH VÀO LỚP 10 THPT</w:t>
            </w:r>
          </w:p>
          <w:p w14:paraId="2E2D921A" w14:textId="77777777" w:rsidR="001A54A7" w:rsidRPr="00241F34" w:rsidRDefault="00D21F7C" w:rsidP="000647A8">
            <w:pPr>
              <w:snapToGrid w:val="0"/>
              <w:spacing w:line="276" w:lineRule="auto"/>
              <w:jc w:val="center"/>
              <w:rPr>
                <w:b/>
                <w:lang w:val="en-GB"/>
              </w:rPr>
            </w:pPr>
            <w:r w:rsidRPr="00241F34">
              <w:rPr>
                <w:b/>
              </w:rPr>
              <w:t>NĂM HỌC</w:t>
            </w:r>
            <w:r w:rsidRPr="00241F34">
              <w:rPr>
                <w:b/>
                <w:lang w:val="en-GB"/>
              </w:rPr>
              <w:t>:</w:t>
            </w:r>
            <w:r w:rsidRPr="00241F34">
              <w:rPr>
                <w:b/>
              </w:rPr>
              <w:t xml:space="preserve"> 2</w:t>
            </w:r>
            <w:r w:rsidRPr="00241F34">
              <w:rPr>
                <w:b/>
                <w:lang w:val="en-GB"/>
              </w:rPr>
              <w:t>023 - 2024</w:t>
            </w:r>
          </w:p>
          <w:p w14:paraId="254AB0EF" w14:textId="77777777" w:rsidR="001A54A7" w:rsidRPr="00241F34" w:rsidRDefault="00D21F7C" w:rsidP="000647A8">
            <w:pPr>
              <w:snapToGrid w:val="0"/>
              <w:spacing w:line="276" w:lineRule="auto"/>
              <w:jc w:val="center"/>
              <w:rPr>
                <w:b/>
                <w:lang w:val="en-GB"/>
              </w:rPr>
            </w:pPr>
            <w:r w:rsidRPr="00241F34">
              <w:rPr>
                <w:b/>
                <w:lang w:val="en-GB"/>
              </w:rPr>
              <w:t>Môn thi: TOÁN</w:t>
            </w:r>
          </w:p>
          <w:p w14:paraId="3D729139" w14:textId="58D83039" w:rsidR="001A54A7" w:rsidRPr="00241F34" w:rsidRDefault="00D21F7C" w:rsidP="000647A8">
            <w:pPr>
              <w:snapToGrid w:val="0"/>
              <w:spacing w:line="276" w:lineRule="auto"/>
              <w:jc w:val="center"/>
              <w:rPr>
                <w:b/>
                <w:lang w:val="en-GB"/>
              </w:rPr>
            </w:pPr>
            <w:r w:rsidRPr="00241F34">
              <w:rPr>
                <w:b/>
                <w:lang w:val="en-GB"/>
              </w:rPr>
              <w:t>Ngày thi: 0</w:t>
            </w:r>
            <w:r w:rsidR="00F4088B" w:rsidRPr="00241F34">
              <w:rPr>
                <w:b/>
                <w:lang w:val="en-GB"/>
              </w:rPr>
              <w:t>7</w:t>
            </w:r>
            <w:r w:rsidRPr="00241F34">
              <w:rPr>
                <w:b/>
                <w:lang w:val="en-GB"/>
              </w:rPr>
              <w:t>/06/2023</w:t>
            </w:r>
          </w:p>
          <w:p w14:paraId="6F3A0DB9" w14:textId="77777777" w:rsidR="001A54A7" w:rsidRPr="00241F34" w:rsidRDefault="00D21F7C" w:rsidP="00B051D9">
            <w:pPr>
              <w:snapToGrid w:val="0"/>
              <w:spacing w:line="276" w:lineRule="auto"/>
              <w:jc w:val="center"/>
              <w:rPr>
                <w:bCs/>
                <w:i/>
                <w:iCs/>
                <w:lang w:val="en-GB"/>
              </w:rPr>
            </w:pPr>
            <w:r w:rsidRPr="00241F34">
              <w:rPr>
                <w:bCs/>
                <w:i/>
                <w:iCs/>
                <w:lang w:val="en-GB"/>
              </w:rPr>
              <w:t>Thời gian: 120 phút (không kể thời gian phát đề)</w:t>
            </w:r>
          </w:p>
          <w:p w14:paraId="212D6021" w14:textId="77777777" w:rsidR="001A54A7" w:rsidRPr="00241F34" w:rsidRDefault="00D21F7C" w:rsidP="000741F7">
            <w:pPr>
              <w:snapToGrid w:val="0"/>
              <w:spacing w:line="276" w:lineRule="auto"/>
              <w:jc w:val="both"/>
              <w:rPr>
                <w:b/>
                <w:lang w:val="en-GB"/>
              </w:rPr>
            </w:pPr>
            <w:r w:rsidRPr="00241F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085688C5" wp14:editId="1A86EFB4">
                      <wp:simplePos x="0" y="0"/>
                      <wp:positionH relativeFrom="column">
                        <wp:posOffset>988623</wp:posOffset>
                      </wp:positionH>
                      <wp:positionV relativeFrom="paragraph">
                        <wp:posOffset>11430</wp:posOffset>
                      </wp:positionV>
                      <wp:extent cx="1562100" cy="0"/>
                      <wp:effectExtent l="0" t="0" r="0" b="0"/>
                      <wp:wrapSquare wrapText="bothSides"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621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A204E6" id="Straight Connector 3" o:spid="_x0000_s1026" style="position:absolute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85pt,.9pt" to="200.8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" strokecolor="black [3200]" strokeweight="1pt">
                      <v:stroke joinstyle="miter"/>
                      <w10:wrap type="square"/>
                    </v:line>
                  </w:pict>
                </mc:Fallback>
              </mc:AlternateContent>
            </w:r>
          </w:p>
        </w:tc>
      </w:tr>
    </w:tbl>
    <w:bookmarkEnd w:id="0"/>
    <w:p w14:paraId="4755DC50" w14:textId="1A0B5773" w:rsidR="00241F34" w:rsidRPr="00241F34" w:rsidRDefault="00241F34" w:rsidP="000741F7">
      <w:pPr>
        <w:snapToGrid w:val="0"/>
        <w:spacing w:before="60" w:after="60" w:line="276" w:lineRule="auto"/>
        <w:ind w:left="992" w:hanging="425"/>
        <w:jc w:val="both"/>
        <w:rPr>
          <w:bCs/>
          <w:lang w:val="en-GB"/>
        </w:rPr>
      </w:pPr>
      <w:r w:rsidRPr="00782C5E">
        <w:rPr>
          <w:b/>
          <w:bCs/>
          <w:color w:val="000000" w:themeColor="text1"/>
          <w:lang w:val="en-GB"/>
        </w:rPr>
        <w:t>A.</w:t>
      </w:r>
      <w:r w:rsidR="002D085D" w:rsidRPr="00241F34">
        <w:rPr>
          <w:b/>
          <w:bCs/>
          <w:lang w:val="en-GB"/>
        </w:rPr>
        <w:t xml:space="preserve"> </w:t>
      </w:r>
      <w:r w:rsidR="003143BA" w:rsidRPr="00241F34">
        <w:rPr>
          <w:b/>
          <w:bCs/>
          <w:lang w:val="en-GB"/>
        </w:rPr>
        <w:t xml:space="preserve">PHẦN TRẮC NGHIỆM </w:t>
      </w:r>
      <w:r w:rsidR="003143BA" w:rsidRPr="00241F34">
        <w:rPr>
          <w:i/>
          <w:iCs/>
          <w:lang w:val="en-GB"/>
        </w:rPr>
        <w:t>(4,0 điểm, từ câu 1 đến câu 20, mỗi câu 0,2 điểm)</w:t>
      </w:r>
      <w:r w:rsidRPr="00241F34">
        <w:rPr>
          <w:bCs/>
          <w:lang w:val="en-GB"/>
        </w:rPr>
        <w:t>.</w:t>
      </w:r>
    </w:p>
    <w:p w14:paraId="756A013B" w14:textId="4CF7EEB3" w:rsidR="00241F34" w:rsidRPr="00C01ECF" w:rsidRDefault="003143BA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color w:val="000000" w:themeColor="text1"/>
          <w:lang w:val="en-GB"/>
        </w:rPr>
      </w:pPr>
      <w:r w:rsidRPr="00C01ECF">
        <w:rPr>
          <w:color w:val="000000" w:themeColor="text1"/>
          <w:lang w:val="en-GB"/>
        </w:rPr>
        <w:t xml:space="preserve">Giá trị của biểu thức </w:t>
      </w:r>
      <w:r w:rsidRPr="00C01ECF">
        <w:rPr>
          <w:color w:val="000000" w:themeColor="text1"/>
          <w:position w:val="-8"/>
          <w:lang w:val="en-GB"/>
        </w:rPr>
        <w:object w:dxaOrig="700" w:dyaOrig="360" w14:anchorId="54EA1F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5pt;height:18.5pt" o:ole="">
            <v:imagedata r:id="rId9" o:title=""/>
          </v:shape>
          <o:OLEObject Type="Embed" ProgID="Equation.DSMT4" ShapeID="_x0000_i1025" DrawAspect="Content" ObjectID="_1773947069" r:id="rId10"/>
        </w:object>
      </w:r>
      <w:r w:rsidRPr="00C01ECF">
        <w:rPr>
          <w:color w:val="000000" w:themeColor="text1"/>
          <w:lang w:val="en-GB"/>
        </w:rPr>
        <w:t xml:space="preserve"> bằng</w:t>
      </w:r>
    </w:p>
    <w:p w14:paraId="10C103B1" w14:textId="6A72AB1C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color w:val="000000" w:themeColor="text1"/>
          <w:lang w:val="en-GB"/>
        </w:rPr>
      </w:pPr>
      <w:r w:rsidRPr="00C01ECF">
        <w:rPr>
          <w:b/>
          <w:color w:val="000000" w:themeColor="text1"/>
          <w:lang w:val="en-GB"/>
        </w:rPr>
        <w:t xml:space="preserve">A. </w:t>
      </w:r>
      <w:r w:rsidR="00916A6A" w:rsidRPr="00C01ECF">
        <w:rPr>
          <w:color w:val="000000" w:themeColor="text1"/>
          <w:position w:val="-4"/>
          <w:lang w:val="en-GB"/>
        </w:rPr>
        <w:object w:dxaOrig="139" w:dyaOrig="260" w14:anchorId="28CD125F">
          <v:shape id="_x0000_i1026" type="#_x0000_t75" style="width:6.5pt;height:13pt" o:ole="">
            <v:imagedata r:id="rId11" o:title=""/>
          </v:shape>
          <o:OLEObject Type="Embed" ProgID="Equation.DSMT4" ShapeID="_x0000_i1026" DrawAspect="Content" ObjectID="_1773947070" r:id="rId12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B. </w:t>
      </w:r>
      <w:r w:rsidR="00916A6A" w:rsidRPr="00C01ECF">
        <w:rPr>
          <w:color w:val="000000" w:themeColor="text1"/>
          <w:position w:val="-6"/>
          <w:lang w:val="en-GB"/>
        </w:rPr>
        <w:object w:dxaOrig="200" w:dyaOrig="279" w14:anchorId="638F6E6D">
          <v:shape id="_x0000_i1027" type="#_x0000_t75" style="width:10pt;height:14.5pt" o:ole="">
            <v:imagedata r:id="rId13" o:title=""/>
          </v:shape>
          <o:OLEObject Type="Embed" ProgID="Equation.DSMT4" ShapeID="_x0000_i1027" DrawAspect="Content" ObjectID="_1773947071" r:id="rId14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C. </w:t>
      </w:r>
      <w:r w:rsidR="00916A6A" w:rsidRPr="00C01ECF">
        <w:rPr>
          <w:color w:val="000000" w:themeColor="text1"/>
          <w:position w:val="-6"/>
          <w:lang w:val="en-GB"/>
        </w:rPr>
        <w:object w:dxaOrig="320" w:dyaOrig="279" w14:anchorId="6D947BDD">
          <v:shape id="_x0000_i1028" type="#_x0000_t75" style="width:16pt;height:14.5pt" o:ole="">
            <v:imagedata r:id="rId15" o:title=""/>
          </v:shape>
          <o:OLEObject Type="Embed" ProgID="Equation.DSMT4" ShapeID="_x0000_i1028" DrawAspect="Content" ObjectID="_1773947072" r:id="rId16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D. </w:t>
      </w:r>
      <w:r w:rsidR="00916A6A" w:rsidRPr="00C01ECF">
        <w:rPr>
          <w:color w:val="000000" w:themeColor="text1"/>
          <w:position w:val="-6"/>
          <w:lang w:val="en-GB"/>
        </w:rPr>
        <w:object w:dxaOrig="320" w:dyaOrig="279" w14:anchorId="1D494B1B">
          <v:shape id="_x0000_i1029" type="#_x0000_t75" style="width:16pt;height:14.5pt" o:ole="">
            <v:imagedata r:id="rId17" o:title=""/>
          </v:shape>
          <o:OLEObject Type="Embed" ProgID="Equation.DSMT4" ShapeID="_x0000_i1029" DrawAspect="Content" ObjectID="_1773947073" r:id="rId18"/>
        </w:object>
      </w:r>
      <w:r w:rsidRPr="00C01ECF">
        <w:rPr>
          <w:color w:val="000000" w:themeColor="text1"/>
          <w:lang w:val="en-GB"/>
        </w:rPr>
        <w:t>.</w:t>
      </w:r>
    </w:p>
    <w:p w14:paraId="6174C8DB" w14:textId="14632398" w:rsidR="00241F34" w:rsidRPr="00C01ECF" w:rsidRDefault="00916A6A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color w:val="000000" w:themeColor="text1"/>
          <w:lang w:val="en-GB"/>
        </w:rPr>
      </w:pPr>
      <w:r w:rsidRPr="00C01ECF">
        <w:rPr>
          <w:color w:val="000000" w:themeColor="text1"/>
          <w:lang w:val="en-GB"/>
        </w:rPr>
        <w:t xml:space="preserve">Điều kiện của </w:t>
      </w:r>
      <w:r w:rsidRPr="00C01ECF">
        <w:rPr>
          <w:color w:val="000000" w:themeColor="text1"/>
          <w:position w:val="-6"/>
          <w:lang w:val="en-GB"/>
        </w:rPr>
        <w:object w:dxaOrig="200" w:dyaOrig="220" w14:anchorId="3C5B9134">
          <v:shape id="_x0000_i1030" type="#_x0000_t75" style="width:10pt;height:11pt" o:ole="">
            <v:imagedata r:id="rId19" o:title=""/>
          </v:shape>
          <o:OLEObject Type="Embed" ProgID="Equation.DSMT4" ShapeID="_x0000_i1030" DrawAspect="Content" ObjectID="_1773947074" r:id="rId20"/>
        </w:object>
      </w:r>
      <w:r w:rsidRPr="00C01ECF">
        <w:rPr>
          <w:color w:val="000000" w:themeColor="text1"/>
          <w:lang w:val="en-GB"/>
        </w:rPr>
        <w:t xml:space="preserve"> để biểu thức </w:t>
      </w:r>
      <w:r w:rsidRPr="00C01ECF">
        <w:rPr>
          <w:color w:val="000000" w:themeColor="text1"/>
          <w:position w:val="-8"/>
          <w:lang w:val="en-GB"/>
        </w:rPr>
        <w:object w:dxaOrig="820" w:dyaOrig="360" w14:anchorId="16FBB12E">
          <v:shape id="_x0000_i1031" type="#_x0000_t75" style="width:41pt;height:18.5pt" o:ole="">
            <v:imagedata r:id="rId21" o:title=""/>
          </v:shape>
          <o:OLEObject Type="Embed" ProgID="Equation.DSMT4" ShapeID="_x0000_i1031" DrawAspect="Content" ObjectID="_1773947075" r:id="rId22"/>
        </w:object>
      </w:r>
      <w:r w:rsidRPr="00C01ECF">
        <w:rPr>
          <w:color w:val="000000" w:themeColor="text1"/>
          <w:lang w:val="en-GB"/>
        </w:rPr>
        <w:t xml:space="preserve"> có nghĩa là</w:t>
      </w:r>
    </w:p>
    <w:p w14:paraId="2D3317A0" w14:textId="566955F7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color w:val="000000" w:themeColor="text1"/>
          <w:lang w:val="en-GB"/>
        </w:rPr>
      </w:pPr>
      <w:r w:rsidRPr="00C01ECF">
        <w:rPr>
          <w:b/>
          <w:color w:val="000000" w:themeColor="text1"/>
          <w:lang w:val="en-GB"/>
        </w:rPr>
        <w:t xml:space="preserve">A. </w:t>
      </w:r>
      <w:r w:rsidR="00916A6A" w:rsidRPr="00C01ECF">
        <w:rPr>
          <w:color w:val="000000" w:themeColor="text1"/>
          <w:position w:val="-6"/>
          <w:lang w:val="en-GB"/>
        </w:rPr>
        <w:object w:dxaOrig="560" w:dyaOrig="279" w14:anchorId="08ADBAF8">
          <v:shape id="_x0000_i1032" type="#_x0000_t75" style="width:27.5pt;height:14.5pt" o:ole="">
            <v:imagedata r:id="rId23" o:title=""/>
          </v:shape>
          <o:OLEObject Type="Embed" ProgID="Equation.DSMT4" ShapeID="_x0000_i1032" DrawAspect="Content" ObjectID="_1773947076" r:id="rId24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B. </w:t>
      </w:r>
      <w:r w:rsidR="00916A6A" w:rsidRPr="00C01ECF">
        <w:rPr>
          <w:color w:val="000000" w:themeColor="text1"/>
          <w:position w:val="-6"/>
          <w:lang w:val="en-GB"/>
        </w:rPr>
        <w:object w:dxaOrig="560" w:dyaOrig="279" w14:anchorId="7243CF9E">
          <v:shape id="_x0000_i1033" type="#_x0000_t75" style="width:27.5pt;height:14.5pt" o:ole="">
            <v:imagedata r:id="rId25" o:title=""/>
          </v:shape>
          <o:OLEObject Type="Embed" ProgID="Equation.DSMT4" ShapeID="_x0000_i1033" DrawAspect="Content" ObjectID="_1773947077" r:id="rId26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C. </w:t>
      </w:r>
      <w:r w:rsidR="00916A6A" w:rsidRPr="00C01ECF">
        <w:rPr>
          <w:color w:val="000000" w:themeColor="text1"/>
          <w:position w:val="-6"/>
          <w:lang w:val="en-GB"/>
        </w:rPr>
        <w:object w:dxaOrig="560" w:dyaOrig="279" w14:anchorId="3AE5A000">
          <v:shape id="_x0000_i1034" type="#_x0000_t75" style="width:27.5pt;height:14.5pt" o:ole="">
            <v:imagedata r:id="rId27" o:title=""/>
          </v:shape>
          <o:OLEObject Type="Embed" ProgID="Equation.DSMT4" ShapeID="_x0000_i1034" DrawAspect="Content" ObjectID="_1773947078" r:id="rId28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D. </w:t>
      </w:r>
      <w:r w:rsidR="00916A6A" w:rsidRPr="00C01ECF">
        <w:rPr>
          <w:color w:val="000000" w:themeColor="text1"/>
          <w:position w:val="-6"/>
          <w:lang w:val="en-GB"/>
        </w:rPr>
        <w:object w:dxaOrig="560" w:dyaOrig="279" w14:anchorId="6E5B86B5">
          <v:shape id="_x0000_i1035" type="#_x0000_t75" style="width:27.5pt;height:14.5pt" o:ole="">
            <v:imagedata r:id="rId29" o:title=""/>
          </v:shape>
          <o:OLEObject Type="Embed" ProgID="Equation.DSMT4" ShapeID="_x0000_i1035" DrawAspect="Content" ObjectID="_1773947079" r:id="rId30"/>
        </w:object>
      </w:r>
      <w:r w:rsidRPr="00C01ECF">
        <w:rPr>
          <w:color w:val="000000" w:themeColor="text1"/>
          <w:lang w:val="en-GB"/>
        </w:rPr>
        <w:t>.</w:t>
      </w:r>
    </w:p>
    <w:p w14:paraId="37823550" w14:textId="16A1ED95" w:rsidR="00241F34" w:rsidRPr="00C01ECF" w:rsidRDefault="00916A6A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color w:val="000000" w:themeColor="text1"/>
          <w:lang w:val="en-GB"/>
        </w:rPr>
      </w:pPr>
      <w:r w:rsidRPr="00C01ECF">
        <w:rPr>
          <w:color w:val="000000" w:themeColor="text1"/>
          <w:lang w:val="en-GB"/>
        </w:rPr>
        <w:t xml:space="preserve">Kết quả rút gọn của biểu thức </w:t>
      </w:r>
      <w:r w:rsidRPr="00C01ECF">
        <w:rPr>
          <w:color w:val="000000" w:themeColor="text1"/>
          <w:position w:val="-12"/>
          <w:lang w:val="en-GB"/>
        </w:rPr>
        <w:object w:dxaOrig="1200" w:dyaOrig="440" w14:anchorId="1A2CDD25">
          <v:shape id="_x0000_i1036" type="#_x0000_t75" style="width:60pt;height:21.5pt" o:ole="">
            <v:imagedata r:id="rId31" o:title=""/>
          </v:shape>
          <o:OLEObject Type="Embed" ProgID="Equation.DSMT4" ShapeID="_x0000_i1036" DrawAspect="Content" ObjectID="_1773947080" r:id="rId32"/>
        </w:object>
      </w:r>
      <w:r w:rsidRPr="00C01ECF">
        <w:rPr>
          <w:color w:val="000000" w:themeColor="text1"/>
          <w:lang w:val="en-GB"/>
        </w:rPr>
        <w:t xml:space="preserve">với </w:t>
      </w:r>
      <w:r w:rsidR="000A5273" w:rsidRPr="00C01ECF">
        <w:rPr>
          <w:color w:val="000000" w:themeColor="text1"/>
          <w:position w:val="-10"/>
          <w:lang w:val="en-GB"/>
        </w:rPr>
        <w:object w:dxaOrig="1120" w:dyaOrig="320" w14:anchorId="46A635AF">
          <v:shape id="_x0000_i1037" type="#_x0000_t75" style="width:56pt;height:16pt" o:ole="">
            <v:imagedata r:id="rId33" o:title=""/>
          </v:shape>
          <o:OLEObject Type="Embed" ProgID="Equation.DSMT4" ShapeID="_x0000_i1037" DrawAspect="Content" ObjectID="_1773947081" r:id="rId34"/>
        </w:object>
      </w:r>
      <w:r w:rsidR="000A5273" w:rsidRPr="00C01ECF">
        <w:rPr>
          <w:color w:val="000000" w:themeColor="text1"/>
          <w:lang w:val="en-GB"/>
        </w:rPr>
        <w:t xml:space="preserve"> bằng</w:t>
      </w:r>
    </w:p>
    <w:p w14:paraId="0B5254BD" w14:textId="282CDE10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color w:val="000000" w:themeColor="text1"/>
          <w:lang w:val="en-GB"/>
        </w:rPr>
      </w:pPr>
      <w:r w:rsidRPr="00C01ECF">
        <w:rPr>
          <w:b/>
          <w:color w:val="000000" w:themeColor="text1"/>
          <w:lang w:val="en-GB"/>
        </w:rPr>
        <w:t xml:space="preserve">A. </w:t>
      </w:r>
      <w:r w:rsidR="000A5273" w:rsidRPr="00C01ECF">
        <w:rPr>
          <w:color w:val="000000" w:themeColor="text1"/>
          <w:position w:val="-10"/>
          <w:lang w:val="en-GB"/>
        </w:rPr>
        <w:object w:dxaOrig="1260" w:dyaOrig="380" w14:anchorId="08BB84A9">
          <v:shape id="_x0000_i1038" type="#_x0000_t75" style="width:63pt;height:19pt" o:ole="">
            <v:imagedata r:id="rId35" o:title=""/>
          </v:shape>
          <o:OLEObject Type="Embed" ProgID="Equation.DSMT4" ShapeID="_x0000_i1038" DrawAspect="Content" ObjectID="_1773947082" r:id="rId36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B. </w:t>
      </w:r>
      <w:r w:rsidR="000A5273" w:rsidRPr="00C01ECF">
        <w:rPr>
          <w:color w:val="000000" w:themeColor="text1"/>
          <w:position w:val="-10"/>
          <w:lang w:val="en-GB"/>
        </w:rPr>
        <w:object w:dxaOrig="639" w:dyaOrig="380" w14:anchorId="16A69C79">
          <v:shape id="_x0000_i1039" type="#_x0000_t75" style="width:32pt;height:19pt" o:ole="">
            <v:imagedata r:id="rId37" o:title=""/>
          </v:shape>
          <o:OLEObject Type="Embed" ProgID="Equation.DSMT4" ShapeID="_x0000_i1039" DrawAspect="Content" ObjectID="_1773947083" r:id="rId38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C. </w:t>
      </w:r>
      <w:r w:rsidR="000A5273" w:rsidRPr="00C01ECF">
        <w:rPr>
          <w:color w:val="000000" w:themeColor="text1"/>
          <w:position w:val="-10"/>
          <w:lang w:val="en-GB"/>
        </w:rPr>
        <w:object w:dxaOrig="1040" w:dyaOrig="320" w14:anchorId="4F050E55">
          <v:shape id="_x0000_i1040" type="#_x0000_t75" style="width:52pt;height:16pt" o:ole="">
            <v:imagedata r:id="rId39" o:title=""/>
          </v:shape>
          <o:OLEObject Type="Embed" ProgID="Equation.DSMT4" ShapeID="_x0000_i1040" DrawAspect="Content" ObjectID="_1773947084" r:id="rId40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D. </w:t>
      </w:r>
      <w:r w:rsidR="000A5273" w:rsidRPr="00C01ECF">
        <w:rPr>
          <w:color w:val="000000" w:themeColor="text1"/>
          <w:position w:val="-12"/>
          <w:lang w:val="en-GB"/>
        </w:rPr>
        <w:object w:dxaOrig="600" w:dyaOrig="400" w14:anchorId="61066914">
          <v:shape id="_x0000_i1041" type="#_x0000_t75" style="width:30pt;height:20pt" o:ole="">
            <v:imagedata r:id="rId41" o:title=""/>
          </v:shape>
          <o:OLEObject Type="Embed" ProgID="Equation.DSMT4" ShapeID="_x0000_i1041" DrawAspect="Content" ObjectID="_1773947085" r:id="rId42"/>
        </w:object>
      </w:r>
      <w:r w:rsidRPr="00C01ECF">
        <w:rPr>
          <w:color w:val="000000" w:themeColor="text1"/>
          <w:lang w:val="en-GB"/>
        </w:rPr>
        <w:t>.</w:t>
      </w:r>
    </w:p>
    <w:p w14:paraId="6278A00E" w14:textId="0915B2B2" w:rsidR="00241F34" w:rsidRPr="00C01ECF" w:rsidRDefault="000A5273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color w:val="000000" w:themeColor="text1"/>
          <w:lang w:val="en-GB"/>
        </w:rPr>
      </w:pPr>
      <w:r w:rsidRPr="00C01ECF">
        <w:rPr>
          <w:color w:val="000000" w:themeColor="text1"/>
          <w:lang w:val="en-GB"/>
        </w:rPr>
        <w:t xml:space="preserve">Hàm số </w:t>
      </w:r>
      <w:r w:rsidRPr="00C01ECF">
        <w:rPr>
          <w:color w:val="000000" w:themeColor="text1"/>
          <w:position w:val="-10"/>
          <w:lang w:val="en-GB"/>
        </w:rPr>
        <w:object w:dxaOrig="660" w:dyaOrig="360" w14:anchorId="57BE88FC">
          <v:shape id="_x0000_i1042" type="#_x0000_t75" style="width:33pt;height:18.5pt" o:ole="">
            <v:imagedata r:id="rId43" o:title=""/>
          </v:shape>
          <o:OLEObject Type="Embed" ProgID="Equation.DSMT4" ShapeID="_x0000_i1042" DrawAspect="Content" ObjectID="_1773947086" r:id="rId44"/>
        </w:object>
      </w:r>
      <w:r w:rsidRPr="00C01ECF">
        <w:rPr>
          <w:color w:val="000000" w:themeColor="text1"/>
          <w:lang w:val="en-GB"/>
        </w:rPr>
        <w:t>có đồ thị là hình vẽ nào dưới đây?</w:t>
      </w:r>
    </w:p>
    <w:p w14:paraId="7D0FA248" w14:textId="5C04733C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E3451E" w:rsidRPr="00C01ECF">
        <w:rPr>
          <w:noProof/>
          <w:color w:val="000000" w:themeColor="text1"/>
          <w:lang w:val="en-GB"/>
        </w:rPr>
        <w:drawing>
          <wp:inline distT="0" distB="0" distL="0" distR="0" wp14:anchorId="4318FAA1" wp14:editId="1BB84E55">
            <wp:extent cx="2133604" cy="1680975"/>
            <wp:effectExtent l="0" t="0" r="0" b="0"/>
            <wp:docPr id="7199878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987866" name="Picture 71998786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4" cy="16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DC79DA" w:rsidRPr="00C01ECF">
        <w:rPr>
          <w:noProof/>
          <w:color w:val="000000" w:themeColor="text1"/>
          <w:lang w:val="en-GB"/>
        </w:rPr>
        <w:drawing>
          <wp:inline distT="0" distB="0" distL="0" distR="0" wp14:anchorId="6782AAB1" wp14:editId="69A18CB9">
            <wp:extent cx="2276861" cy="1720600"/>
            <wp:effectExtent l="0" t="0" r="0" b="0"/>
            <wp:docPr id="16908725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72564" name="Picture 1690872564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861" cy="17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ECF">
        <w:rPr>
          <w:color w:val="000000" w:themeColor="text1"/>
          <w:lang w:val="en-GB"/>
        </w:rPr>
        <w:t>.</w:t>
      </w:r>
    </w:p>
    <w:p w14:paraId="57A7326C" w14:textId="3B42ADB0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C. </w:t>
      </w:r>
      <w:r w:rsidR="0051518F" w:rsidRPr="00C01ECF">
        <w:rPr>
          <w:b/>
          <w:bCs/>
          <w:noProof/>
          <w:color w:val="000000" w:themeColor="text1"/>
          <w:lang w:val="en-GB"/>
        </w:rPr>
        <w:drawing>
          <wp:inline distT="0" distB="0" distL="0" distR="0" wp14:anchorId="346C933A" wp14:editId="233F8994">
            <wp:extent cx="2267717" cy="1720600"/>
            <wp:effectExtent l="0" t="0" r="0" b="0"/>
            <wp:docPr id="3997896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789614" name="Picture 39978961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7" cy="17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F0325F" w:rsidRPr="00C01ECF">
        <w:rPr>
          <w:b/>
          <w:bCs/>
          <w:noProof/>
          <w:color w:val="000000" w:themeColor="text1"/>
          <w:lang w:val="en-GB"/>
        </w:rPr>
        <w:drawing>
          <wp:inline distT="0" distB="0" distL="0" distR="0" wp14:anchorId="3473C51D" wp14:editId="096B0671">
            <wp:extent cx="2267717" cy="1749556"/>
            <wp:effectExtent l="0" t="0" r="0" b="3175"/>
            <wp:docPr id="6470927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092764" name="Picture 647092764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7" cy="174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1ECF">
        <w:rPr>
          <w:bCs/>
          <w:color w:val="000000" w:themeColor="text1"/>
          <w:lang w:val="en-GB"/>
        </w:rPr>
        <w:t>.</w:t>
      </w:r>
    </w:p>
    <w:p w14:paraId="6B172973" w14:textId="76B5BF2B" w:rsidR="00241F34" w:rsidRPr="00C01ECF" w:rsidRDefault="003F1670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color w:val="000000" w:themeColor="text1"/>
          <w:lang w:val="en-GB"/>
        </w:rPr>
      </w:pPr>
      <w:r w:rsidRPr="00C01ECF">
        <w:rPr>
          <w:color w:val="000000" w:themeColor="text1"/>
          <w:lang w:val="en-GB"/>
        </w:rPr>
        <w:t xml:space="preserve">Điểm nào sau đây thuộc đường thẳng </w:t>
      </w:r>
      <w:r w:rsidRPr="00C01ECF">
        <w:rPr>
          <w:color w:val="000000" w:themeColor="text1"/>
          <w:position w:val="-10"/>
          <w:lang w:val="en-GB"/>
        </w:rPr>
        <w:object w:dxaOrig="1020" w:dyaOrig="320" w14:anchorId="2F76CC87">
          <v:shape id="_x0000_i1043" type="#_x0000_t75" style="width:51pt;height:16pt" o:ole="">
            <v:imagedata r:id="rId49" o:title=""/>
          </v:shape>
          <o:OLEObject Type="Embed" ProgID="Equation.DSMT4" ShapeID="_x0000_i1043" DrawAspect="Content" ObjectID="_1773947087" r:id="rId50"/>
        </w:object>
      </w:r>
      <w:r w:rsidRPr="00C01ECF">
        <w:rPr>
          <w:color w:val="000000" w:themeColor="text1"/>
          <w:lang w:val="en-GB"/>
        </w:rPr>
        <w:t>?</w:t>
      </w:r>
    </w:p>
    <w:p w14:paraId="0354FE4D" w14:textId="7E92277F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color w:val="000000" w:themeColor="text1"/>
          <w:lang w:val="en-GB"/>
        </w:rPr>
      </w:pPr>
      <w:r w:rsidRPr="00C01ECF">
        <w:rPr>
          <w:b/>
          <w:color w:val="000000" w:themeColor="text1"/>
          <w:lang w:val="en-GB"/>
        </w:rPr>
        <w:t xml:space="preserve">A. </w:t>
      </w:r>
      <w:r w:rsidR="007F6EA3" w:rsidRPr="00C01ECF">
        <w:rPr>
          <w:color w:val="000000" w:themeColor="text1"/>
          <w:position w:val="-14"/>
          <w:lang w:val="en-GB"/>
        </w:rPr>
        <w:object w:dxaOrig="840" w:dyaOrig="400" w14:anchorId="0095F89B">
          <v:shape id="_x0000_i1044" type="#_x0000_t75" style="width:42pt;height:20pt" o:ole="">
            <v:imagedata r:id="rId51" o:title=""/>
          </v:shape>
          <o:OLEObject Type="Embed" ProgID="Equation.DSMT4" ShapeID="_x0000_i1044" DrawAspect="Content" ObjectID="_1773947088" r:id="rId52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B. </w:t>
      </w:r>
      <w:r w:rsidR="007F6EA3" w:rsidRPr="00C01ECF">
        <w:rPr>
          <w:color w:val="000000" w:themeColor="text1"/>
          <w:position w:val="-14"/>
          <w:lang w:val="en-GB"/>
        </w:rPr>
        <w:object w:dxaOrig="840" w:dyaOrig="400" w14:anchorId="393F17FB">
          <v:shape id="_x0000_i1045" type="#_x0000_t75" style="width:42pt;height:20pt" o:ole="">
            <v:imagedata r:id="rId53" o:title=""/>
          </v:shape>
          <o:OLEObject Type="Embed" ProgID="Equation.DSMT4" ShapeID="_x0000_i1045" DrawAspect="Content" ObjectID="_1773947089" r:id="rId54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C. </w:t>
      </w:r>
      <w:r w:rsidR="007F6EA3" w:rsidRPr="00C01ECF">
        <w:rPr>
          <w:color w:val="000000" w:themeColor="text1"/>
          <w:position w:val="-14"/>
          <w:lang w:val="en-GB"/>
        </w:rPr>
        <w:object w:dxaOrig="720" w:dyaOrig="400" w14:anchorId="7E5BC4B8">
          <v:shape id="_x0000_i1046" type="#_x0000_t75" style="width:36pt;height:20pt" o:ole="">
            <v:imagedata r:id="rId55" o:title=""/>
          </v:shape>
          <o:OLEObject Type="Embed" ProgID="Equation.DSMT4" ShapeID="_x0000_i1046" DrawAspect="Content" ObjectID="_1773947090" r:id="rId56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D. </w:t>
      </w:r>
      <w:r w:rsidR="007F6EA3" w:rsidRPr="00C01ECF">
        <w:rPr>
          <w:color w:val="000000" w:themeColor="text1"/>
          <w:position w:val="-14"/>
          <w:lang w:val="en-GB"/>
        </w:rPr>
        <w:object w:dxaOrig="820" w:dyaOrig="400" w14:anchorId="7938518A">
          <v:shape id="_x0000_i1047" type="#_x0000_t75" style="width:41pt;height:20pt" o:ole="">
            <v:imagedata r:id="rId57" o:title=""/>
          </v:shape>
          <o:OLEObject Type="Embed" ProgID="Equation.DSMT4" ShapeID="_x0000_i1047" DrawAspect="Content" ObjectID="_1773947091" r:id="rId58"/>
        </w:object>
      </w:r>
      <w:r w:rsidRPr="00C01ECF">
        <w:rPr>
          <w:color w:val="000000" w:themeColor="text1"/>
          <w:lang w:val="en-GB"/>
        </w:rPr>
        <w:t>.</w:t>
      </w:r>
    </w:p>
    <w:p w14:paraId="36A65777" w14:textId="2EF53700" w:rsidR="00241F34" w:rsidRPr="00C01ECF" w:rsidRDefault="003F1670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color w:val="000000" w:themeColor="text1"/>
          <w:lang w:val="en-GB"/>
        </w:rPr>
      </w:pPr>
      <w:r w:rsidRPr="00C01ECF">
        <w:rPr>
          <w:color w:val="000000" w:themeColor="text1"/>
          <w:lang w:val="en-GB"/>
        </w:rPr>
        <w:t xml:space="preserve">Tọa độ các giao điểm của đường thẳng </w:t>
      </w:r>
      <w:r w:rsidRPr="00C01ECF">
        <w:rPr>
          <w:color w:val="000000" w:themeColor="text1"/>
          <w:position w:val="-10"/>
          <w:lang w:val="en-GB"/>
        </w:rPr>
        <w:object w:dxaOrig="700" w:dyaOrig="320" w14:anchorId="7223AD25">
          <v:shape id="_x0000_i1048" type="#_x0000_t75" style="width:35.5pt;height:16pt" o:ole="">
            <v:imagedata r:id="rId59" o:title=""/>
          </v:shape>
          <o:OLEObject Type="Embed" ProgID="Equation.DSMT4" ShapeID="_x0000_i1048" DrawAspect="Content" ObjectID="_1773947092" r:id="rId60"/>
        </w:object>
      </w:r>
      <w:r w:rsidRPr="00C01ECF">
        <w:rPr>
          <w:color w:val="000000" w:themeColor="text1"/>
          <w:lang w:val="en-GB"/>
        </w:rPr>
        <w:t xml:space="preserve"> và parabol </w:t>
      </w:r>
      <w:r w:rsidRPr="00C01ECF">
        <w:rPr>
          <w:color w:val="000000" w:themeColor="text1"/>
          <w:position w:val="-10"/>
          <w:lang w:val="en-GB"/>
        </w:rPr>
        <w:object w:dxaOrig="800" w:dyaOrig="360" w14:anchorId="1E836135">
          <v:shape id="_x0000_i1049" type="#_x0000_t75" style="width:40pt;height:18.5pt" o:ole="">
            <v:imagedata r:id="rId61" o:title=""/>
          </v:shape>
          <o:OLEObject Type="Embed" ProgID="Equation.DSMT4" ShapeID="_x0000_i1049" DrawAspect="Content" ObjectID="_1773947093" r:id="rId62"/>
        </w:object>
      </w:r>
      <w:r w:rsidRPr="00C01ECF">
        <w:rPr>
          <w:color w:val="000000" w:themeColor="text1"/>
          <w:lang w:val="en-GB"/>
        </w:rPr>
        <w:t xml:space="preserve"> là</w:t>
      </w:r>
    </w:p>
    <w:p w14:paraId="47AC70C8" w14:textId="1F3F66D9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color w:val="000000" w:themeColor="text1"/>
          <w:lang w:val="en-GB"/>
        </w:rPr>
      </w:pPr>
      <w:r w:rsidRPr="00C01ECF">
        <w:rPr>
          <w:b/>
          <w:color w:val="000000" w:themeColor="text1"/>
          <w:lang w:val="en-GB"/>
        </w:rPr>
        <w:t xml:space="preserve">A. </w:t>
      </w:r>
      <w:r w:rsidR="007F6EA3" w:rsidRPr="00C01ECF">
        <w:rPr>
          <w:color w:val="000000" w:themeColor="text1"/>
          <w:position w:val="-14"/>
          <w:lang w:val="en-GB"/>
        </w:rPr>
        <w:object w:dxaOrig="1800" w:dyaOrig="400" w14:anchorId="6D8FAAA3">
          <v:shape id="_x0000_i1050" type="#_x0000_t75" style="width:90.5pt;height:20pt" o:ole="">
            <v:imagedata r:id="rId63" o:title=""/>
          </v:shape>
          <o:OLEObject Type="Embed" ProgID="Equation.DSMT4" ShapeID="_x0000_i1050" DrawAspect="Content" ObjectID="_1773947094" r:id="rId64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color w:val="000000" w:themeColor="text1"/>
          <w:lang w:val="en-GB"/>
        </w:rPr>
        <w:t xml:space="preserve">B. </w:t>
      </w:r>
      <w:r w:rsidR="007F6EA3" w:rsidRPr="00C01ECF">
        <w:rPr>
          <w:color w:val="000000" w:themeColor="text1"/>
          <w:position w:val="-14"/>
          <w:lang w:val="en-GB"/>
        </w:rPr>
        <w:object w:dxaOrig="1840" w:dyaOrig="400" w14:anchorId="3382DE7C">
          <v:shape id="_x0000_i1051" type="#_x0000_t75" style="width:92pt;height:20pt" o:ole="">
            <v:imagedata r:id="rId65" o:title=""/>
          </v:shape>
          <o:OLEObject Type="Embed" ProgID="Equation.DSMT4" ShapeID="_x0000_i1051" DrawAspect="Content" ObjectID="_1773947095" r:id="rId66"/>
        </w:object>
      </w:r>
      <w:r w:rsidRPr="00C01ECF">
        <w:rPr>
          <w:color w:val="000000" w:themeColor="text1"/>
          <w:lang w:val="en-GB"/>
        </w:rPr>
        <w:t>.</w:t>
      </w:r>
    </w:p>
    <w:p w14:paraId="17F035BD" w14:textId="146B5264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color w:val="000000" w:themeColor="text1"/>
          <w:lang w:val="en-GB"/>
        </w:rPr>
      </w:pPr>
      <w:r w:rsidRPr="00C01ECF">
        <w:rPr>
          <w:b/>
          <w:color w:val="000000" w:themeColor="text1"/>
          <w:lang w:val="en-GB"/>
        </w:rPr>
        <w:t xml:space="preserve">C. </w:t>
      </w:r>
      <w:r w:rsidR="007F6EA3" w:rsidRPr="00C01ECF">
        <w:rPr>
          <w:color w:val="000000" w:themeColor="text1"/>
          <w:position w:val="-14"/>
          <w:lang w:val="en-GB"/>
        </w:rPr>
        <w:object w:dxaOrig="2140" w:dyaOrig="400" w14:anchorId="37146094">
          <v:shape id="_x0000_i1052" type="#_x0000_t75" style="width:107.5pt;height:20pt" o:ole="">
            <v:imagedata r:id="rId67" o:title=""/>
          </v:shape>
          <o:OLEObject Type="Embed" ProgID="Equation.DSMT4" ShapeID="_x0000_i1052" DrawAspect="Content" ObjectID="_1773947096" r:id="rId68"/>
        </w:object>
      </w:r>
      <w:r w:rsidRPr="00C01ECF">
        <w:rPr>
          <w:color w:val="000000" w:themeColor="text1"/>
          <w:lang w:val="en-GB"/>
        </w:rPr>
        <w:t>.</w:t>
      </w:r>
      <w:r w:rsidRPr="00C01ECF">
        <w:rPr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7F6EA3" w:rsidRPr="00C01ECF">
        <w:rPr>
          <w:color w:val="000000" w:themeColor="text1"/>
          <w:position w:val="-14"/>
          <w:lang w:val="en-GB"/>
        </w:rPr>
        <w:object w:dxaOrig="1920" w:dyaOrig="400" w14:anchorId="7BE3CFEC">
          <v:shape id="_x0000_i1053" type="#_x0000_t75" style="width:96pt;height:20pt" o:ole="">
            <v:imagedata r:id="rId69" o:title=""/>
          </v:shape>
          <o:OLEObject Type="Embed" ProgID="Equation.DSMT4" ShapeID="_x0000_i1053" DrawAspect="Content" ObjectID="_1773947097" r:id="rId70"/>
        </w:object>
      </w:r>
      <w:r w:rsidRPr="00C01ECF">
        <w:rPr>
          <w:color w:val="000000" w:themeColor="text1"/>
          <w:lang w:val="en-GB"/>
        </w:rPr>
        <w:t>.</w:t>
      </w:r>
    </w:p>
    <w:p w14:paraId="248594E2" w14:textId="41ADA2C6" w:rsidR="00241F34" w:rsidRPr="00C01ECF" w:rsidRDefault="007F6EA3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Hàm số </w:t>
      </w:r>
      <w:r w:rsidR="005F7D92" w:rsidRPr="00C01ECF">
        <w:rPr>
          <w:bCs/>
          <w:color w:val="000000" w:themeColor="text1"/>
          <w:position w:val="-10"/>
          <w:lang w:val="en-GB"/>
        </w:rPr>
        <w:object w:dxaOrig="760" w:dyaOrig="360" w14:anchorId="642BB405">
          <v:shape id="_x0000_i1054" type="#_x0000_t75" style="width:38pt;height:18.5pt" o:ole="">
            <v:imagedata r:id="rId71" o:title=""/>
          </v:shape>
          <o:OLEObject Type="Embed" ProgID="Equation.DSMT4" ShapeID="_x0000_i1054" DrawAspect="Content" ObjectID="_1773947098" r:id="rId72"/>
        </w:object>
      </w:r>
      <w:r w:rsidR="005F7D92" w:rsidRPr="00C01ECF">
        <w:rPr>
          <w:bCs/>
          <w:color w:val="000000" w:themeColor="text1"/>
          <w:lang w:val="en-GB"/>
        </w:rPr>
        <w:t xml:space="preserve"> nghịch biến khi</w:t>
      </w:r>
    </w:p>
    <w:p w14:paraId="4A299097" w14:textId="5FCB1001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5F7D92" w:rsidRPr="00C01ECF">
        <w:rPr>
          <w:bCs/>
          <w:color w:val="000000" w:themeColor="text1"/>
          <w:position w:val="-6"/>
          <w:lang w:val="en-GB"/>
        </w:rPr>
        <w:object w:dxaOrig="560" w:dyaOrig="279" w14:anchorId="3C204CA3">
          <v:shape id="_x0000_i1055" type="#_x0000_t75" style="width:27.5pt;height:14.5pt" o:ole="">
            <v:imagedata r:id="rId73" o:title=""/>
          </v:shape>
          <o:OLEObject Type="Embed" ProgID="Equation.DSMT4" ShapeID="_x0000_i1055" DrawAspect="Content" ObjectID="_1773947099" r:id="rId74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5F7D92" w:rsidRPr="00C01ECF">
        <w:rPr>
          <w:bCs/>
          <w:color w:val="000000" w:themeColor="text1"/>
          <w:position w:val="-6"/>
          <w:lang w:val="en-GB"/>
        </w:rPr>
        <w:object w:dxaOrig="560" w:dyaOrig="279" w14:anchorId="2646FAF9">
          <v:shape id="_x0000_i1056" type="#_x0000_t75" style="width:27.5pt;height:14.5pt" o:ole="">
            <v:imagedata r:id="rId75" o:title=""/>
          </v:shape>
          <o:OLEObject Type="Embed" ProgID="Equation.DSMT4" ShapeID="_x0000_i1056" DrawAspect="Content" ObjectID="_1773947100" r:id="rId76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5F7D92" w:rsidRPr="00C01ECF">
        <w:rPr>
          <w:bCs/>
          <w:color w:val="000000" w:themeColor="text1"/>
          <w:position w:val="-6"/>
          <w:lang w:val="en-GB"/>
        </w:rPr>
        <w:object w:dxaOrig="520" w:dyaOrig="279" w14:anchorId="01E91FC7">
          <v:shape id="_x0000_i1057" type="#_x0000_t75" style="width:26pt;height:14.5pt" o:ole="">
            <v:imagedata r:id="rId77" o:title=""/>
          </v:shape>
          <o:OLEObject Type="Embed" ProgID="Equation.DSMT4" ShapeID="_x0000_i1057" DrawAspect="Content" ObjectID="_1773947101" r:id="rId78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5F7D92" w:rsidRPr="00C01ECF">
        <w:rPr>
          <w:bCs/>
          <w:color w:val="000000" w:themeColor="text1"/>
          <w:position w:val="-6"/>
          <w:lang w:val="en-GB"/>
        </w:rPr>
        <w:object w:dxaOrig="560" w:dyaOrig="279" w14:anchorId="5B3ABD6B">
          <v:shape id="_x0000_i1058" type="#_x0000_t75" style="width:27.5pt;height:14.5pt" o:ole="">
            <v:imagedata r:id="rId79" o:title=""/>
          </v:shape>
          <o:OLEObject Type="Embed" ProgID="Equation.DSMT4" ShapeID="_x0000_i1058" DrawAspect="Content" ObjectID="_1773947102" r:id="rId80"/>
        </w:object>
      </w:r>
      <w:r w:rsidRPr="00C01ECF">
        <w:rPr>
          <w:bCs/>
          <w:color w:val="000000" w:themeColor="text1"/>
          <w:lang w:val="en-GB"/>
        </w:rPr>
        <w:t>.</w:t>
      </w:r>
    </w:p>
    <w:p w14:paraId="1F22B920" w14:textId="4FBF2F5D" w:rsidR="00241F34" w:rsidRPr="00C01ECF" w:rsidRDefault="005F7D92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Tìm tham số </w:t>
      </w:r>
      <w:r w:rsidR="001F4F33" w:rsidRPr="00C01ECF">
        <w:rPr>
          <w:bCs/>
          <w:color w:val="000000" w:themeColor="text1"/>
          <w:position w:val="-6"/>
          <w:lang w:val="en-GB"/>
        </w:rPr>
        <w:object w:dxaOrig="260" w:dyaOrig="220" w14:anchorId="54032B42">
          <v:shape id="_x0000_i1059" type="#_x0000_t75" style="width:13pt;height:11pt" o:ole="">
            <v:imagedata r:id="rId81" o:title=""/>
          </v:shape>
          <o:OLEObject Type="Embed" ProgID="Equation.DSMT4" ShapeID="_x0000_i1059" DrawAspect="Content" ObjectID="_1773947103" r:id="rId82"/>
        </w:object>
      </w:r>
      <w:r w:rsidR="001F4F33" w:rsidRPr="00C01ECF">
        <w:rPr>
          <w:bCs/>
          <w:color w:val="000000" w:themeColor="text1"/>
          <w:lang w:val="en-GB"/>
        </w:rPr>
        <w:t xml:space="preserve"> để đường thẳng</w:t>
      </w:r>
      <w:r w:rsidR="002C16B5" w:rsidRPr="00C01ECF">
        <w:rPr>
          <w:bCs/>
          <w:color w:val="000000" w:themeColor="text1"/>
          <w:lang w:val="en-GB"/>
        </w:rPr>
        <w:t xml:space="preserve"> </w:t>
      </w:r>
      <w:r w:rsidR="002C16B5" w:rsidRPr="00C01ECF">
        <w:rPr>
          <w:bCs/>
          <w:color w:val="000000" w:themeColor="text1"/>
          <w:position w:val="-10"/>
          <w:lang w:val="en-GB"/>
        </w:rPr>
        <w:object w:dxaOrig="1520" w:dyaOrig="320" w14:anchorId="569BE59F">
          <v:shape id="_x0000_i1060" type="#_x0000_t75" style="width:76pt;height:16pt" o:ole="">
            <v:imagedata r:id="rId83" o:title=""/>
          </v:shape>
          <o:OLEObject Type="Embed" ProgID="Equation.DSMT4" ShapeID="_x0000_i1060" DrawAspect="Content" ObjectID="_1773947104" r:id="rId84"/>
        </w:object>
      </w:r>
      <w:r w:rsidR="002C16B5" w:rsidRPr="00C01ECF">
        <w:rPr>
          <w:bCs/>
          <w:color w:val="000000" w:themeColor="text1"/>
          <w:lang w:val="en-GB"/>
        </w:rPr>
        <w:t xml:space="preserve"> đi qua điểm </w:t>
      </w:r>
      <w:r w:rsidR="002C16B5" w:rsidRPr="00C01ECF">
        <w:rPr>
          <w:bCs/>
          <w:color w:val="000000" w:themeColor="text1"/>
          <w:position w:val="-14"/>
          <w:lang w:val="en-GB"/>
        </w:rPr>
        <w:object w:dxaOrig="1020" w:dyaOrig="400" w14:anchorId="175506A0">
          <v:shape id="_x0000_i1061" type="#_x0000_t75" style="width:51pt;height:20pt" o:ole="">
            <v:imagedata r:id="rId85" o:title=""/>
          </v:shape>
          <o:OLEObject Type="Embed" ProgID="Equation.DSMT4" ShapeID="_x0000_i1061" DrawAspect="Content" ObjectID="_1773947105" r:id="rId86"/>
        </w:object>
      </w:r>
      <w:r w:rsidR="002C16B5" w:rsidRPr="00C01ECF">
        <w:rPr>
          <w:bCs/>
          <w:color w:val="000000" w:themeColor="text1"/>
          <w:lang w:val="en-GB"/>
        </w:rPr>
        <w:t>?</w:t>
      </w:r>
    </w:p>
    <w:p w14:paraId="1F641F14" w14:textId="0FDFA287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lastRenderedPageBreak/>
        <w:t xml:space="preserve">A. </w:t>
      </w:r>
      <w:r w:rsidR="002C16B5" w:rsidRPr="00C01ECF">
        <w:rPr>
          <w:bCs/>
          <w:color w:val="000000" w:themeColor="text1"/>
          <w:position w:val="-24"/>
          <w:lang w:val="en-GB"/>
        </w:rPr>
        <w:object w:dxaOrig="820" w:dyaOrig="620" w14:anchorId="5E77BE58">
          <v:shape id="_x0000_i1062" type="#_x0000_t75" style="width:41pt;height:31pt" o:ole="">
            <v:imagedata r:id="rId87" o:title=""/>
          </v:shape>
          <o:OLEObject Type="Embed" ProgID="Equation.DSMT4" ShapeID="_x0000_i1062" DrawAspect="Content" ObjectID="_1773947106" r:id="rId88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2C16B5" w:rsidRPr="00C01ECF">
        <w:rPr>
          <w:bCs/>
          <w:color w:val="000000" w:themeColor="text1"/>
          <w:position w:val="-6"/>
          <w:lang w:val="en-GB"/>
        </w:rPr>
        <w:object w:dxaOrig="600" w:dyaOrig="279" w14:anchorId="42063F18">
          <v:shape id="_x0000_i1063" type="#_x0000_t75" style="width:30pt;height:14.5pt" o:ole="">
            <v:imagedata r:id="rId89" o:title=""/>
          </v:shape>
          <o:OLEObject Type="Embed" ProgID="Equation.DSMT4" ShapeID="_x0000_i1063" DrawAspect="Content" ObjectID="_1773947107" r:id="rId90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2C16B5" w:rsidRPr="00C01ECF">
        <w:rPr>
          <w:bCs/>
          <w:color w:val="000000" w:themeColor="text1"/>
          <w:position w:val="-24"/>
          <w:lang w:val="en-GB"/>
        </w:rPr>
        <w:object w:dxaOrig="920" w:dyaOrig="620" w14:anchorId="4B91D579">
          <v:shape id="_x0000_i1064" type="#_x0000_t75" style="width:46pt;height:31pt" o:ole="">
            <v:imagedata r:id="rId91" o:title=""/>
          </v:shape>
          <o:OLEObject Type="Embed" ProgID="Equation.DSMT4" ShapeID="_x0000_i1064" DrawAspect="Content" ObjectID="_1773947108" r:id="rId92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2C16B5" w:rsidRPr="00C01ECF">
        <w:rPr>
          <w:bCs/>
          <w:color w:val="000000" w:themeColor="text1"/>
          <w:position w:val="-24"/>
          <w:lang w:val="en-GB"/>
        </w:rPr>
        <w:object w:dxaOrig="740" w:dyaOrig="620" w14:anchorId="3763510B">
          <v:shape id="_x0000_i1065" type="#_x0000_t75" style="width:36.5pt;height:31pt" o:ole="">
            <v:imagedata r:id="rId93" o:title=""/>
          </v:shape>
          <o:OLEObject Type="Embed" ProgID="Equation.DSMT4" ShapeID="_x0000_i1065" DrawAspect="Content" ObjectID="_1773947109" r:id="rId94"/>
        </w:object>
      </w:r>
      <w:r w:rsidRPr="00C01ECF">
        <w:rPr>
          <w:bCs/>
          <w:color w:val="000000" w:themeColor="text1"/>
          <w:lang w:val="en-GB"/>
        </w:rPr>
        <w:t>.</w:t>
      </w:r>
    </w:p>
    <w:p w14:paraId="2706C522" w14:textId="73DA3824" w:rsidR="00241F34" w:rsidRPr="00C01ECF" w:rsidRDefault="002C16B5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>Trong các hàm số sau, hàm số nào là hàm số bậc nhất?</w:t>
      </w:r>
    </w:p>
    <w:p w14:paraId="7C2EBF15" w14:textId="63723703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2C16B5" w:rsidRPr="00C01ECF">
        <w:rPr>
          <w:bCs/>
          <w:color w:val="000000" w:themeColor="text1"/>
          <w:position w:val="-10"/>
          <w:lang w:val="en-GB"/>
        </w:rPr>
        <w:object w:dxaOrig="1020" w:dyaOrig="320" w14:anchorId="5B334F98">
          <v:shape id="_x0000_i1066" type="#_x0000_t75" style="width:51pt;height:16pt" o:ole="">
            <v:imagedata r:id="rId95" o:title=""/>
          </v:shape>
          <o:OLEObject Type="Embed" ProgID="Equation.DSMT4" ShapeID="_x0000_i1066" DrawAspect="Content" ObjectID="_1773947110" r:id="rId96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2C16B5" w:rsidRPr="00C01ECF">
        <w:rPr>
          <w:bCs/>
          <w:color w:val="000000" w:themeColor="text1"/>
          <w:position w:val="-10"/>
          <w:lang w:val="en-GB"/>
        </w:rPr>
        <w:object w:dxaOrig="780" w:dyaOrig="360" w14:anchorId="56333B20">
          <v:shape id="_x0000_i1067" type="#_x0000_t75" style="width:39pt;height:18pt" o:ole="">
            <v:imagedata r:id="rId97" o:title=""/>
          </v:shape>
          <o:OLEObject Type="Embed" ProgID="Equation.DSMT4" ShapeID="_x0000_i1067" DrawAspect="Content" ObjectID="_1773947111" r:id="rId98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2C16B5" w:rsidRPr="00C01ECF">
        <w:rPr>
          <w:bCs/>
          <w:color w:val="000000" w:themeColor="text1"/>
          <w:position w:val="-24"/>
          <w:lang w:val="en-GB"/>
        </w:rPr>
        <w:object w:dxaOrig="620" w:dyaOrig="620" w14:anchorId="08203C5E">
          <v:shape id="_x0000_i1068" type="#_x0000_t75" style="width:31pt;height:31pt" o:ole="">
            <v:imagedata r:id="rId99" o:title=""/>
          </v:shape>
          <o:OLEObject Type="Embed" ProgID="Equation.DSMT4" ShapeID="_x0000_i1068" DrawAspect="Content" ObjectID="_1773947112" r:id="rId100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2C16B5" w:rsidRPr="00C01ECF">
        <w:rPr>
          <w:bCs/>
          <w:color w:val="000000" w:themeColor="text1"/>
          <w:position w:val="-10"/>
          <w:lang w:val="en-GB"/>
        </w:rPr>
        <w:object w:dxaOrig="880" w:dyaOrig="380" w14:anchorId="6AA951F5">
          <v:shape id="_x0000_i1069" type="#_x0000_t75" style="width:44.5pt;height:19pt" o:ole="">
            <v:imagedata r:id="rId101" o:title=""/>
          </v:shape>
          <o:OLEObject Type="Embed" ProgID="Equation.DSMT4" ShapeID="_x0000_i1069" DrawAspect="Content" ObjectID="_1773947113" r:id="rId102"/>
        </w:object>
      </w:r>
      <w:r w:rsidRPr="00C01ECF">
        <w:rPr>
          <w:bCs/>
          <w:color w:val="000000" w:themeColor="text1"/>
          <w:lang w:val="en-GB"/>
        </w:rPr>
        <w:t>.</w:t>
      </w:r>
    </w:p>
    <w:p w14:paraId="09716B9A" w14:textId="30D62844" w:rsidR="00241F34" w:rsidRPr="00C01ECF" w:rsidRDefault="002C16B5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Tính biệt thức </w:t>
      </w:r>
      <w:r w:rsidRPr="00C01ECF">
        <w:rPr>
          <w:bCs/>
          <w:color w:val="000000" w:themeColor="text1"/>
          <w:position w:val="-4"/>
          <w:lang w:val="en-GB"/>
        </w:rPr>
        <w:object w:dxaOrig="220" w:dyaOrig="260" w14:anchorId="4A76ADF9">
          <v:shape id="_x0000_i1070" type="#_x0000_t75" style="width:11pt;height:13pt" o:ole="">
            <v:imagedata r:id="rId103" o:title=""/>
          </v:shape>
          <o:OLEObject Type="Embed" ProgID="Equation.DSMT4" ShapeID="_x0000_i1070" DrawAspect="Content" ObjectID="_1773947114" r:id="rId104"/>
        </w:object>
      </w:r>
      <w:r w:rsidRPr="00C01ECF">
        <w:rPr>
          <w:bCs/>
          <w:color w:val="000000" w:themeColor="text1"/>
          <w:lang w:val="en-GB"/>
        </w:rPr>
        <w:t xml:space="preserve"> của phương trình: </w:t>
      </w:r>
      <w:r w:rsidRPr="00C01ECF">
        <w:rPr>
          <w:bCs/>
          <w:color w:val="000000" w:themeColor="text1"/>
          <w:position w:val="-6"/>
          <w:lang w:val="en-GB"/>
        </w:rPr>
        <w:object w:dxaOrig="1600" w:dyaOrig="320" w14:anchorId="10599836">
          <v:shape id="_x0000_i1071" type="#_x0000_t75" style="width:80.5pt;height:16pt" o:ole="">
            <v:imagedata r:id="rId105" o:title=""/>
          </v:shape>
          <o:OLEObject Type="Embed" ProgID="Equation.DSMT4" ShapeID="_x0000_i1071" DrawAspect="Content" ObjectID="_1773947115" r:id="rId106"/>
        </w:object>
      </w:r>
      <w:r w:rsidRPr="00C01ECF">
        <w:rPr>
          <w:bCs/>
          <w:color w:val="000000" w:themeColor="text1"/>
          <w:lang w:val="en-GB"/>
        </w:rPr>
        <w:t xml:space="preserve"> với </w:t>
      </w:r>
      <w:r w:rsidRPr="00C01ECF">
        <w:rPr>
          <w:bCs/>
          <w:color w:val="000000" w:themeColor="text1"/>
          <w:position w:val="-6"/>
          <w:lang w:val="en-GB"/>
        </w:rPr>
        <w:object w:dxaOrig="260" w:dyaOrig="220" w14:anchorId="76EBF42F">
          <v:shape id="_x0000_i1072" type="#_x0000_t75" style="width:13pt;height:11pt" o:ole="">
            <v:imagedata r:id="rId107" o:title=""/>
          </v:shape>
          <o:OLEObject Type="Embed" ProgID="Equation.DSMT4" ShapeID="_x0000_i1072" DrawAspect="Content" ObjectID="_1773947116" r:id="rId108"/>
        </w:object>
      </w:r>
      <w:r w:rsidRPr="00C01ECF">
        <w:rPr>
          <w:bCs/>
          <w:color w:val="000000" w:themeColor="text1"/>
          <w:lang w:val="en-GB"/>
        </w:rPr>
        <w:t>là tham số</w:t>
      </w:r>
      <w:r w:rsidR="00241F34" w:rsidRPr="00C01ECF">
        <w:rPr>
          <w:bCs/>
          <w:color w:val="000000" w:themeColor="text1"/>
          <w:lang w:val="en-GB"/>
        </w:rPr>
        <w:t>.</w:t>
      </w:r>
    </w:p>
    <w:p w14:paraId="325F32AF" w14:textId="6FB939A1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2C16B5" w:rsidRPr="00C01ECF">
        <w:rPr>
          <w:bCs/>
          <w:color w:val="000000" w:themeColor="text1"/>
          <w:position w:val="-6"/>
          <w:lang w:val="en-GB"/>
        </w:rPr>
        <w:object w:dxaOrig="700" w:dyaOrig="279" w14:anchorId="6B09EB5E">
          <v:shape id="_x0000_i1073" type="#_x0000_t75" style="width:35.5pt;height:14.5pt" o:ole="">
            <v:imagedata r:id="rId109" o:title=""/>
          </v:shape>
          <o:OLEObject Type="Embed" ProgID="Equation.DSMT4" ShapeID="_x0000_i1073" DrawAspect="Content" ObjectID="_1773947117" r:id="rId110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732FF8" w:rsidRPr="00C01ECF">
        <w:rPr>
          <w:bCs/>
          <w:color w:val="000000" w:themeColor="text1"/>
          <w:position w:val="-6"/>
          <w:lang w:val="en-GB"/>
        </w:rPr>
        <w:object w:dxaOrig="880" w:dyaOrig="279" w14:anchorId="21B701B3">
          <v:shape id="_x0000_i1074" type="#_x0000_t75" style="width:44.5pt;height:14.5pt" o:ole="">
            <v:imagedata r:id="rId111" o:title=""/>
          </v:shape>
          <o:OLEObject Type="Embed" ProgID="Equation.DSMT4" ShapeID="_x0000_i1074" DrawAspect="Content" ObjectID="_1773947118" r:id="rId112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732FF8" w:rsidRPr="00C01ECF">
        <w:rPr>
          <w:bCs/>
          <w:color w:val="000000" w:themeColor="text1"/>
          <w:position w:val="-6"/>
          <w:lang w:val="en-GB"/>
        </w:rPr>
        <w:object w:dxaOrig="1320" w:dyaOrig="320" w14:anchorId="0C61474A">
          <v:shape id="_x0000_i1075" type="#_x0000_t75" style="width:66pt;height:16pt" o:ole="">
            <v:imagedata r:id="rId113" o:title=""/>
          </v:shape>
          <o:OLEObject Type="Embed" ProgID="Equation.DSMT4" ShapeID="_x0000_i1075" DrawAspect="Content" ObjectID="_1773947119" r:id="rId114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732FF8" w:rsidRPr="00C01ECF">
        <w:rPr>
          <w:bCs/>
          <w:color w:val="000000" w:themeColor="text1"/>
          <w:position w:val="-6"/>
          <w:lang w:val="en-GB"/>
        </w:rPr>
        <w:object w:dxaOrig="1080" w:dyaOrig="320" w14:anchorId="154D29E3">
          <v:shape id="_x0000_i1076" type="#_x0000_t75" style="width:54pt;height:16pt" o:ole="">
            <v:imagedata r:id="rId115" o:title=""/>
          </v:shape>
          <o:OLEObject Type="Embed" ProgID="Equation.DSMT4" ShapeID="_x0000_i1076" DrawAspect="Content" ObjectID="_1773947120" r:id="rId116"/>
        </w:object>
      </w:r>
      <w:r w:rsidRPr="00C01ECF">
        <w:rPr>
          <w:bCs/>
          <w:color w:val="000000" w:themeColor="text1"/>
          <w:lang w:val="en-GB"/>
        </w:rPr>
        <w:t>.</w:t>
      </w:r>
    </w:p>
    <w:p w14:paraId="6F1F8A4A" w14:textId="7DF819D3" w:rsidR="00241F34" w:rsidRPr="00C01ECF" w:rsidRDefault="00732FF8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Phương trình: </w:t>
      </w:r>
      <w:r w:rsidRPr="00C01ECF">
        <w:rPr>
          <w:bCs/>
          <w:color w:val="000000" w:themeColor="text1"/>
          <w:position w:val="-6"/>
          <w:lang w:val="en-GB"/>
        </w:rPr>
        <w:object w:dxaOrig="1240" w:dyaOrig="320" w14:anchorId="34938C3F">
          <v:shape id="_x0000_i1077" type="#_x0000_t75" style="width:62pt;height:16pt" o:ole="">
            <v:imagedata r:id="rId117" o:title=""/>
          </v:shape>
          <o:OLEObject Type="Embed" ProgID="Equation.DSMT4" ShapeID="_x0000_i1077" DrawAspect="Content" ObjectID="_1773947121" r:id="rId118"/>
        </w:object>
      </w:r>
      <w:r w:rsidRPr="00C01ECF">
        <w:rPr>
          <w:bCs/>
          <w:color w:val="000000" w:themeColor="text1"/>
          <w:lang w:val="en-GB"/>
        </w:rPr>
        <w:t xml:space="preserve"> có hai nghiệm phân biệt </w:t>
      </w:r>
      <w:r w:rsidRPr="00C01ECF">
        <w:rPr>
          <w:bCs/>
          <w:color w:val="000000" w:themeColor="text1"/>
          <w:position w:val="-12"/>
          <w:lang w:val="en-GB"/>
        </w:rPr>
        <w:object w:dxaOrig="540" w:dyaOrig="360" w14:anchorId="77767D47">
          <v:shape id="_x0000_i1078" type="#_x0000_t75" style="width:27pt;height:18pt" o:ole="">
            <v:imagedata r:id="rId119" o:title=""/>
          </v:shape>
          <o:OLEObject Type="Embed" ProgID="Equation.DSMT4" ShapeID="_x0000_i1078" DrawAspect="Content" ObjectID="_1773947122" r:id="rId120"/>
        </w:object>
      </w:r>
      <w:r w:rsidRPr="00C01ECF">
        <w:rPr>
          <w:bCs/>
          <w:color w:val="000000" w:themeColor="text1"/>
          <w:lang w:val="en-GB"/>
        </w:rPr>
        <w:t xml:space="preserve">. Khi đó </w:t>
      </w:r>
      <w:r w:rsidRPr="00C01ECF">
        <w:rPr>
          <w:bCs/>
          <w:color w:val="000000" w:themeColor="text1"/>
          <w:position w:val="-12"/>
          <w:lang w:val="en-GB"/>
        </w:rPr>
        <w:object w:dxaOrig="660" w:dyaOrig="360" w14:anchorId="10F6943C">
          <v:shape id="_x0000_i1079" type="#_x0000_t75" style="width:33pt;height:18pt" o:ole="">
            <v:imagedata r:id="rId121" o:title=""/>
          </v:shape>
          <o:OLEObject Type="Embed" ProgID="Equation.DSMT4" ShapeID="_x0000_i1079" DrawAspect="Content" ObjectID="_1773947123" r:id="rId122"/>
        </w:object>
      </w:r>
      <w:r w:rsidRPr="00C01ECF">
        <w:rPr>
          <w:bCs/>
          <w:color w:val="000000" w:themeColor="text1"/>
          <w:lang w:val="en-GB"/>
        </w:rPr>
        <w:t xml:space="preserve"> bằng</w:t>
      </w:r>
    </w:p>
    <w:p w14:paraId="323F0F94" w14:textId="4247203A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B60832" w:rsidRPr="00C01ECF">
        <w:rPr>
          <w:bCs/>
          <w:color w:val="000000" w:themeColor="text1"/>
          <w:position w:val="-24"/>
          <w:lang w:val="en-GB"/>
        </w:rPr>
        <w:object w:dxaOrig="240" w:dyaOrig="620" w14:anchorId="60CD6C2D">
          <v:shape id="_x0000_i1080" type="#_x0000_t75" style="width:12pt;height:31pt" o:ole="">
            <v:imagedata r:id="rId123" o:title=""/>
          </v:shape>
          <o:OLEObject Type="Embed" ProgID="Equation.DSMT4" ShapeID="_x0000_i1080" DrawAspect="Content" ObjectID="_1773947124" r:id="rId124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B60832" w:rsidRPr="00C01ECF">
        <w:rPr>
          <w:bCs/>
          <w:color w:val="000000" w:themeColor="text1"/>
          <w:position w:val="-24"/>
          <w:lang w:val="en-GB"/>
        </w:rPr>
        <w:object w:dxaOrig="400" w:dyaOrig="620" w14:anchorId="2BBFEE67">
          <v:shape id="_x0000_i1081" type="#_x0000_t75" style="width:20pt;height:31pt" o:ole="">
            <v:imagedata r:id="rId125" o:title=""/>
          </v:shape>
          <o:OLEObject Type="Embed" ProgID="Equation.DSMT4" ShapeID="_x0000_i1081" DrawAspect="Content" ObjectID="_1773947125" r:id="rId126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B60832" w:rsidRPr="00C01ECF">
        <w:rPr>
          <w:bCs/>
          <w:color w:val="000000" w:themeColor="text1"/>
          <w:position w:val="-24"/>
          <w:lang w:val="en-GB"/>
        </w:rPr>
        <w:object w:dxaOrig="380" w:dyaOrig="620" w14:anchorId="29F2FB46">
          <v:shape id="_x0000_i1082" type="#_x0000_t75" style="width:19pt;height:31pt" o:ole="">
            <v:imagedata r:id="rId127" o:title=""/>
          </v:shape>
          <o:OLEObject Type="Embed" ProgID="Equation.DSMT4" ShapeID="_x0000_i1082" DrawAspect="Content" ObjectID="_1773947126" r:id="rId128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B60832" w:rsidRPr="00C01ECF">
        <w:rPr>
          <w:bCs/>
          <w:color w:val="000000" w:themeColor="text1"/>
          <w:lang w:val="en-GB"/>
        </w:rPr>
        <w:t>0</w:t>
      </w:r>
      <w:r w:rsidRPr="00C01ECF">
        <w:rPr>
          <w:bCs/>
          <w:color w:val="000000" w:themeColor="text1"/>
          <w:lang w:val="en-GB"/>
        </w:rPr>
        <w:t>.</w:t>
      </w:r>
    </w:p>
    <w:p w14:paraId="39EFCE78" w14:textId="4E090CBE" w:rsidR="00241F34" w:rsidRPr="00C01ECF" w:rsidRDefault="00B60832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Một nghiệm của phương trình </w:t>
      </w:r>
      <w:r w:rsidRPr="00C01ECF">
        <w:rPr>
          <w:bCs/>
          <w:color w:val="000000" w:themeColor="text1"/>
          <w:position w:val="-18"/>
          <w:lang w:val="en-GB"/>
        </w:rPr>
        <w:object w:dxaOrig="2820" w:dyaOrig="480" w14:anchorId="7EDFAEC4">
          <v:shape id="_x0000_i1083" type="#_x0000_t75" style="width:141pt;height:24pt" o:ole="">
            <v:imagedata r:id="rId129" o:title=""/>
          </v:shape>
          <o:OLEObject Type="Embed" ProgID="Equation.DSMT4" ShapeID="_x0000_i1083" DrawAspect="Content" ObjectID="_1773947127" r:id="rId130"/>
        </w:object>
      </w:r>
      <w:r w:rsidRPr="00C01ECF">
        <w:rPr>
          <w:bCs/>
          <w:color w:val="000000" w:themeColor="text1"/>
          <w:lang w:val="en-GB"/>
        </w:rPr>
        <w:t xml:space="preserve"> là</w:t>
      </w:r>
    </w:p>
    <w:p w14:paraId="50B8D6FF" w14:textId="7294170E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B60832" w:rsidRPr="00C01ECF">
        <w:rPr>
          <w:bCs/>
          <w:color w:val="000000" w:themeColor="text1"/>
          <w:position w:val="-6"/>
          <w:lang w:val="en-GB"/>
        </w:rPr>
        <w:object w:dxaOrig="680" w:dyaOrig="279" w14:anchorId="6B592F48">
          <v:shape id="_x0000_i1084" type="#_x0000_t75" style="width:34pt;height:14.5pt" o:ole="">
            <v:imagedata r:id="rId131" o:title=""/>
          </v:shape>
          <o:OLEObject Type="Embed" ProgID="Equation.DSMT4" ShapeID="_x0000_i1084" DrawAspect="Content" ObjectID="_1773947128" r:id="rId132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B60832" w:rsidRPr="00C01ECF">
        <w:rPr>
          <w:bCs/>
          <w:color w:val="000000" w:themeColor="text1"/>
          <w:position w:val="-6"/>
          <w:lang w:val="en-GB"/>
        </w:rPr>
        <w:object w:dxaOrig="680" w:dyaOrig="279" w14:anchorId="3F9A6E2A">
          <v:shape id="_x0000_i1085" type="#_x0000_t75" style="width:34pt;height:14.5pt" o:ole="">
            <v:imagedata r:id="rId133" o:title=""/>
          </v:shape>
          <o:OLEObject Type="Embed" ProgID="Equation.DSMT4" ShapeID="_x0000_i1085" DrawAspect="Content" ObjectID="_1773947129" r:id="rId134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B60832" w:rsidRPr="00C01ECF">
        <w:rPr>
          <w:bCs/>
          <w:color w:val="000000" w:themeColor="text1"/>
          <w:position w:val="-6"/>
          <w:lang w:val="en-GB"/>
        </w:rPr>
        <w:object w:dxaOrig="560" w:dyaOrig="279" w14:anchorId="571DB942">
          <v:shape id="_x0000_i1086" type="#_x0000_t75" style="width:27.5pt;height:14.5pt" o:ole="">
            <v:imagedata r:id="rId135" o:title=""/>
          </v:shape>
          <o:OLEObject Type="Embed" ProgID="Equation.DSMT4" ShapeID="_x0000_i1086" DrawAspect="Content" ObjectID="_1773947130" r:id="rId136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B60832" w:rsidRPr="00C01ECF">
        <w:rPr>
          <w:bCs/>
          <w:color w:val="000000" w:themeColor="text1"/>
          <w:position w:val="-6"/>
          <w:lang w:val="en-GB"/>
        </w:rPr>
        <w:object w:dxaOrig="680" w:dyaOrig="279" w14:anchorId="6349C58B">
          <v:shape id="_x0000_i1087" type="#_x0000_t75" style="width:34pt;height:14.5pt" o:ole="">
            <v:imagedata r:id="rId137" o:title=""/>
          </v:shape>
          <o:OLEObject Type="Embed" ProgID="Equation.DSMT4" ShapeID="_x0000_i1087" DrawAspect="Content" ObjectID="_1773947131" r:id="rId138"/>
        </w:object>
      </w:r>
      <w:r w:rsidRPr="00C01ECF">
        <w:rPr>
          <w:bCs/>
          <w:color w:val="000000" w:themeColor="text1"/>
          <w:lang w:val="en-GB"/>
        </w:rPr>
        <w:t>.</w:t>
      </w:r>
    </w:p>
    <w:p w14:paraId="025ECF82" w14:textId="4B05408E" w:rsidR="00241F34" w:rsidRPr="00C01ECF" w:rsidRDefault="00B60832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Cho tam giác </w:t>
      </w:r>
      <w:r w:rsidRPr="00C01ECF">
        <w:rPr>
          <w:bCs/>
          <w:color w:val="000000" w:themeColor="text1"/>
          <w:position w:val="-6"/>
          <w:lang w:val="en-GB"/>
        </w:rPr>
        <w:object w:dxaOrig="560" w:dyaOrig="279" w14:anchorId="67C2620A">
          <v:shape id="_x0000_i1088" type="#_x0000_t75" style="width:27.5pt;height:14.5pt" o:ole="">
            <v:imagedata r:id="rId139" o:title=""/>
          </v:shape>
          <o:OLEObject Type="Embed" ProgID="Equation.DSMT4" ShapeID="_x0000_i1088" DrawAspect="Content" ObjectID="_1773947132" r:id="rId140"/>
        </w:object>
      </w:r>
      <w:r w:rsidRPr="00C01ECF">
        <w:rPr>
          <w:bCs/>
          <w:color w:val="000000" w:themeColor="text1"/>
          <w:lang w:val="en-GB"/>
        </w:rPr>
        <w:t xml:space="preserve"> vuông tại </w:t>
      </w:r>
      <w:r w:rsidRPr="00C01ECF">
        <w:rPr>
          <w:bCs/>
          <w:color w:val="000000" w:themeColor="text1"/>
          <w:position w:val="-4"/>
          <w:lang w:val="en-GB"/>
        </w:rPr>
        <w:object w:dxaOrig="240" w:dyaOrig="260" w14:anchorId="280D262B">
          <v:shape id="_x0000_i1089" type="#_x0000_t75" style="width:12pt;height:13pt" o:ole="">
            <v:imagedata r:id="rId141" o:title=""/>
          </v:shape>
          <o:OLEObject Type="Embed" ProgID="Equation.DSMT4" ShapeID="_x0000_i1089" DrawAspect="Content" ObjectID="_1773947133" r:id="rId142"/>
        </w:object>
      </w:r>
      <w:r w:rsidRPr="00C01ECF">
        <w:rPr>
          <w:bCs/>
          <w:color w:val="000000" w:themeColor="text1"/>
          <w:lang w:val="en-GB"/>
        </w:rPr>
        <w:t xml:space="preserve"> có </w:t>
      </w:r>
      <w:r w:rsidR="004A1AEE" w:rsidRPr="00C01ECF">
        <w:rPr>
          <w:bCs/>
          <w:color w:val="000000" w:themeColor="text1"/>
          <w:position w:val="-6"/>
          <w:lang w:val="en-GB"/>
        </w:rPr>
        <w:object w:dxaOrig="1040" w:dyaOrig="279" w14:anchorId="28A3E374">
          <v:shape id="_x0000_i1090" type="#_x0000_t75" style="width:52pt;height:14.5pt" o:ole="">
            <v:imagedata r:id="rId143" o:title=""/>
          </v:shape>
          <o:OLEObject Type="Embed" ProgID="Equation.DSMT4" ShapeID="_x0000_i1090" DrawAspect="Content" ObjectID="_1773947134" r:id="rId144"/>
        </w:object>
      </w:r>
      <w:r w:rsidR="004A1AEE" w:rsidRPr="00C01ECF">
        <w:rPr>
          <w:bCs/>
          <w:color w:val="000000" w:themeColor="text1"/>
          <w:lang w:val="en-GB"/>
        </w:rPr>
        <w:t xml:space="preserve"> và </w:t>
      </w:r>
      <w:r w:rsidR="004B27F9" w:rsidRPr="00C01ECF">
        <w:rPr>
          <w:bCs/>
          <w:color w:val="000000" w:themeColor="text1"/>
          <w:position w:val="-10"/>
          <w:lang w:val="en-GB"/>
        </w:rPr>
        <w:object w:dxaOrig="1080" w:dyaOrig="320" w14:anchorId="1A2F79B1">
          <v:shape id="_x0000_i1091" type="#_x0000_t75" style="width:54pt;height:16pt" o:ole="">
            <v:imagedata r:id="rId145" o:title=""/>
          </v:shape>
          <o:OLEObject Type="Embed" ProgID="Equation.DSMT4" ShapeID="_x0000_i1091" DrawAspect="Content" ObjectID="_1773947135" r:id="rId146"/>
        </w:object>
      </w:r>
      <w:r w:rsidR="004A1AEE" w:rsidRPr="00C01ECF">
        <w:rPr>
          <w:bCs/>
          <w:color w:val="000000" w:themeColor="text1"/>
          <w:lang w:val="en-GB"/>
        </w:rPr>
        <w:t xml:space="preserve">. Khi đó độ dài của đoạn thẳng </w:t>
      </w:r>
      <w:r w:rsidR="004A1AEE" w:rsidRPr="00C01ECF">
        <w:rPr>
          <w:bCs/>
          <w:color w:val="000000" w:themeColor="text1"/>
          <w:position w:val="-6"/>
          <w:lang w:val="en-GB"/>
        </w:rPr>
        <w:object w:dxaOrig="400" w:dyaOrig="279" w14:anchorId="0B13CDF8">
          <v:shape id="_x0000_i1092" type="#_x0000_t75" style="width:20pt;height:14.5pt" o:ole="">
            <v:imagedata r:id="rId147" o:title=""/>
          </v:shape>
          <o:OLEObject Type="Embed" ProgID="Equation.DSMT4" ShapeID="_x0000_i1092" DrawAspect="Content" ObjectID="_1773947136" r:id="rId148"/>
        </w:object>
      </w:r>
      <w:r w:rsidR="004A1AEE" w:rsidRPr="00C01ECF">
        <w:rPr>
          <w:bCs/>
          <w:color w:val="000000" w:themeColor="text1"/>
          <w:lang w:val="en-GB"/>
        </w:rPr>
        <w:t xml:space="preserve"> bằng</w:t>
      </w:r>
    </w:p>
    <w:p w14:paraId="50054DEF" w14:textId="661C8151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4B27F9" w:rsidRPr="00C01ECF">
        <w:rPr>
          <w:bCs/>
          <w:color w:val="000000" w:themeColor="text1"/>
          <w:position w:val="-10"/>
          <w:lang w:val="en-GB"/>
        </w:rPr>
        <w:object w:dxaOrig="1080" w:dyaOrig="320" w14:anchorId="222D4AF3">
          <v:shape id="_x0000_i1093" type="#_x0000_t75" style="width:54pt;height:16pt" o:ole="">
            <v:imagedata r:id="rId149" o:title=""/>
          </v:shape>
          <o:OLEObject Type="Embed" ProgID="Equation.DSMT4" ShapeID="_x0000_i1093" DrawAspect="Content" ObjectID="_1773947137" r:id="rId150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4B27F9" w:rsidRPr="00C01ECF">
        <w:rPr>
          <w:bCs/>
          <w:color w:val="000000" w:themeColor="text1"/>
          <w:position w:val="-10"/>
          <w:lang w:val="en-GB"/>
        </w:rPr>
        <w:object w:dxaOrig="1359" w:dyaOrig="380" w14:anchorId="335F78DF">
          <v:shape id="_x0000_i1094" type="#_x0000_t75" style="width:68pt;height:19pt" o:ole="">
            <v:imagedata r:id="rId151" o:title=""/>
          </v:shape>
          <o:OLEObject Type="Embed" ProgID="Equation.DSMT4" ShapeID="_x0000_i1094" DrawAspect="Content" ObjectID="_1773947138" r:id="rId152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4B27F9" w:rsidRPr="00C01ECF">
        <w:rPr>
          <w:bCs/>
          <w:color w:val="000000" w:themeColor="text1"/>
          <w:position w:val="-10"/>
          <w:lang w:val="en-GB"/>
        </w:rPr>
        <w:object w:dxaOrig="1080" w:dyaOrig="320" w14:anchorId="5BA7F0FB">
          <v:shape id="_x0000_i1095" type="#_x0000_t75" style="width:54pt;height:16pt" o:ole="">
            <v:imagedata r:id="rId153" o:title=""/>
          </v:shape>
          <o:OLEObject Type="Embed" ProgID="Equation.DSMT4" ShapeID="_x0000_i1095" DrawAspect="Content" ObjectID="_1773947139" r:id="rId154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C11104" w:rsidRPr="00C01ECF">
        <w:rPr>
          <w:bCs/>
          <w:color w:val="000000" w:themeColor="text1"/>
          <w:position w:val="-10"/>
          <w:lang w:val="en-GB"/>
        </w:rPr>
        <w:object w:dxaOrig="1180" w:dyaOrig="320" w14:anchorId="5E4AB9E7">
          <v:shape id="_x0000_i1096" type="#_x0000_t75" style="width:59pt;height:16pt" o:ole="">
            <v:imagedata r:id="rId155" o:title=""/>
          </v:shape>
          <o:OLEObject Type="Embed" ProgID="Equation.DSMT4" ShapeID="_x0000_i1096" DrawAspect="Content" ObjectID="_1773947140" r:id="rId156"/>
        </w:object>
      </w:r>
      <w:r w:rsidRPr="00C01ECF">
        <w:rPr>
          <w:bCs/>
          <w:color w:val="000000" w:themeColor="text1"/>
          <w:lang w:val="en-GB"/>
        </w:rPr>
        <w:t>.</w:t>
      </w:r>
    </w:p>
    <w:p w14:paraId="4E1BA90B" w14:textId="5839E3BE" w:rsidR="00241F34" w:rsidRPr="00C01ECF" w:rsidRDefault="00C11104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Cho đường tròn </w:t>
      </w:r>
      <w:r w:rsidRPr="00C01ECF">
        <w:rPr>
          <w:bCs/>
          <w:color w:val="000000" w:themeColor="text1"/>
          <w:position w:val="-14"/>
          <w:lang w:val="en-GB"/>
        </w:rPr>
        <w:object w:dxaOrig="980" w:dyaOrig="400" w14:anchorId="7345F386">
          <v:shape id="_x0000_i1097" type="#_x0000_t75" style="width:49pt;height:20pt" o:ole="">
            <v:imagedata r:id="rId157" o:title=""/>
          </v:shape>
          <o:OLEObject Type="Embed" ProgID="Equation.DSMT4" ShapeID="_x0000_i1097" DrawAspect="Content" ObjectID="_1773947141" r:id="rId158"/>
        </w:object>
      </w:r>
      <w:r w:rsidRPr="00C01ECF">
        <w:rPr>
          <w:bCs/>
          <w:color w:val="000000" w:themeColor="text1"/>
          <w:lang w:val="en-GB"/>
        </w:rPr>
        <w:t xml:space="preserve">, đường kính của </w:t>
      </w:r>
      <w:r w:rsidRPr="00C01ECF">
        <w:rPr>
          <w:bCs/>
          <w:color w:val="000000" w:themeColor="text1"/>
          <w:position w:val="-14"/>
          <w:lang w:val="en-GB"/>
        </w:rPr>
        <w:object w:dxaOrig="440" w:dyaOrig="400" w14:anchorId="65D64D8E">
          <v:shape id="_x0000_i1098" type="#_x0000_t75" style="width:21.5pt;height:20pt" o:ole="">
            <v:imagedata r:id="rId159" o:title=""/>
          </v:shape>
          <o:OLEObject Type="Embed" ProgID="Equation.DSMT4" ShapeID="_x0000_i1098" DrawAspect="Content" ObjectID="_1773947142" r:id="rId160"/>
        </w:object>
      </w:r>
      <w:r w:rsidRPr="00C01ECF">
        <w:rPr>
          <w:bCs/>
          <w:color w:val="000000" w:themeColor="text1"/>
          <w:lang w:val="en-GB"/>
        </w:rPr>
        <w:t xml:space="preserve"> có độ dài bằng</w:t>
      </w:r>
    </w:p>
    <w:p w14:paraId="070DFF28" w14:textId="4C9F7265" w:rsidR="00CE7B20" w:rsidRPr="00C01ECF" w:rsidRDefault="00241F34" w:rsidP="00CE7B20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C11104" w:rsidRPr="00C01ECF">
        <w:rPr>
          <w:bCs/>
          <w:color w:val="000000" w:themeColor="text1"/>
          <w:position w:val="-10"/>
          <w:lang w:val="en-GB"/>
        </w:rPr>
        <w:object w:dxaOrig="499" w:dyaOrig="320" w14:anchorId="7EB6977E">
          <v:shape id="_x0000_i1099" type="#_x0000_t75" style="width:25pt;height:16pt" o:ole="">
            <v:imagedata r:id="rId161" o:title=""/>
          </v:shape>
          <o:OLEObject Type="Embed" ProgID="Equation.DSMT4" ShapeID="_x0000_i1099" DrawAspect="Content" ObjectID="_1773947143" r:id="rId162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C11104" w:rsidRPr="00C01ECF">
        <w:rPr>
          <w:bCs/>
          <w:color w:val="000000" w:themeColor="text1"/>
          <w:position w:val="-10"/>
          <w:lang w:val="en-GB"/>
        </w:rPr>
        <w:object w:dxaOrig="520" w:dyaOrig="320" w14:anchorId="3330EB18">
          <v:shape id="_x0000_i1100" type="#_x0000_t75" style="width:26pt;height:16pt" o:ole="">
            <v:imagedata r:id="rId163" o:title=""/>
          </v:shape>
          <o:OLEObject Type="Embed" ProgID="Equation.DSMT4" ShapeID="_x0000_i1100" DrawAspect="Content" ObjectID="_1773947144" r:id="rId164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C11104" w:rsidRPr="00C01ECF">
        <w:rPr>
          <w:bCs/>
          <w:color w:val="000000" w:themeColor="text1"/>
          <w:position w:val="-10"/>
          <w:lang w:val="en-GB"/>
        </w:rPr>
        <w:object w:dxaOrig="520" w:dyaOrig="320" w14:anchorId="64C9AEC1">
          <v:shape id="_x0000_i1101" type="#_x0000_t75" style="width:26pt;height:16pt" o:ole="">
            <v:imagedata r:id="rId165" o:title=""/>
          </v:shape>
          <o:OLEObject Type="Embed" ProgID="Equation.DSMT4" ShapeID="_x0000_i1101" DrawAspect="Content" ObjectID="_1773947145" r:id="rId166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C11104" w:rsidRPr="00C01ECF">
        <w:rPr>
          <w:bCs/>
          <w:color w:val="000000" w:themeColor="text1"/>
          <w:position w:val="-10"/>
          <w:lang w:val="en-GB"/>
        </w:rPr>
        <w:object w:dxaOrig="480" w:dyaOrig="320" w14:anchorId="41DA646B">
          <v:shape id="_x0000_i1102" type="#_x0000_t75" style="width:24pt;height:16pt" o:ole="">
            <v:imagedata r:id="rId167" o:title=""/>
          </v:shape>
          <o:OLEObject Type="Embed" ProgID="Equation.DSMT4" ShapeID="_x0000_i1102" DrawAspect="Content" ObjectID="_1773947146" r:id="rId168"/>
        </w:object>
      </w:r>
      <w:r w:rsidRPr="00C01ECF">
        <w:rPr>
          <w:bCs/>
          <w:color w:val="000000" w:themeColor="text1"/>
          <w:lang w:val="en-GB"/>
        </w:rPr>
        <w:t>.</w:t>
      </w:r>
    </w:p>
    <w:p w14:paraId="6E76E403" w14:textId="68297CFC" w:rsidR="00241F34" w:rsidRPr="00C01ECF" w:rsidRDefault="00CE7B20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bCs/>
          <w:color w:val="000000" w:themeColor="text1"/>
          <w:lang w:val="en-GB"/>
        </w:rPr>
      </w:pPr>
      <w:r w:rsidRPr="00C01ECF">
        <w:rPr>
          <w:bCs/>
          <w:noProof/>
          <w:color w:val="000000" w:themeColor="text1"/>
          <w:lang w:val="en-GB"/>
        </w:rPr>
        <w:drawing>
          <wp:anchor distT="0" distB="0" distL="114300" distR="114300" simplePos="0" relativeHeight="251657216" behindDoc="0" locked="0" layoutInCell="1" allowOverlap="1" wp14:anchorId="5ADC64F5" wp14:editId="7ACE09D0">
            <wp:simplePos x="0" y="0"/>
            <wp:positionH relativeFrom="column">
              <wp:posOffset>4136390</wp:posOffset>
            </wp:positionH>
            <wp:positionV relativeFrom="paragraph">
              <wp:posOffset>148590</wp:posOffset>
            </wp:positionV>
            <wp:extent cx="1560830" cy="1469390"/>
            <wp:effectExtent l="0" t="0" r="1270" b="0"/>
            <wp:wrapSquare wrapText="bothSides"/>
            <wp:docPr id="18172296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229695" name="Picture 1817229695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8A1" w:rsidRPr="00C01ECF">
        <w:rPr>
          <w:bCs/>
          <w:color w:val="000000" w:themeColor="text1"/>
          <w:lang w:val="en-GB"/>
        </w:rPr>
        <w:t xml:space="preserve">Cho tam giác </w:t>
      </w:r>
      <w:r w:rsidR="00E638A1" w:rsidRPr="00C01ECF">
        <w:rPr>
          <w:bCs/>
          <w:color w:val="000000" w:themeColor="text1"/>
          <w:position w:val="-4"/>
          <w:lang w:val="en-GB"/>
        </w:rPr>
        <w:object w:dxaOrig="560" w:dyaOrig="260" w14:anchorId="7C60171B">
          <v:shape id="_x0000_i1103" type="#_x0000_t75" style="width:27.5pt;height:13pt" o:ole="">
            <v:imagedata r:id="rId170" o:title=""/>
          </v:shape>
          <o:OLEObject Type="Embed" ProgID="Equation.DSMT4" ShapeID="_x0000_i1103" DrawAspect="Content" ObjectID="_1773947147" r:id="rId171"/>
        </w:object>
      </w:r>
      <w:r w:rsidR="00E638A1" w:rsidRPr="00C01ECF">
        <w:rPr>
          <w:bCs/>
          <w:color w:val="000000" w:themeColor="text1"/>
          <w:lang w:val="en-GB"/>
        </w:rPr>
        <w:t xml:space="preserve"> nội tiếp đường tròn </w:t>
      </w:r>
      <w:r w:rsidR="00E638A1" w:rsidRPr="00C01ECF">
        <w:rPr>
          <w:bCs/>
          <w:color w:val="000000" w:themeColor="text1"/>
          <w:position w:val="-14"/>
          <w:lang w:val="en-GB"/>
        </w:rPr>
        <w:object w:dxaOrig="440" w:dyaOrig="400" w14:anchorId="023B8717">
          <v:shape id="_x0000_i1104" type="#_x0000_t75" style="width:21.5pt;height:20pt" o:ole="">
            <v:imagedata r:id="rId172" o:title=""/>
          </v:shape>
          <o:OLEObject Type="Embed" ProgID="Equation.DSMT4" ShapeID="_x0000_i1104" DrawAspect="Content" ObjectID="_1773947148" r:id="rId173"/>
        </w:object>
      </w:r>
      <w:r w:rsidR="00E638A1" w:rsidRPr="00C01ECF">
        <w:rPr>
          <w:bCs/>
          <w:color w:val="000000" w:themeColor="text1"/>
          <w:lang w:val="en-GB"/>
        </w:rPr>
        <w:t xml:space="preserve"> và </w:t>
      </w:r>
      <w:r w:rsidR="00E638A1" w:rsidRPr="00C01ECF">
        <w:rPr>
          <w:bCs/>
          <w:color w:val="000000" w:themeColor="text1"/>
          <w:position w:val="-6"/>
          <w:lang w:val="en-GB"/>
        </w:rPr>
        <w:object w:dxaOrig="1140" w:dyaOrig="360" w14:anchorId="46D4DC13">
          <v:shape id="_x0000_i1105" type="#_x0000_t75" style="width:57pt;height:18pt" o:ole="">
            <v:imagedata r:id="rId174" o:title=""/>
          </v:shape>
          <o:OLEObject Type="Embed" ProgID="Equation.DSMT4" ShapeID="_x0000_i1105" DrawAspect="Content" ObjectID="_1773947149" r:id="rId175"/>
        </w:object>
      </w:r>
      <w:r w:rsidR="00E638A1" w:rsidRPr="00C01ECF">
        <w:rPr>
          <w:bCs/>
          <w:color w:val="000000" w:themeColor="text1"/>
          <w:lang w:val="en-GB"/>
        </w:rPr>
        <w:t xml:space="preserve"> (tham khảo hình vẽ bên). Số đo của góc </w:t>
      </w:r>
      <w:r w:rsidR="00E638A1" w:rsidRPr="00C01ECF">
        <w:rPr>
          <w:bCs/>
          <w:color w:val="000000" w:themeColor="text1"/>
          <w:position w:val="-4"/>
          <w:lang w:val="en-GB"/>
        </w:rPr>
        <w:object w:dxaOrig="560" w:dyaOrig="260" w14:anchorId="070242B6">
          <v:shape id="_x0000_i1106" type="#_x0000_t75" style="width:27.5pt;height:13pt" o:ole="">
            <v:imagedata r:id="rId176" o:title=""/>
          </v:shape>
          <o:OLEObject Type="Embed" ProgID="Equation.DSMT4" ShapeID="_x0000_i1106" DrawAspect="Content" ObjectID="_1773947150" r:id="rId177"/>
        </w:object>
      </w:r>
      <w:r w:rsidR="00E638A1" w:rsidRPr="00C01ECF">
        <w:rPr>
          <w:bCs/>
          <w:color w:val="000000" w:themeColor="text1"/>
          <w:lang w:val="en-GB"/>
        </w:rPr>
        <w:t xml:space="preserve"> bằng</w:t>
      </w:r>
    </w:p>
    <w:p w14:paraId="7CDA2D72" w14:textId="42CA5B9D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6D13E6" w:rsidRPr="00C01ECF">
        <w:rPr>
          <w:bCs/>
          <w:color w:val="000000" w:themeColor="text1"/>
          <w:position w:val="-6"/>
          <w:lang w:val="en-GB"/>
        </w:rPr>
        <w:object w:dxaOrig="400" w:dyaOrig="279" w14:anchorId="409EADD4">
          <v:shape id="_x0000_i1107" type="#_x0000_t75" style="width:20pt;height:14.5pt" o:ole="">
            <v:imagedata r:id="rId178" o:title=""/>
          </v:shape>
          <o:OLEObject Type="Embed" ProgID="Equation.DSMT4" ShapeID="_x0000_i1107" DrawAspect="Content" ObjectID="_1773947151" r:id="rId179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6D13E6" w:rsidRPr="00C01ECF">
        <w:rPr>
          <w:bCs/>
          <w:color w:val="000000" w:themeColor="text1"/>
          <w:position w:val="-6"/>
          <w:lang w:val="en-GB"/>
        </w:rPr>
        <w:object w:dxaOrig="499" w:dyaOrig="279" w14:anchorId="27492458">
          <v:shape id="_x0000_i1108" type="#_x0000_t75" style="width:25pt;height:14.5pt" o:ole="">
            <v:imagedata r:id="rId180" o:title=""/>
          </v:shape>
          <o:OLEObject Type="Embed" ProgID="Equation.DSMT4" ShapeID="_x0000_i1108" DrawAspect="Content" ObjectID="_1773947152" r:id="rId181"/>
        </w:object>
      </w:r>
      <w:r w:rsidRPr="00C01ECF">
        <w:rPr>
          <w:bCs/>
          <w:color w:val="000000" w:themeColor="text1"/>
          <w:lang w:val="en-GB"/>
        </w:rPr>
        <w:t>.</w:t>
      </w:r>
    </w:p>
    <w:p w14:paraId="73B7D7A4" w14:textId="3CBEB7E5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C. </w:t>
      </w:r>
      <w:r w:rsidR="006D13E6" w:rsidRPr="00C01ECF">
        <w:rPr>
          <w:bCs/>
          <w:color w:val="000000" w:themeColor="text1"/>
          <w:position w:val="-6"/>
          <w:lang w:val="en-GB"/>
        </w:rPr>
        <w:object w:dxaOrig="400" w:dyaOrig="279" w14:anchorId="6A67BBA9">
          <v:shape id="_x0000_i1109" type="#_x0000_t75" style="width:20pt;height:14.5pt" o:ole="">
            <v:imagedata r:id="rId182" o:title=""/>
          </v:shape>
          <o:OLEObject Type="Embed" ProgID="Equation.DSMT4" ShapeID="_x0000_i1109" DrawAspect="Content" ObjectID="_1773947153" r:id="rId183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6D13E6" w:rsidRPr="00C01ECF">
        <w:rPr>
          <w:bCs/>
          <w:color w:val="000000" w:themeColor="text1"/>
          <w:position w:val="-6"/>
          <w:lang w:val="en-GB"/>
        </w:rPr>
        <w:object w:dxaOrig="400" w:dyaOrig="279" w14:anchorId="6C8840D8">
          <v:shape id="_x0000_i1110" type="#_x0000_t75" style="width:20pt;height:14.5pt" o:ole="">
            <v:imagedata r:id="rId184" o:title=""/>
          </v:shape>
          <o:OLEObject Type="Embed" ProgID="Equation.DSMT4" ShapeID="_x0000_i1110" DrawAspect="Content" ObjectID="_1773947154" r:id="rId185"/>
        </w:object>
      </w:r>
      <w:r w:rsidRPr="00C01ECF">
        <w:rPr>
          <w:bCs/>
          <w:color w:val="000000" w:themeColor="text1"/>
          <w:lang w:val="en-GB"/>
        </w:rPr>
        <w:t>.</w:t>
      </w:r>
    </w:p>
    <w:p w14:paraId="7038269D" w14:textId="77777777" w:rsidR="00CE7B20" w:rsidRPr="00C01ECF" w:rsidRDefault="00CE7B20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</w:p>
    <w:p w14:paraId="51E00087" w14:textId="77777777" w:rsidR="00CE7B20" w:rsidRPr="00C01ECF" w:rsidRDefault="00CE7B20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</w:p>
    <w:p w14:paraId="3704C251" w14:textId="77777777" w:rsidR="00CE7B20" w:rsidRPr="00C01ECF" w:rsidRDefault="00CE7B20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</w:p>
    <w:p w14:paraId="089CABD2" w14:textId="0DD2FDB7" w:rsidR="00241F34" w:rsidRPr="00C01ECF" w:rsidRDefault="00124903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Cs/>
          <w:color w:val="000000" w:themeColor="text1"/>
          <w:lang w:val="en-GB"/>
        </w:rPr>
      </w:pPr>
      <w:r w:rsidRPr="00C01ECF">
        <w:rPr>
          <w:bCs/>
          <w:noProof/>
          <w:color w:val="000000" w:themeColor="text1"/>
          <w:lang w:val="en-GB"/>
        </w:rPr>
        <w:drawing>
          <wp:anchor distT="0" distB="0" distL="114300" distR="114300" simplePos="0" relativeHeight="251658240" behindDoc="0" locked="0" layoutInCell="1" allowOverlap="1" wp14:anchorId="6110F747" wp14:editId="4D5B60A8">
            <wp:simplePos x="0" y="0"/>
            <wp:positionH relativeFrom="column">
              <wp:posOffset>4280535</wp:posOffset>
            </wp:positionH>
            <wp:positionV relativeFrom="paragraph">
              <wp:posOffset>90805</wp:posOffset>
            </wp:positionV>
            <wp:extent cx="2030730" cy="1162050"/>
            <wp:effectExtent l="0" t="0" r="7620" b="0"/>
            <wp:wrapSquare wrapText="bothSides"/>
            <wp:docPr id="896711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11768" name="Picture 896711768"/>
                    <pic:cNvPicPr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3E6" w:rsidRPr="00C01ECF">
        <w:rPr>
          <w:bCs/>
          <w:color w:val="000000" w:themeColor="text1"/>
          <w:lang w:val="en-GB"/>
        </w:rPr>
        <w:t xml:space="preserve">Cho tam giác </w:t>
      </w:r>
      <w:r w:rsidR="006D13E6" w:rsidRPr="00C01ECF">
        <w:rPr>
          <w:bCs/>
          <w:color w:val="000000" w:themeColor="text1"/>
          <w:position w:val="-6"/>
          <w:lang w:val="en-GB"/>
        </w:rPr>
        <w:object w:dxaOrig="560" w:dyaOrig="279" w14:anchorId="4126CDD7">
          <v:shape id="_x0000_i1111" type="#_x0000_t75" style="width:27.5pt;height:14.5pt" o:ole="">
            <v:imagedata r:id="rId187" o:title=""/>
          </v:shape>
          <o:OLEObject Type="Embed" ProgID="Equation.DSMT4" ShapeID="_x0000_i1111" DrawAspect="Content" ObjectID="_1773947155" r:id="rId188"/>
        </w:object>
      </w:r>
      <w:r w:rsidR="006D13E6" w:rsidRPr="00C01ECF">
        <w:rPr>
          <w:bCs/>
          <w:color w:val="000000" w:themeColor="text1"/>
          <w:lang w:val="en-GB"/>
        </w:rPr>
        <w:t xml:space="preserve"> vuông tại </w:t>
      </w:r>
      <w:r w:rsidR="006D13E6" w:rsidRPr="00C01ECF">
        <w:rPr>
          <w:bCs/>
          <w:color w:val="000000" w:themeColor="text1"/>
          <w:position w:val="-4"/>
          <w:lang w:val="en-GB"/>
        </w:rPr>
        <w:object w:dxaOrig="240" w:dyaOrig="260" w14:anchorId="1265EFAB">
          <v:shape id="_x0000_i1112" type="#_x0000_t75" style="width:12pt;height:13pt" o:ole="">
            <v:imagedata r:id="rId189" o:title=""/>
          </v:shape>
          <o:OLEObject Type="Embed" ProgID="Equation.DSMT4" ShapeID="_x0000_i1112" DrawAspect="Content" ObjectID="_1773947156" r:id="rId190"/>
        </w:object>
      </w:r>
      <w:r w:rsidR="006D13E6" w:rsidRPr="00C01ECF">
        <w:rPr>
          <w:bCs/>
          <w:color w:val="000000" w:themeColor="text1"/>
          <w:lang w:val="en-GB"/>
        </w:rPr>
        <w:t xml:space="preserve"> biết </w:t>
      </w:r>
      <w:r w:rsidR="006D13E6" w:rsidRPr="00C01ECF">
        <w:rPr>
          <w:bCs/>
          <w:color w:val="000000" w:themeColor="text1"/>
          <w:position w:val="-6"/>
          <w:lang w:val="en-GB"/>
        </w:rPr>
        <w:object w:dxaOrig="1120" w:dyaOrig="360" w14:anchorId="5CE7DCAE">
          <v:shape id="_x0000_i1113" type="#_x0000_t75" style="width:56pt;height:18pt" o:ole="">
            <v:imagedata r:id="rId191" o:title=""/>
          </v:shape>
          <o:OLEObject Type="Embed" ProgID="Equation.DSMT4" ShapeID="_x0000_i1113" DrawAspect="Content" ObjectID="_1773947157" r:id="rId192"/>
        </w:object>
      </w:r>
      <w:r w:rsidR="006D13E6" w:rsidRPr="00C01ECF">
        <w:rPr>
          <w:bCs/>
          <w:color w:val="000000" w:themeColor="text1"/>
          <w:lang w:val="en-GB"/>
        </w:rPr>
        <w:t xml:space="preserve"> và </w:t>
      </w:r>
      <w:r w:rsidR="007E16A2" w:rsidRPr="00C01ECF">
        <w:rPr>
          <w:bCs/>
          <w:color w:val="000000" w:themeColor="text1"/>
          <w:position w:val="-10"/>
          <w:lang w:val="en-GB"/>
        </w:rPr>
        <w:object w:dxaOrig="1100" w:dyaOrig="320" w14:anchorId="5C310EBE">
          <v:shape id="_x0000_i1114" type="#_x0000_t75" style="width:55pt;height:16pt" o:ole="">
            <v:imagedata r:id="rId193" o:title=""/>
          </v:shape>
          <o:OLEObject Type="Embed" ProgID="Equation.DSMT4" ShapeID="_x0000_i1114" DrawAspect="Content" ObjectID="_1773947158" r:id="rId194"/>
        </w:object>
      </w:r>
      <w:r w:rsidR="007E16A2" w:rsidRPr="00C01ECF">
        <w:rPr>
          <w:bCs/>
          <w:color w:val="000000" w:themeColor="text1"/>
          <w:lang w:val="en-GB"/>
        </w:rPr>
        <w:t xml:space="preserve"> (tham khảo hình vẽ bên). Độ dài của đoạn thẳng </w:t>
      </w:r>
      <w:r w:rsidR="007E16A2" w:rsidRPr="00C01ECF">
        <w:rPr>
          <w:bCs/>
          <w:color w:val="000000" w:themeColor="text1"/>
          <w:position w:val="-4"/>
          <w:lang w:val="en-GB"/>
        </w:rPr>
        <w:object w:dxaOrig="400" w:dyaOrig="260" w14:anchorId="778304FD">
          <v:shape id="_x0000_i1115" type="#_x0000_t75" style="width:20pt;height:13pt" o:ole="">
            <v:imagedata r:id="rId195" o:title=""/>
          </v:shape>
          <o:OLEObject Type="Embed" ProgID="Equation.DSMT4" ShapeID="_x0000_i1115" DrawAspect="Content" ObjectID="_1773947159" r:id="rId196"/>
        </w:object>
      </w:r>
      <w:r w:rsidR="007E16A2" w:rsidRPr="00C01ECF">
        <w:rPr>
          <w:bCs/>
          <w:color w:val="000000" w:themeColor="text1"/>
          <w:lang w:val="en-GB"/>
        </w:rPr>
        <w:t xml:space="preserve"> bằng</w:t>
      </w:r>
    </w:p>
    <w:p w14:paraId="3FDD8C6A" w14:textId="6E1A9BAC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7E16A2" w:rsidRPr="00C01ECF">
        <w:rPr>
          <w:bCs/>
          <w:color w:val="000000" w:themeColor="text1"/>
          <w:position w:val="-10"/>
          <w:lang w:val="en-GB"/>
        </w:rPr>
        <w:object w:dxaOrig="800" w:dyaOrig="380" w14:anchorId="3BFA517E">
          <v:shape id="_x0000_i1116" type="#_x0000_t75" style="width:40pt;height:19pt" o:ole="">
            <v:imagedata r:id="rId197" o:title=""/>
          </v:shape>
          <o:OLEObject Type="Embed" ProgID="Equation.DSMT4" ShapeID="_x0000_i1116" DrawAspect="Content" ObjectID="_1773947160" r:id="rId198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7E16A2" w:rsidRPr="00C01ECF">
        <w:rPr>
          <w:bCs/>
          <w:color w:val="000000" w:themeColor="text1"/>
          <w:position w:val="-10"/>
          <w:lang w:val="en-GB"/>
        </w:rPr>
        <w:object w:dxaOrig="680" w:dyaOrig="380" w14:anchorId="7CB08F27">
          <v:shape id="_x0000_i1117" type="#_x0000_t75" style="width:34pt;height:19pt" o:ole="">
            <v:imagedata r:id="rId199" o:title=""/>
          </v:shape>
          <o:OLEObject Type="Embed" ProgID="Equation.DSMT4" ShapeID="_x0000_i1117" DrawAspect="Content" ObjectID="_1773947161" r:id="rId200"/>
        </w:object>
      </w:r>
      <w:r w:rsidRPr="00C01ECF">
        <w:rPr>
          <w:bCs/>
          <w:color w:val="000000" w:themeColor="text1"/>
          <w:lang w:val="en-GB"/>
        </w:rPr>
        <w:t>.</w:t>
      </w:r>
    </w:p>
    <w:p w14:paraId="1FDADED5" w14:textId="1131F38B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C. </w:t>
      </w:r>
      <w:r w:rsidR="007E16A2" w:rsidRPr="00C01ECF">
        <w:rPr>
          <w:bCs/>
          <w:color w:val="000000" w:themeColor="text1"/>
          <w:position w:val="-24"/>
          <w:lang w:val="en-GB"/>
        </w:rPr>
        <w:object w:dxaOrig="840" w:dyaOrig="680" w14:anchorId="223BE962">
          <v:shape id="_x0000_i1118" type="#_x0000_t75" style="width:42pt;height:34pt" o:ole="">
            <v:imagedata r:id="rId201" o:title=""/>
          </v:shape>
          <o:OLEObject Type="Embed" ProgID="Equation.DSMT4" ShapeID="_x0000_i1118" DrawAspect="Content" ObjectID="_1773947162" r:id="rId202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7E16A2" w:rsidRPr="00C01ECF">
        <w:rPr>
          <w:bCs/>
          <w:color w:val="000000" w:themeColor="text1"/>
          <w:position w:val="-10"/>
          <w:lang w:val="en-GB"/>
        </w:rPr>
        <w:object w:dxaOrig="800" w:dyaOrig="380" w14:anchorId="5D7B5C7F">
          <v:shape id="_x0000_i1119" type="#_x0000_t75" style="width:40pt;height:19pt" o:ole="">
            <v:imagedata r:id="rId203" o:title=""/>
          </v:shape>
          <o:OLEObject Type="Embed" ProgID="Equation.DSMT4" ShapeID="_x0000_i1119" DrawAspect="Content" ObjectID="_1773947163" r:id="rId204"/>
        </w:object>
      </w:r>
      <w:r w:rsidRPr="00C01ECF">
        <w:rPr>
          <w:bCs/>
          <w:color w:val="000000" w:themeColor="text1"/>
          <w:lang w:val="en-GB"/>
        </w:rPr>
        <w:t>.</w:t>
      </w:r>
    </w:p>
    <w:p w14:paraId="0923CA8D" w14:textId="0ACA33C0" w:rsidR="00241F34" w:rsidRPr="00C01ECF" w:rsidRDefault="007E16A2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Một hình trụ có chiều cao </w:t>
      </w:r>
      <w:r w:rsidR="00E728DD" w:rsidRPr="00C01ECF">
        <w:rPr>
          <w:bCs/>
          <w:color w:val="000000" w:themeColor="text1"/>
          <w:position w:val="-10"/>
          <w:lang w:val="en-GB"/>
        </w:rPr>
        <w:object w:dxaOrig="980" w:dyaOrig="320" w14:anchorId="1654BFF3">
          <v:shape id="_x0000_i1120" type="#_x0000_t75" style="width:49pt;height:16pt" o:ole="">
            <v:imagedata r:id="rId205" o:title=""/>
          </v:shape>
          <o:OLEObject Type="Embed" ProgID="Equation.DSMT4" ShapeID="_x0000_i1120" DrawAspect="Content" ObjectID="_1773947164" r:id="rId206"/>
        </w:object>
      </w:r>
      <w:r w:rsidR="00E728DD" w:rsidRPr="00C01ECF">
        <w:rPr>
          <w:bCs/>
          <w:color w:val="000000" w:themeColor="text1"/>
          <w:lang w:val="en-GB"/>
        </w:rPr>
        <w:t xml:space="preserve"> và đường kính của đường tròn đáy bằng </w:t>
      </w:r>
      <w:r w:rsidR="00E728DD" w:rsidRPr="00C01ECF">
        <w:rPr>
          <w:bCs/>
          <w:color w:val="000000" w:themeColor="text1"/>
          <w:position w:val="-10"/>
          <w:lang w:val="en-GB"/>
        </w:rPr>
        <w:object w:dxaOrig="520" w:dyaOrig="320" w14:anchorId="03B3D649">
          <v:shape id="_x0000_i1121" type="#_x0000_t75" style="width:26pt;height:16pt" o:ole="">
            <v:imagedata r:id="rId207" o:title=""/>
          </v:shape>
          <o:OLEObject Type="Embed" ProgID="Equation.DSMT4" ShapeID="_x0000_i1121" DrawAspect="Content" ObjectID="_1773947165" r:id="rId208"/>
        </w:object>
      </w:r>
      <w:r w:rsidR="00E728DD" w:rsidRPr="00C01ECF">
        <w:rPr>
          <w:bCs/>
          <w:color w:val="000000" w:themeColor="text1"/>
          <w:lang w:val="en-GB"/>
        </w:rPr>
        <w:t>. Diện tích xung quanh của hình trụ đó bằng</w:t>
      </w:r>
    </w:p>
    <w:p w14:paraId="138772CA" w14:textId="6C27253C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B42E49" w:rsidRPr="00C01ECF">
        <w:rPr>
          <w:bCs/>
          <w:color w:val="000000" w:themeColor="text1"/>
          <w:position w:val="-10"/>
          <w:lang w:val="en-GB"/>
        </w:rPr>
        <w:object w:dxaOrig="859" w:dyaOrig="360" w14:anchorId="6475D912">
          <v:shape id="_x0000_i1122" type="#_x0000_t75" style="width:42.5pt;height:18pt" o:ole="">
            <v:imagedata r:id="rId209" o:title=""/>
          </v:shape>
          <o:OLEObject Type="Embed" ProgID="Equation.DSMT4" ShapeID="_x0000_i1122" DrawAspect="Content" ObjectID="_1773947166" r:id="rId210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366012" w:rsidRPr="00C01ECF">
        <w:rPr>
          <w:bCs/>
          <w:color w:val="000000" w:themeColor="text1"/>
          <w:position w:val="-10"/>
          <w:lang w:val="en-GB"/>
        </w:rPr>
        <w:object w:dxaOrig="840" w:dyaOrig="360" w14:anchorId="52A01FC2">
          <v:shape id="_x0000_i1123" type="#_x0000_t75" style="width:42pt;height:18pt" o:ole="">
            <v:imagedata r:id="rId211" o:title=""/>
          </v:shape>
          <o:OLEObject Type="Embed" ProgID="Equation.DSMT4" ShapeID="_x0000_i1123" DrawAspect="Content" ObjectID="_1773947167" r:id="rId212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366012" w:rsidRPr="00C01ECF">
        <w:rPr>
          <w:bCs/>
          <w:color w:val="000000" w:themeColor="text1"/>
          <w:position w:val="-10"/>
          <w:lang w:val="en-GB"/>
        </w:rPr>
        <w:object w:dxaOrig="880" w:dyaOrig="360" w14:anchorId="6E6A1B9E">
          <v:shape id="_x0000_i1124" type="#_x0000_t75" style="width:44.5pt;height:18pt" o:ole="">
            <v:imagedata r:id="rId213" o:title=""/>
          </v:shape>
          <o:OLEObject Type="Embed" ProgID="Equation.DSMT4" ShapeID="_x0000_i1124" DrawAspect="Content" ObjectID="_1773947168" r:id="rId214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366012" w:rsidRPr="00C01ECF">
        <w:rPr>
          <w:bCs/>
          <w:color w:val="000000" w:themeColor="text1"/>
          <w:position w:val="-10"/>
          <w:lang w:val="en-GB"/>
        </w:rPr>
        <w:object w:dxaOrig="859" w:dyaOrig="360" w14:anchorId="108B5B3C">
          <v:shape id="_x0000_i1125" type="#_x0000_t75" style="width:42.5pt;height:18pt" o:ole="">
            <v:imagedata r:id="rId215" o:title=""/>
          </v:shape>
          <o:OLEObject Type="Embed" ProgID="Equation.DSMT4" ShapeID="_x0000_i1125" DrawAspect="Content" ObjectID="_1773947169" r:id="rId216"/>
        </w:object>
      </w:r>
      <w:r w:rsidRPr="00C01ECF">
        <w:rPr>
          <w:bCs/>
          <w:color w:val="000000" w:themeColor="text1"/>
          <w:lang w:val="en-GB"/>
        </w:rPr>
        <w:t>.</w:t>
      </w:r>
    </w:p>
    <w:p w14:paraId="756126CB" w14:textId="609BB9CB" w:rsidR="00241F34" w:rsidRPr="00C01ECF" w:rsidRDefault="0077265C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Cho tam giác </w:t>
      </w:r>
      <w:r w:rsidRPr="00C01ECF">
        <w:rPr>
          <w:bCs/>
          <w:color w:val="000000" w:themeColor="text1"/>
          <w:position w:val="-6"/>
          <w:lang w:val="en-GB"/>
        </w:rPr>
        <w:object w:dxaOrig="560" w:dyaOrig="279" w14:anchorId="2779B31F">
          <v:shape id="_x0000_i1126" type="#_x0000_t75" style="width:27.5pt;height:14.5pt" o:ole="">
            <v:imagedata r:id="rId217" o:title=""/>
          </v:shape>
          <o:OLEObject Type="Embed" ProgID="Equation.DSMT4" ShapeID="_x0000_i1126" DrawAspect="Content" ObjectID="_1773947170" r:id="rId218"/>
        </w:object>
      </w:r>
      <w:r w:rsidRPr="00C01ECF">
        <w:rPr>
          <w:bCs/>
          <w:color w:val="000000" w:themeColor="text1"/>
          <w:lang w:val="en-GB"/>
        </w:rPr>
        <w:t xml:space="preserve"> nội tiếp đường tròn tâm </w:t>
      </w:r>
      <w:r w:rsidRPr="00C01ECF">
        <w:rPr>
          <w:bCs/>
          <w:color w:val="000000" w:themeColor="text1"/>
          <w:position w:val="-6"/>
          <w:lang w:val="en-GB"/>
        </w:rPr>
        <w:object w:dxaOrig="240" w:dyaOrig="279" w14:anchorId="0982ADF6">
          <v:shape id="_x0000_i1127" type="#_x0000_t75" style="width:12pt;height:14.5pt" o:ole="">
            <v:imagedata r:id="rId219" o:title=""/>
          </v:shape>
          <o:OLEObject Type="Embed" ProgID="Equation.DSMT4" ShapeID="_x0000_i1127" DrawAspect="Content" ObjectID="_1773947171" r:id="rId220"/>
        </w:object>
      </w:r>
      <w:r w:rsidRPr="00C01ECF">
        <w:rPr>
          <w:bCs/>
          <w:color w:val="000000" w:themeColor="text1"/>
          <w:lang w:val="en-GB"/>
        </w:rPr>
        <w:t xml:space="preserve"> và </w:t>
      </w:r>
      <w:r w:rsidRPr="00C01ECF">
        <w:rPr>
          <w:bCs/>
          <w:color w:val="000000" w:themeColor="text1"/>
          <w:position w:val="-6"/>
          <w:lang w:val="en-GB"/>
        </w:rPr>
        <w:object w:dxaOrig="1120" w:dyaOrig="360" w14:anchorId="405BF7F0">
          <v:shape id="_x0000_i1128" type="#_x0000_t75" style="width:56pt;height:18pt" o:ole="">
            <v:imagedata r:id="rId221" o:title=""/>
          </v:shape>
          <o:OLEObject Type="Embed" ProgID="Equation.DSMT4" ShapeID="_x0000_i1128" DrawAspect="Content" ObjectID="_1773947172" r:id="rId222"/>
        </w:object>
      </w:r>
      <w:r w:rsidRPr="00C01ECF">
        <w:rPr>
          <w:bCs/>
          <w:color w:val="000000" w:themeColor="text1"/>
          <w:lang w:val="en-GB"/>
        </w:rPr>
        <w:t>. Dựng tiếp tuyến</w:t>
      </w:r>
      <w:r w:rsidR="00116A78" w:rsidRPr="00C01ECF">
        <w:rPr>
          <w:bCs/>
          <w:color w:val="000000" w:themeColor="text1"/>
          <w:lang w:val="en-GB"/>
        </w:rPr>
        <w:t xml:space="preserve"> </w:t>
      </w:r>
      <w:r w:rsidR="00116A78" w:rsidRPr="00C01ECF">
        <w:rPr>
          <w:bCs/>
          <w:color w:val="000000" w:themeColor="text1"/>
          <w:position w:val="-6"/>
          <w:lang w:val="en-GB"/>
        </w:rPr>
        <w:object w:dxaOrig="360" w:dyaOrig="279" w14:anchorId="45B5DAAA">
          <v:shape id="_x0000_i1129" type="#_x0000_t75" style="width:18pt;height:14.5pt" o:ole="">
            <v:imagedata r:id="rId223" o:title=""/>
          </v:shape>
          <o:OLEObject Type="Embed" ProgID="Equation.DSMT4" ShapeID="_x0000_i1129" DrawAspect="Content" ObjectID="_1773947173" r:id="rId224"/>
        </w:object>
      </w:r>
      <w:r w:rsidR="00116A78" w:rsidRPr="00C01ECF">
        <w:rPr>
          <w:bCs/>
          <w:color w:val="000000" w:themeColor="text1"/>
          <w:lang w:val="en-GB"/>
        </w:rPr>
        <w:t xml:space="preserve"> của đường tròn </w:t>
      </w:r>
      <w:r w:rsidR="00116A78" w:rsidRPr="00C01ECF">
        <w:rPr>
          <w:bCs/>
          <w:color w:val="000000" w:themeColor="text1"/>
          <w:position w:val="-10"/>
          <w:lang w:val="en-GB"/>
        </w:rPr>
        <w:object w:dxaOrig="420" w:dyaOrig="320" w14:anchorId="21EB78BB">
          <v:shape id="_x0000_i1130" type="#_x0000_t75" style="width:21pt;height:16pt" o:ole="">
            <v:imagedata r:id="rId225" o:title=""/>
          </v:shape>
          <o:OLEObject Type="Embed" ProgID="Equation.DSMT4" ShapeID="_x0000_i1130" DrawAspect="Content" ObjectID="_1773947174" r:id="rId226"/>
        </w:object>
      </w:r>
      <w:r w:rsidR="00116A78" w:rsidRPr="00C01ECF">
        <w:rPr>
          <w:bCs/>
          <w:color w:val="000000" w:themeColor="text1"/>
          <w:lang w:val="en-GB"/>
        </w:rPr>
        <w:t xml:space="preserve"> như hình vẽ. Khi đó, số đo của góc </w:t>
      </w:r>
      <w:r w:rsidR="00116A78" w:rsidRPr="00C01ECF">
        <w:rPr>
          <w:bCs/>
          <w:color w:val="000000" w:themeColor="text1"/>
          <w:position w:val="-6"/>
          <w:lang w:val="en-GB"/>
        </w:rPr>
        <w:object w:dxaOrig="520" w:dyaOrig="279" w14:anchorId="1F638ACA">
          <v:shape id="_x0000_i1131" type="#_x0000_t75" style="width:26pt;height:14.5pt" o:ole="">
            <v:imagedata r:id="rId227" o:title=""/>
          </v:shape>
          <o:OLEObject Type="Embed" ProgID="Equation.DSMT4" ShapeID="_x0000_i1131" DrawAspect="Content" ObjectID="_1773947175" r:id="rId228"/>
        </w:object>
      </w:r>
      <w:r w:rsidR="00116A78" w:rsidRPr="00C01ECF">
        <w:rPr>
          <w:bCs/>
          <w:color w:val="000000" w:themeColor="text1"/>
          <w:lang w:val="en-GB"/>
        </w:rPr>
        <w:t xml:space="preserve"> bằng</w:t>
      </w:r>
      <w:r w:rsidR="0044535D" w:rsidRPr="00C01ECF">
        <w:rPr>
          <w:bCs/>
          <w:color w:val="000000" w:themeColor="text1"/>
          <w:lang w:val="en-GB"/>
        </w:rPr>
        <w:t xml:space="preserve">       </w:t>
      </w:r>
    </w:p>
    <w:p w14:paraId="6EE05023" w14:textId="77777777" w:rsidR="0044535D" w:rsidRPr="00C01ECF" w:rsidRDefault="0044535D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00" w:themeColor="text1"/>
          <w:lang w:val="en-GB"/>
        </w:rPr>
      </w:pPr>
    </w:p>
    <w:p w14:paraId="33FD0A69" w14:textId="34CC6B7B" w:rsidR="0044535D" w:rsidRPr="00C01ECF" w:rsidRDefault="0044535D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00" w:themeColor="text1"/>
          <w:lang w:val="en-GB"/>
        </w:rPr>
      </w:pPr>
      <w:r w:rsidRPr="00C01ECF">
        <w:rPr>
          <w:b/>
          <w:bCs/>
          <w:noProof/>
          <w:color w:val="000000" w:themeColor="text1"/>
          <w:lang w:val="en-GB"/>
        </w:rPr>
        <w:lastRenderedPageBreak/>
        <w:drawing>
          <wp:anchor distT="0" distB="0" distL="114300" distR="114300" simplePos="0" relativeHeight="251660800" behindDoc="0" locked="0" layoutInCell="1" allowOverlap="1" wp14:anchorId="6FD75324" wp14:editId="6DF9DC45">
            <wp:simplePos x="0" y="0"/>
            <wp:positionH relativeFrom="column">
              <wp:posOffset>2255520</wp:posOffset>
            </wp:positionH>
            <wp:positionV relativeFrom="paragraph">
              <wp:posOffset>-152400</wp:posOffset>
            </wp:positionV>
            <wp:extent cx="2077720" cy="1631950"/>
            <wp:effectExtent l="0" t="0" r="0" b="6350"/>
            <wp:wrapSquare wrapText="bothSides"/>
            <wp:docPr id="2110890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9090" name="Picture 211089090"/>
                    <pic:cNvPicPr/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E4EED" w14:textId="77777777" w:rsidR="0044535D" w:rsidRPr="00C01ECF" w:rsidRDefault="0044535D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00" w:themeColor="text1"/>
          <w:lang w:val="en-GB"/>
        </w:rPr>
      </w:pPr>
    </w:p>
    <w:p w14:paraId="4333558D" w14:textId="77777777" w:rsidR="0044535D" w:rsidRPr="00C01ECF" w:rsidRDefault="0044535D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00" w:themeColor="text1"/>
          <w:lang w:val="en-GB"/>
        </w:rPr>
      </w:pPr>
    </w:p>
    <w:p w14:paraId="1414765E" w14:textId="77777777" w:rsidR="0044535D" w:rsidRPr="00C01ECF" w:rsidRDefault="0044535D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00" w:themeColor="text1"/>
          <w:lang w:val="en-GB"/>
        </w:rPr>
      </w:pPr>
    </w:p>
    <w:p w14:paraId="5AC14A4F" w14:textId="77777777" w:rsidR="0044535D" w:rsidRPr="00C01ECF" w:rsidRDefault="0044535D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00" w:themeColor="text1"/>
          <w:lang w:val="en-GB"/>
        </w:rPr>
      </w:pPr>
    </w:p>
    <w:p w14:paraId="48D80738" w14:textId="77777777" w:rsidR="0044535D" w:rsidRPr="00C01ECF" w:rsidRDefault="0044535D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00" w:themeColor="text1"/>
          <w:lang w:val="en-GB"/>
        </w:rPr>
      </w:pPr>
    </w:p>
    <w:p w14:paraId="28D177A1" w14:textId="77777777" w:rsidR="0044535D" w:rsidRPr="00C01ECF" w:rsidRDefault="0044535D" w:rsidP="0044535D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00" w:themeColor="text1"/>
          <w:lang w:val="en-GB"/>
        </w:rPr>
      </w:pPr>
    </w:p>
    <w:p w14:paraId="67A0D74A" w14:textId="77777777" w:rsidR="00DC5A40" w:rsidRPr="00C01ECF" w:rsidRDefault="00DC5A40" w:rsidP="0044535D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00" w:themeColor="text1"/>
          <w:lang w:val="en-GB"/>
        </w:rPr>
      </w:pPr>
    </w:p>
    <w:p w14:paraId="40887055" w14:textId="11FB0FFB" w:rsidR="00241F34" w:rsidRPr="00C01ECF" w:rsidRDefault="00241F34" w:rsidP="0044535D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116A78" w:rsidRPr="00C01ECF">
        <w:rPr>
          <w:bCs/>
          <w:color w:val="000000" w:themeColor="text1"/>
          <w:position w:val="-6"/>
          <w:lang w:val="en-GB"/>
        </w:rPr>
        <w:object w:dxaOrig="499" w:dyaOrig="279" w14:anchorId="2A61E873">
          <v:shape id="_x0000_i1132" type="#_x0000_t75" style="width:25pt;height:14.5pt" o:ole="">
            <v:imagedata r:id="rId230" o:title=""/>
          </v:shape>
          <o:OLEObject Type="Embed" ProgID="Equation.DSMT4" ShapeID="_x0000_i1132" DrawAspect="Content" ObjectID="_1773947176" r:id="rId231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116A78" w:rsidRPr="00C01ECF">
        <w:rPr>
          <w:bCs/>
          <w:color w:val="000000" w:themeColor="text1"/>
          <w:position w:val="-6"/>
          <w:lang w:val="en-GB"/>
        </w:rPr>
        <w:object w:dxaOrig="400" w:dyaOrig="279" w14:anchorId="25BBD1E0">
          <v:shape id="_x0000_i1133" type="#_x0000_t75" style="width:20pt;height:14.5pt" o:ole="">
            <v:imagedata r:id="rId232" o:title=""/>
          </v:shape>
          <o:OLEObject Type="Embed" ProgID="Equation.DSMT4" ShapeID="_x0000_i1133" DrawAspect="Content" ObjectID="_1773947177" r:id="rId233"/>
        </w:object>
      </w:r>
      <w:r w:rsidRPr="00C01ECF">
        <w:rPr>
          <w:bCs/>
          <w:color w:val="000000" w:themeColor="text1"/>
          <w:lang w:val="en-GB"/>
        </w:rPr>
        <w:t>.</w:t>
      </w:r>
      <w:r w:rsidR="0044535D"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116A78" w:rsidRPr="00C01ECF">
        <w:rPr>
          <w:bCs/>
          <w:color w:val="000000" w:themeColor="text1"/>
          <w:position w:val="-6"/>
          <w:lang w:val="en-GB"/>
        </w:rPr>
        <w:object w:dxaOrig="400" w:dyaOrig="279" w14:anchorId="0C08C5F5">
          <v:shape id="_x0000_i1134" type="#_x0000_t75" style="width:20pt;height:14.5pt" o:ole="">
            <v:imagedata r:id="rId234" o:title=""/>
          </v:shape>
          <o:OLEObject Type="Embed" ProgID="Equation.DSMT4" ShapeID="_x0000_i1134" DrawAspect="Content" ObjectID="_1773947178" r:id="rId235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D56FDF" w:rsidRPr="00C01ECF">
        <w:rPr>
          <w:bCs/>
          <w:color w:val="000000" w:themeColor="text1"/>
          <w:position w:val="-6"/>
          <w:lang w:val="en-GB"/>
        </w:rPr>
        <w:object w:dxaOrig="499" w:dyaOrig="279" w14:anchorId="1F9D29DC">
          <v:shape id="_x0000_i1135" type="#_x0000_t75" style="width:25pt;height:14.5pt" o:ole="">
            <v:imagedata r:id="rId236" o:title=""/>
          </v:shape>
          <o:OLEObject Type="Embed" ProgID="Equation.DSMT4" ShapeID="_x0000_i1135" DrawAspect="Content" ObjectID="_1773947179" r:id="rId237"/>
        </w:object>
      </w:r>
      <w:r w:rsidRPr="00C01ECF">
        <w:rPr>
          <w:bCs/>
          <w:color w:val="000000" w:themeColor="text1"/>
          <w:lang w:val="en-GB"/>
        </w:rPr>
        <w:t>.</w:t>
      </w:r>
    </w:p>
    <w:p w14:paraId="4DC5E470" w14:textId="3E910E04" w:rsidR="00241F34" w:rsidRPr="00C01ECF" w:rsidRDefault="000B74A1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Cs/>
          <w:color w:val="000000" w:themeColor="text1"/>
          <w:lang w:val="en-GB"/>
        </w:rPr>
      </w:pPr>
      <w:r w:rsidRPr="00C01ECF">
        <w:rPr>
          <w:bCs/>
          <w:color w:val="000000" w:themeColor="text1"/>
          <w:lang w:val="en-GB"/>
        </w:rPr>
        <w:t xml:space="preserve">Diện tích mặt cầu có đường kính </w:t>
      </w:r>
      <w:r w:rsidRPr="00C01ECF">
        <w:rPr>
          <w:bCs/>
          <w:color w:val="000000" w:themeColor="text1"/>
          <w:position w:val="-10"/>
          <w:lang w:val="en-GB"/>
        </w:rPr>
        <w:object w:dxaOrig="620" w:dyaOrig="320" w14:anchorId="5EF73E7D">
          <v:shape id="_x0000_i1136" type="#_x0000_t75" style="width:31pt;height:16pt" o:ole="">
            <v:imagedata r:id="rId238" o:title=""/>
          </v:shape>
          <o:OLEObject Type="Embed" ProgID="Equation.DSMT4" ShapeID="_x0000_i1136" DrawAspect="Content" ObjectID="_1773947180" r:id="rId239"/>
        </w:object>
      </w:r>
      <w:r w:rsidRPr="00C01ECF">
        <w:rPr>
          <w:bCs/>
          <w:color w:val="000000" w:themeColor="text1"/>
          <w:lang w:val="en-GB"/>
        </w:rPr>
        <w:t xml:space="preserve"> bằng</w:t>
      </w:r>
    </w:p>
    <w:p w14:paraId="0AB02A29" w14:textId="4958CFFC" w:rsidR="00241F34" w:rsidRPr="00C01ECF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0B74A1" w:rsidRPr="00C01ECF">
        <w:rPr>
          <w:bCs/>
          <w:color w:val="000000" w:themeColor="text1"/>
          <w:position w:val="-10"/>
          <w:lang w:val="en-GB"/>
        </w:rPr>
        <w:object w:dxaOrig="980" w:dyaOrig="360" w14:anchorId="1F869F79">
          <v:shape id="_x0000_i1137" type="#_x0000_t75" style="width:49pt;height:18pt" o:ole="">
            <v:imagedata r:id="rId240" o:title=""/>
          </v:shape>
          <o:OLEObject Type="Embed" ProgID="Equation.DSMT4" ShapeID="_x0000_i1137" DrawAspect="Content" ObjectID="_1773947181" r:id="rId241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0B74A1" w:rsidRPr="00C01ECF">
        <w:rPr>
          <w:bCs/>
          <w:color w:val="000000" w:themeColor="text1"/>
          <w:position w:val="-10"/>
          <w:lang w:val="en-GB"/>
        </w:rPr>
        <w:object w:dxaOrig="1080" w:dyaOrig="360" w14:anchorId="71A2A1BE">
          <v:shape id="_x0000_i1138" type="#_x0000_t75" style="width:54pt;height:18pt" o:ole="">
            <v:imagedata r:id="rId242" o:title=""/>
          </v:shape>
          <o:OLEObject Type="Embed" ProgID="Equation.DSMT4" ShapeID="_x0000_i1138" DrawAspect="Content" ObjectID="_1773947182" r:id="rId243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C. </w:t>
      </w:r>
      <w:r w:rsidR="000B74A1" w:rsidRPr="00C01ECF">
        <w:rPr>
          <w:bCs/>
          <w:color w:val="000000" w:themeColor="text1"/>
          <w:position w:val="-10"/>
          <w:lang w:val="en-GB"/>
        </w:rPr>
        <w:object w:dxaOrig="1100" w:dyaOrig="360" w14:anchorId="22F7CDF3">
          <v:shape id="_x0000_i1139" type="#_x0000_t75" style="width:55pt;height:18pt" o:ole="">
            <v:imagedata r:id="rId244" o:title=""/>
          </v:shape>
          <o:OLEObject Type="Embed" ProgID="Equation.DSMT4" ShapeID="_x0000_i1139" DrawAspect="Content" ObjectID="_1773947183" r:id="rId245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0B74A1" w:rsidRPr="00C01ECF">
        <w:rPr>
          <w:bCs/>
          <w:color w:val="000000" w:themeColor="text1"/>
          <w:position w:val="-10"/>
          <w:lang w:val="en-GB"/>
        </w:rPr>
        <w:object w:dxaOrig="980" w:dyaOrig="360" w14:anchorId="7C74228B">
          <v:shape id="_x0000_i1140" type="#_x0000_t75" style="width:49pt;height:18pt" o:ole="">
            <v:imagedata r:id="rId246" o:title=""/>
          </v:shape>
          <o:OLEObject Type="Embed" ProgID="Equation.DSMT4" ShapeID="_x0000_i1140" DrawAspect="Content" ObjectID="_1773947184" r:id="rId247"/>
        </w:object>
      </w:r>
      <w:r w:rsidRPr="00C01ECF">
        <w:rPr>
          <w:bCs/>
          <w:color w:val="000000" w:themeColor="text1"/>
          <w:lang w:val="en-GB"/>
        </w:rPr>
        <w:t>.</w:t>
      </w:r>
    </w:p>
    <w:p w14:paraId="06C34774" w14:textId="3C6A01F4" w:rsidR="00241F34" w:rsidRPr="00C01ECF" w:rsidRDefault="00F17F41" w:rsidP="000741F7">
      <w:pPr>
        <w:numPr>
          <w:ilvl w:val="0"/>
          <w:numId w:val="47"/>
        </w:numPr>
        <w:tabs>
          <w:tab w:val="left" w:pos="992"/>
        </w:tabs>
        <w:snapToGrid w:val="0"/>
        <w:spacing w:before="120" w:line="276" w:lineRule="auto"/>
        <w:jc w:val="both"/>
        <w:rPr>
          <w:b/>
          <w:bCs/>
          <w:color w:val="000000" w:themeColor="text1"/>
          <w:lang w:val="en-GB"/>
        </w:rPr>
      </w:pPr>
      <w:r w:rsidRPr="00C01ECF">
        <w:rPr>
          <w:bCs/>
          <w:noProof/>
          <w:color w:val="000000" w:themeColor="text1"/>
          <w:lang w:val="en-GB"/>
        </w:rPr>
        <w:drawing>
          <wp:anchor distT="0" distB="0" distL="114300" distR="114300" simplePos="0" relativeHeight="251662848" behindDoc="0" locked="0" layoutInCell="1" allowOverlap="1" wp14:anchorId="7F4AF84A" wp14:editId="295EFF39">
            <wp:simplePos x="0" y="0"/>
            <wp:positionH relativeFrom="column">
              <wp:posOffset>4332605</wp:posOffset>
            </wp:positionH>
            <wp:positionV relativeFrom="paragraph">
              <wp:posOffset>188016</wp:posOffset>
            </wp:positionV>
            <wp:extent cx="1743075" cy="972185"/>
            <wp:effectExtent l="0" t="0" r="0" b="0"/>
            <wp:wrapSquare wrapText="bothSides"/>
            <wp:docPr id="16387358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35898" name="Picture 1638735898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4A1" w:rsidRPr="00C01ECF">
        <w:rPr>
          <w:bCs/>
          <w:color w:val="000000" w:themeColor="text1"/>
          <w:lang w:val="en-GB"/>
        </w:rPr>
        <w:t xml:space="preserve">Cho tam giác </w:t>
      </w:r>
      <w:r w:rsidR="000B74A1" w:rsidRPr="00C01ECF">
        <w:rPr>
          <w:bCs/>
          <w:color w:val="000000" w:themeColor="text1"/>
          <w:position w:val="-6"/>
          <w:lang w:val="en-GB"/>
        </w:rPr>
        <w:object w:dxaOrig="560" w:dyaOrig="279" w14:anchorId="7C5C245B">
          <v:shape id="_x0000_i1141" type="#_x0000_t75" style="width:27.5pt;height:14.5pt" o:ole="">
            <v:imagedata r:id="rId249" o:title=""/>
          </v:shape>
          <o:OLEObject Type="Embed" ProgID="Equation.DSMT4" ShapeID="_x0000_i1141" DrawAspect="Content" ObjectID="_1773947185" r:id="rId250"/>
        </w:object>
      </w:r>
      <w:r w:rsidR="000B74A1" w:rsidRPr="00C01ECF">
        <w:rPr>
          <w:bCs/>
          <w:color w:val="000000" w:themeColor="text1"/>
          <w:lang w:val="en-GB"/>
        </w:rPr>
        <w:t xml:space="preserve"> vuông tại </w:t>
      </w:r>
      <w:r w:rsidR="000B74A1" w:rsidRPr="00C01ECF">
        <w:rPr>
          <w:bCs/>
          <w:color w:val="000000" w:themeColor="text1"/>
          <w:position w:val="-4"/>
          <w:lang w:val="en-GB"/>
        </w:rPr>
        <w:object w:dxaOrig="240" w:dyaOrig="260" w14:anchorId="66BCBB86">
          <v:shape id="_x0000_i1142" type="#_x0000_t75" style="width:12pt;height:13pt" o:ole="">
            <v:imagedata r:id="rId251" o:title=""/>
          </v:shape>
          <o:OLEObject Type="Embed" ProgID="Equation.DSMT4" ShapeID="_x0000_i1142" DrawAspect="Content" ObjectID="_1773947186" r:id="rId252"/>
        </w:object>
      </w:r>
      <w:r w:rsidR="000B74A1" w:rsidRPr="00C01ECF">
        <w:rPr>
          <w:bCs/>
          <w:color w:val="000000" w:themeColor="text1"/>
          <w:lang w:val="en-GB"/>
        </w:rPr>
        <w:t xml:space="preserve"> có đường cao </w:t>
      </w:r>
      <w:r w:rsidR="000B74A1" w:rsidRPr="00C01ECF">
        <w:rPr>
          <w:bCs/>
          <w:color w:val="000000" w:themeColor="text1"/>
          <w:position w:val="-4"/>
          <w:lang w:val="en-GB"/>
        </w:rPr>
        <w:object w:dxaOrig="400" w:dyaOrig="260" w14:anchorId="402EA520">
          <v:shape id="_x0000_i1143" type="#_x0000_t75" style="width:20pt;height:13pt" o:ole="">
            <v:imagedata r:id="rId253" o:title=""/>
          </v:shape>
          <o:OLEObject Type="Embed" ProgID="Equation.DSMT4" ShapeID="_x0000_i1143" DrawAspect="Content" ObjectID="_1773947187" r:id="rId254"/>
        </w:object>
      </w:r>
      <w:r w:rsidR="000B74A1" w:rsidRPr="00C01ECF">
        <w:rPr>
          <w:bCs/>
          <w:color w:val="000000" w:themeColor="text1"/>
          <w:lang w:val="en-GB"/>
        </w:rPr>
        <w:t xml:space="preserve">, biết </w:t>
      </w:r>
      <w:r w:rsidR="000B74A1" w:rsidRPr="00C01ECF">
        <w:rPr>
          <w:bCs/>
          <w:color w:val="000000" w:themeColor="text1"/>
          <w:position w:val="-10"/>
          <w:lang w:val="en-GB"/>
        </w:rPr>
        <w:object w:dxaOrig="1100" w:dyaOrig="320" w14:anchorId="378B6ECD">
          <v:shape id="_x0000_i1144" type="#_x0000_t75" style="width:55pt;height:16pt" o:ole="">
            <v:imagedata r:id="rId255" o:title=""/>
          </v:shape>
          <o:OLEObject Type="Embed" ProgID="Equation.DSMT4" ShapeID="_x0000_i1144" DrawAspect="Content" ObjectID="_1773947188" r:id="rId256"/>
        </w:object>
      </w:r>
      <w:r w:rsidR="000B74A1" w:rsidRPr="00C01ECF">
        <w:rPr>
          <w:bCs/>
          <w:color w:val="000000" w:themeColor="text1"/>
          <w:lang w:val="en-GB"/>
        </w:rPr>
        <w:t xml:space="preserve">, </w:t>
      </w:r>
      <w:r w:rsidR="000B74A1" w:rsidRPr="00C01ECF">
        <w:rPr>
          <w:bCs/>
          <w:color w:val="000000" w:themeColor="text1"/>
          <w:position w:val="-10"/>
          <w:lang w:val="en-GB"/>
        </w:rPr>
        <w:object w:dxaOrig="1100" w:dyaOrig="320" w14:anchorId="6A357E76">
          <v:shape id="_x0000_i1145" type="#_x0000_t75" style="width:55pt;height:16pt" o:ole="">
            <v:imagedata r:id="rId257" o:title=""/>
          </v:shape>
          <o:OLEObject Type="Embed" ProgID="Equation.DSMT4" ShapeID="_x0000_i1145" DrawAspect="Content" ObjectID="_1773947189" r:id="rId258"/>
        </w:object>
      </w:r>
      <w:r w:rsidR="000B74A1" w:rsidRPr="00C01ECF">
        <w:rPr>
          <w:bCs/>
          <w:color w:val="000000" w:themeColor="text1"/>
          <w:lang w:val="en-GB"/>
        </w:rPr>
        <w:t xml:space="preserve"> (tham khảo hình vẽ bên). Độ dài của đoạn thẳng </w:t>
      </w:r>
      <w:r w:rsidR="000B74A1" w:rsidRPr="00C01ECF">
        <w:rPr>
          <w:bCs/>
          <w:color w:val="000000" w:themeColor="text1"/>
          <w:position w:val="-4"/>
          <w:lang w:val="en-GB"/>
        </w:rPr>
        <w:object w:dxaOrig="400" w:dyaOrig="260" w14:anchorId="60879489">
          <v:shape id="_x0000_i1146" type="#_x0000_t75" style="width:20pt;height:13pt" o:ole="">
            <v:imagedata r:id="rId259" o:title=""/>
          </v:shape>
          <o:OLEObject Type="Embed" ProgID="Equation.DSMT4" ShapeID="_x0000_i1146" DrawAspect="Content" ObjectID="_1773947190" r:id="rId260"/>
        </w:object>
      </w:r>
      <w:r w:rsidR="000B74A1" w:rsidRPr="00C01ECF">
        <w:rPr>
          <w:bCs/>
          <w:color w:val="000000" w:themeColor="text1"/>
          <w:lang w:val="en-GB"/>
        </w:rPr>
        <w:t xml:space="preserve"> bằng</w:t>
      </w:r>
    </w:p>
    <w:p w14:paraId="0337BED7" w14:textId="3BC2D4C9" w:rsidR="00241F34" w:rsidRPr="00C01ECF" w:rsidRDefault="00241F34" w:rsidP="00F17F41">
      <w:pPr>
        <w:tabs>
          <w:tab w:val="left" w:pos="3402"/>
          <w:tab w:val="left" w:pos="6079"/>
        </w:tabs>
        <w:snapToGrid w:val="0"/>
        <w:spacing w:line="276" w:lineRule="auto"/>
        <w:ind w:left="992"/>
        <w:jc w:val="both"/>
        <w:rPr>
          <w:bCs/>
          <w:color w:val="000000" w:themeColor="text1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A. </w:t>
      </w:r>
      <w:r w:rsidR="000B74A1" w:rsidRPr="00C01ECF">
        <w:rPr>
          <w:bCs/>
          <w:color w:val="000000" w:themeColor="text1"/>
          <w:position w:val="-10"/>
          <w:lang w:val="en-GB"/>
        </w:rPr>
        <w:object w:dxaOrig="680" w:dyaOrig="380" w14:anchorId="12BD18B8">
          <v:shape id="_x0000_i1147" type="#_x0000_t75" style="width:34pt;height:19pt" o:ole="">
            <v:imagedata r:id="rId261" o:title=""/>
          </v:shape>
          <o:OLEObject Type="Embed" ProgID="Equation.DSMT4" ShapeID="_x0000_i1147" DrawAspect="Content" ObjectID="_1773947191" r:id="rId262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B. </w:t>
      </w:r>
      <w:r w:rsidR="000B74A1" w:rsidRPr="00C01ECF">
        <w:rPr>
          <w:bCs/>
          <w:color w:val="000000" w:themeColor="text1"/>
          <w:position w:val="-10"/>
          <w:lang w:val="en-GB"/>
        </w:rPr>
        <w:object w:dxaOrig="800" w:dyaOrig="380" w14:anchorId="7FD7C232">
          <v:shape id="_x0000_i1148" type="#_x0000_t75" style="width:40pt;height:19pt" o:ole="">
            <v:imagedata r:id="rId263" o:title=""/>
          </v:shape>
          <o:OLEObject Type="Embed" ProgID="Equation.DSMT4" ShapeID="_x0000_i1148" DrawAspect="Content" ObjectID="_1773947192" r:id="rId264"/>
        </w:object>
      </w:r>
      <w:r w:rsidRPr="00C01ECF">
        <w:rPr>
          <w:bCs/>
          <w:color w:val="000000" w:themeColor="text1"/>
          <w:lang w:val="en-GB"/>
        </w:rPr>
        <w:t>.</w:t>
      </w:r>
      <w:r w:rsidR="00F17F41" w:rsidRPr="00C01ECF">
        <w:rPr>
          <w:bCs/>
          <w:color w:val="000000" w:themeColor="text1"/>
          <w:lang w:val="en-GB"/>
        </w:rPr>
        <w:tab/>
      </w:r>
    </w:p>
    <w:p w14:paraId="60C29580" w14:textId="322D38AE" w:rsidR="00241F34" w:rsidRPr="00241F34" w:rsidRDefault="00241F34" w:rsidP="000741F7">
      <w:pPr>
        <w:tabs>
          <w:tab w:val="left" w:pos="3402"/>
          <w:tab w:val="left" w:pos="5669"/>
          <w:tab w:val="left" w:pos="7937"/>
        </w:tabs>
        <w:snapToGrid w:val="0"/>
        <w:spacing w:line="276" w:lineRule="auto"/>
        <w:ind w:left="992"/>
        <w:jc w:val="both"/>
        <w:rPr>
          <w:b/>
          <w:bCs/>
          <w:color w:val="0000FF"/>
          <w:lang w:val="en-GB"/>
        </w:rPr>
      </w:pPr>
      <w:r w:rsidRPr="00C01ECF">
        <w:rPr>
          <w:b/>
          <w:bCs/>
          <w:color w:val="000000" w:themeColor="text1"/>
          <w:lang w:val="en-GB"/>
        </w:rPr>
        <w:t xml:space="preserve">C. </w:t>
      </w:r>
      <w:r w:rsidR="004A7A88" w:rsidRPr="00C01ECF">
        <w:rPr>
          <w:bCs/>
          <w:color w:val="000000" w:themeColor="text1"/>
          <w:position w:val="-10"/>
          <w:lang w:val="en-GB"/>
        </w:rPr>
        <w:object w:dxaOrig="620" w:dyaOrig="320" w14:anchorId="08B21A76">
          <v:shape id="_x0000_i1149" type="#_x0000_t75" style="width:31pt;height:16pt" o:ole="">
            <v:imagedata r:id="rId265" o:title=""/>
          </v:shape>
          <o:OLEObject Type="Embed" ProgID="Equation.DSMT4" ShapeID="_x0000_i1149" DrawAspect="Content" ObjectID="_1773947193" r:id="rId266"/>
        </w:object>
      </w:r>
      <w:r w:rsidRPr="00C01ECF">
        <w:rPr>
          <w:bCs/>
          <w:color w:val="000000" w:themeColor="text1"/>
          <w:lang w:val="en-GB"/>
        </w:rPr>
        <w:t>.</w:t>
      </w:r>
      <w:r w:rsidRPr="00C01ECF">
        <w:rPr>
          <w:bCs/>
          <w:color w:val="000000" w:themeColor="text1"/>
          <w:lang w:val="en-GB"/>
        </w:rPr>
        <w:tab/>
      </w:r>
      <w:r w:rsidRPr="00C01ECF">
        <w:rPr>
          <w:b/>
          <w:bCs/>
          <w:color w:val="000000" w:themeColor="text1"/>
          <w:lang w:val="en-GB"/>
        </w:rPr>
        <w:t xml:space="preserve">D. </w:t>
      </w:r>
      <w:r w:rsidR="004A7A88" w:rsidRPr="00C01ECF">
        <w:rPr>
          <w:bCs/>
          <w:color w:val="000000" w:themeColor="text1"/>
          <w:position w:val="-10"/>
          <w:lang w:val="en-GB"/>
        </w:rPr>
        <w:object w:dxaOrig="820" w:dyaOrig="380" w14:anchorId="4D523AD2">
          <v:shape id="_x0000_i1150" type="#_x0000_t75" style="width:41pt;height:19pt" o:ole="">
            <v:imagedata r:id="rId267" o:title=""/>
          </v:shape>
          <o:OLEObject Type="Embed" ProgID="Equation.DSMT4" ShapeID="_x0000_i1150" DrawAspect="Content" ObjectID="_1773947194" r:id="rId268"/>
        </w:object>
      </w:r>
    </w:p>
    <w:p w14:paraId="26DFC44D" w14:textId="7633A4AB" w:rsidR="00241F34" w:rsidRPr="00782C5E" w:rsidRDefault="00241F34" w:rsidP="000741F7">
      <w:pPr>
        <w:tabs>
          <w:tab w:val="left" w:pos="851"/>
          <w:tab w:val="left" w:pos="5669"/>
          <w:tab w:val="left" w:pos="7937"/>
        </w:tabs>
        <w:snapToGrid w:val="0"/>
        <w:spacing w:line="276" w:lineRule="auto"/>
        <w:ind w:firstLine="567"/>
        <w:jc w:val="both"/>
        <w:rPr>
          <w:lang w:val="en-GB"/>
        </w:rPr>
      </w:pPr>
      <w:r w:rsidRPr="00782C5E">
        <w:rPr>
          <w:b/>
          <w:bCs/>
          <w:color w:val="000000" w:themeColor="text1"/>
          <w:lang w:val="en-GB"/>
        </w:rPr>
        <w:t>B.</w:t>
      </w:r>
      <w:r w:rsidRPr="00241F34">
        <w:rPr>
          <w:b/>
          <w:bCs/>
          <w:color w:val="0000FF"/>
          <w:lang w:val="en-GB"/>
        </w:rPr>
        <w:t xml:space="preserve"> </w:t>
      </w:r>
      <w:r w:rsidR="00D616AD" w:rsidRPr="00241F34">
        <w:rPr>
          <w:b/>
          <w:bCs/>
          <w:lang w:val="en-GB"/>
        </w:rPr>
        <w:t xml:space="preserve">PHẦN TỰ LUẬN </w:t>
      </w:r>
      <w:r w:rsidR="00D616AD" w:rsidRPr="00241F34">
        <w:rPr>
          <w:i/>
          <w:iCs/>
          <w:lang w:val="en-GB"/>
        </w:rPr>
        <w:t>(6,0 điểm từ câu 21 đến câu 28)</w:t>
      </w:r>
      <w:r w:rsidR="00782C5E">
        <w:rPr>
          <w:lang w:val="en-GB"/>
        </w:rPr>
        <w:t>:</w:t>
      </w:r>
    </w:p>
    <w:p w14:paraId="0E7A5874" w14:textId="77777777" w:rsidR="00241F34" w:rsidRPr="0006755D" w:rsidRDefault="00241F34" w:rsidP="000741F7">
      <w:pPr>
        <w:snapToGrid w:val="0"/>
        <w:spacing w:before="60" w:after="60" w:line="276" w:lineRule="auto"/>
        <w:jc w:val="both"/>
        <w:rPr>
          <w:color w:val="000000" w:themeColor="text1"/>
          <w:lang w:val="en-GB"/>
        </w:rPr>
      </w:pPr>
      <w:r w:rsidRPr="0006755D">
        <w:rPr>
          <w:b/>
          <w:bCs/>
          <w:color w:val="000000" w:themeColor="text1"/>
          <w:lang w:val="en-GB"/>
        </w:rPr>
        <w:t xml:space="preserve">Câu </w:t>
      </w:r>
      <w:r w:rsidR="00D616AD" w:rsidRPr="0006755D">
        <w:rPr>
          <w:b/>
          <w:bCs/>
          <w:color w:val="000000" w:themeColor="text1"/>
          <w:lang w:val="en-GB"/>
        </w:rPr>
        <w:t>21</w:t>
      </w:r>
      <w:r w:rsidR="00234A82" w:rsidRPr="0006755D">
        <w:rPr>
          <w:b/>
          <w:bCs/>
          <w:color w:val="000000" w:themeColor="text1"/>
          <w:lang w:val="en-GB"/>
        </w:rPr>
        <w:t xml:space="preserve"> </w:t>
      </w:r>
      <w:r w:rsidR="00234A82" w:rsidRPr="0006755D">
        <w:rPr>
          <w:color w:val="000000" w:themeColor="text1"/>
          <w:lang w:val="en-GB"/>
        </w:rPr>
        <w:t xml:space="preserve">(0,5 điểm): Vẽ đồ thị của hàm số </w:t>
      </w:r>
      <w:r w:rsidR="00234A82" w:rsidRPr="0006755D">
        <w:rPr>
          <w:color w:val="000000" w:themeColor="text1"/>
          <w:position w:val="-10"/>
          <w:lang w:val="en-GB"/>
        </w:rPr>
        <w:object w:dxaOrig="780" w:dyaOrig="360" w14:anchorId="34CD7B85">
          <v:shape id="_x0000_i1151" type="#_x0000_t75" style="width:39pt;height:18pt" o:ole="">
            <v:imagedata r:id="rId269" o:title=""/>
          </v:shape>
          <o:OLEObject Type="Embed" ProgID="Equation.DSMT4" ShapeID="_x0000_i1151" DrawAspect="Content" ObjectID="_1773947195" r:id="rId270"/>
        </w:object>
      </w:r>
      <w:r w:rsidRPr="0006755D">
        <w:rPr>
          <w:color w:val="000000" w:themeColor="text1"/>
          <w:lang w:val="en-GB"/>
        </w:rPr>
        <w:t>.</w:t>
      </w:r>
    </w:p>
    <w:p w14:paraId="3ECDE120" w14:textId="77777777" w:rsidR="00241F34" w:rsidRPr="0006755D" w:rsidRDefault="00241F34" w:rsidP="000741F7">
      <w:pPr>
        <w:snapToGrid w:val="0"/>
        <w:spacing w:before="60" w:after="60" w:line="276" w:lineRule="auto"/>
        <w:jc w:val="both"/>
        <w:rPr>
          <w:color w:val="000000" w:themeColor="text1"/>
          <w:lang w:val="en-GB"/>
        </w:rPr>
      </w:pPr>
      <w:bookmarkStart w:id="1" w:name="_Hlk137143507"/>
      <w:r w:rsidRPr="0006755D">
        <w:rPr>
          <w:b/>
          <w:color w:val="000000" w:themeColor="text1"/>
          <w:lang w:val="en-GB"/>
        </w:rPr>
        <w:t xml:space="preserve">Câu </w:t>
      </w:r>
      <w:r w:rsidR="00234A82" w:rsidRPr="0006755D">
        <w:rPr>
          <w:b/>
          <w:bCs/>
          <w:color w:val="000000" w:themeColor="text1"/>
          <w:lang w:val="en-GB"/>
        </w:rPr>
        <w:t>22</w:t>
      </w:r>
      <w:r w:rsidR="00234A82" w:rsidRPr="0006755D">
        <w:rPr>
          <w:color w:val="000000" w:themeColor="text1"/>
          <w:lang w:val="en-GB"/>
        </w:rPr>
        <w:t xml:space="preserve"> (1,0 điểm): Giải phương trình: </w:t>
      </w:r>
      <w:r w:rsidR="00234A82" w:rsidRPr="0006755D">
        <w:rPr>
          <w:color w:val="000000" w:themeColor="text1"/>
          <w:position w:val="-6"/>
          <w:lang w:val="en-GB"/>
        </w:rPr>
        <w:object w:dxaOrig="1540" w:dyaOrig="320" w14:anchorId="5281058E">
          <v:shape id="_x0000_i1152" type="#_x0000_t75" style="width:77pt;height:16pt" o:ole="">
            <v:imagedata r:id="rId271" o:title=""/>
          </v:shape>
          <o:OLEObject Type="Embed" ProgID="Equation.DSMT4" ShapeID="_x0000_i1152" DrawAspect="Content" ObjectID="_1773947196" r:id="rId272"/>
        </w:object>
      </w:r>
      <w:r w:rsidRPr="0006755D">
        <w:rPr>
          <w:color w:val="000000" w:themeColor="text1"/>
          <w:lang w:val="en-GB"/>
        </w:rPr>
        <w:t>.</w:t>
      </w:r>
    </w:p>
    <w:bookmarkEnd w:id="1"/>
    <w:p w14:paraId="242784E7" w14:textId="77777777" w:rsidR="00241F34" w:rsidRPr="0006755D" w:rsidRDefault="00241F34" w:rsidP="000741F7">
      <w:pPr>
        <w:snapToGrid w:val="0"/>
        <w:spacing w:before="60" w:after="60" w:line="276" w:lineRule="auto"/>
        <w:jc w:val="both"/>
        <w:rPr>
          <w:color w:val="000000" w:themeColor="text1"/>
          <w:lang w:val="en-GB"/>
        </w:rPr>
      </w:pPr>
      <w:r w:rsidRPr="0006755D">
        <w:rPr>
          <w:b/>
          <w:color w:val="000000" w:themeColor="text1"/>
          <w:lang w:val="en-GB"/>
        </w:rPr>
        <w:t xml:space="preserve">Câu </w:t>
      </w:r>
      <w:r w:rsidR="00234A82" w:rsidRPr="0006755D">
        <w:rPr>
          <w:b/>
          <w:bCs/>
          <w:color w:val="000000" w:themeColor="text1"/>
          <w:lang w:val="en-GB"/>
        </w:rPr>
        <w:t>23</w:t>
      </w:r>
      <w:r w:rsidR="00234A82" w:rsidRPr="0006755D">
        <w:rPr>
          <w:color w:val="000000" w:themeColor="text1"/>
          <w:lang w:val="en-GB"/>
        </w:rPr>
        <w:t xml:space="preserve"> (1,0 điểm): Giải hệ phương trình: </w:t>
      </w:r>
      <w:r w:rsidR="00234A82" w:rsidRPr="0006755D">
        <w:rPr>
          <w:color w:val="000000" w:themeColor="text1"/>
          <w:position w:val="-30"/>
          <w:lang w:val="en-GB"/>
        </w:rPr>
        <w:object w:dxaOrig="1400" w:dyaOrig="720" w14:anchorId="3F51B7F9">
          <v:shape id="_x0000_i1153" type="#_x0000_t75" style="width:70pt;height:36pt" o:ole="">
            <v:imagedata r:id="rId273" o:title=""/>
          </v:shape>
          <o:OLEObject Type="Embed" ProgID="Equation.DSMT4" ShapeID="_x0000_i1153" DrawAspect="Content" ObjectID="_1773947197" r:id="rId274"/>
        </w:object>
      </w:r>
      <w:r w:rsidRPr="0006755D">
        <w:rPr>
          <w:color w:val="000000" w:themeColor="text1"/>
          <w:lang w:val="en-GB"/>
        </w:rPr>
        <w:t>.</w:t>
      </w:r>
    </w:p>
    <w:p w14:paraId="19FC5622" w14:textId="77777777" w:rsidR="00241F34" w:rsidRPr="0006755D" w:rsidRDefault="00241F34" w:rsidP="000741F7">
      <w:pPr>
        <w:snapToGrid w:val="0"/>
        <w:spacing w:before="60" w:after="60" w:line="276" w:lineRule="auto"/>
        <w:jc w:val="both"/>
        <w:rPr>
          <w:color w:val="000000" w:themeColor="text1"/>
          <w:lang w:val="en-GB"/>
        </w:rPr>
      </w:pPr>
      <w:r w:rsidRPr="0006755D">
        <w:rPr>
          <w:b/>
          <w:color w:val="000000" w:themeColor="text1"/>
          <w:lang w:val="en-GB"/>
        </w:rPr>
        <w:t xml:space="preserve">Câu </w:t>
      </w:r>
      <w:r w:rsidR="00234A82" w:rsidRPr="0006755D">
        <w:rPr>
          <w:b/>
          <w:bCs/>
          <w:color w:val="000000" w:themeColor="text1"/>
          <w:lang w:val="en-GB"/>
        </w:rPr>
        <w:t>24</w:t>
      </w:r>
      <w:r w:rsidR="00234A82" w:rsidRPr="0006755D">
        <w:rPr>
          <w:color w:val="000000" w:themeColor="text1"/>
          <w:lang w:val="en-GB"/>
        </w:rPr>
        <w:t xml:space="preserve"> (0,5 điểm): Rút gọn biểu thức: </w:t>
      </w:r>
      <w:r w:rsidR="00234A82" w:rsidRPr="0006755D">
        <w:rPr>
          <w:color w:val="000000" w:themeColor="text1"/>
          <w:position w:val="-28"/>
          <w:lang w:val="en-GB"/>
        </w:rPr>
        <w:object w:dxaOrig="1640" w:dyaOrig="720" w14:anchorId="1D0CC8C4">
          <v:shape id="_x0000_i1154" type="#_x0000_t75" style="width:82pt;height:36pt" o:ole="">
            <v:imagedata r:id="rId275" o:title=""/>
          </v:shape>
          <o:OLEObject Type="Embed" ProgID="Equation.DSMT4" ShapeID="_x0000_i1154" DrawAspect="Content" ObjectID="_1773947198" r:id="rId276"/>
        </w:object>
      </w:r>
      <w:r w:rsidR="00234A82" w:rsidRPr="0006755D">
        <w:rPr>
          <w:color w:val="000000" w:themeColor="text1"/>
          <w:lang w:val="en-GB"/>
        </w:rPr>
        <w:t xml:space="preserve"> với </w:t>
      </w:r>
      <w:r w:rsidR="00234A82" w:rsidRPr="0006755D">
        <w:rPr>
          <w:color w:val="000000" w:themeColor="text1"/>
          <w:position w:val="-6"/>
          <w:lang w:val="en-GB"/>
        </w:rPr>
        <w:object w:dxaOrig="560" w:dyaOrig="279" w14:anchorId="5EF521A0">
          <v:shape id="_x0000_i1155" type="#_x0000_t75" style="width:27.5pt;height:14.5pt" o:ole="">
            <v:imagedata r:id="rId277" o:title=""/>
          </v:shape>
          <o:OLEObject Type="Embed" ProgID="Equation.DSMT4" ShapeID="_x0000_i1155" DrawAspect="Content" ObjectID="_1773947199" r:id="rId278"/>
        </w:object>
      </w:r>
      <w:r w:rsidR="00234A82" w:rsidRPr="0006755D">
        <w:rPr>
          <w:color w:val="000000" w:themeColor="text1"/>
          <w:lang w:val="en-GB"/>
        </w:rPr>
        <w:t xml:space="preserve"> và </w:t>
      </w:r>
      <w:r w:rsidR="00836CD8" w:rsidRPr="0006755D">
        <w:rPr>
          <w:color w:val="000000" w:themeColor="text1"/>
          <w:position w:val="-6"/>
          <w:lang w:val="en-GB"/>
        </w:rPr>
        <w:object w:dxaOrig="520" w:dyaOrig="279" w14:anchorId="3C7799E5">
          <v:shape id="_x0000_i1156" type="#_x0000_t75" style="width:26pt;height:14.5pt" o:ole="">
            <v:imagedata r:id="rId279" o:title=""/>
          </v:shape>
          <o:OLEObject Type="Embed" ProgID="Equation.DSMT4" ShapeID="_x0000_i1156" DrawAspect="Content" ObjectID="_1773947200" r:id="rId280"/>
        </w:object>
      </w:r>
      <w:r w:rsidRPr="0006755D">
        <w:rPr>
          <w:color w:val="000000" w:themeColor="text1"/>
          <w:lang w:val="en-GB"/>
        </w:rPr>
        <w:t>.</w:t>
      </w:r>
    </w:p>
    <w:p w14:paraId="5D712A3C" w14:textId="36413227" w:rsidR="00241F34" w:rsidRPr="0006755D" w:rsidRDefault="00241F34" w:rsidP="000741F7">
      <w:pPr>
        <w:snapToGrid w:val="0"/>
        <w:spacing w:before="60" w:after="60" w:line="276" w:lineRule="auto"/>
        <w:jc w:val="both"/>
        <w:rPr>
          <w:color w:val="000000" w:themeColor="text1"/>
          <w:lang w:val="en-GB"/>
        </w:rPr>
      </w:pPr>
      <w:r w:rsidRPr="0006755D">
        <w:rPr>
          <w:b/>
          <w:color w:val="000000" w:themeColor="text1"/>
          <w:lang w:val="en-GB"/>
        </w:rPr>
        <w:t xml:space="preserve">Câu </w:t>
      </w:r>
      <w:r w:rsidR="00836CD8" w:rsidRPr="0006755D">
        <w:rPr>
          <w:b/>
          <w:bCs/>
          <w:color w:val="000000" w:themeColor="text1"/>
          <w:lang w:val="en-GB"/>
        </w:rPr>
        <w:t>25</w:t>
      </w:r>
      <w:r w:rsidR="00836CD8" w:rsidRPr="0006755D">
        <w:rPr>
          <w:color w:val="000000" w:themeColor="text1"/>
          <w:lang w:val="en-GB"/>
        </w:rPr>
        <w:t xml:space="preserve"> (0,5 điểm): Tìm các giá trị của tham số </w:t>
      </w:r>
      <w:r w:rsidR="00836CD8" w:rsidRPr="0006755D">
        <w:rPr>
          <w:color w:val="000000" w:themeColor="text1"/>
          <w:position w:val="-6"/>
          <w:lang w:val="en-GB"/>
        </w:rPr>
        <w:object w:dxaOrig="260" w:dyaOrig="220" w14:anchorId="37501D14">
          <v:shape id="_x0000_i1157" type="#_x0000_t75" style="width:13pt;height:11pt" o:ole="">
            <v:imagedata r:id="rId281" o:title=""/>
          </v:shape>
          <o:OLEObject Type="Embed" ProgID="Equation.DSMT4" ShapeID="_x0000_i1157" DrawAspect="Content" ObjectID="_1773947201" r:id="rId282"/>
        </w:object>
      </w:r>
      <w:r w:rsidR="00836CD8" w:rsidRPr="0006755D">
        <w:rPr>
          <w:color w:val="000000" w:themeColor="text1"/>
          <w:lang w:val="en-GB"/>
        </w:rPr>
        <w:t xml:space="preserve"> để phương trình</w:t>
      </w:r>
      <w:r w:rsidR="00606A94" w:rsidRPr="0006755D">
        <w:rPr>
          <w:color w:val="000000" w:themeColor="text1"/>
          <w:lang w:val="en-GB"/>
        </w:rPr>
        <w:t xml:space="preserve">: </w:t>
      </w:r>
      <w:r w:rsidR="00606A94" w:rsidRPr="0006755D">
        <w:rPr>
          <w:color w:val="000000" w:themeColor="text1"/>
          <w:position w:val="-14"/>
          <w:lang w:val="en-GB"/>
        </w:rPr>
        <w:object w:dxaOrig="2360" w:dyaOrig="400" w14:anchorId="72C83E92">
          <v:shape id="_x0000_i1158" type="#_x0000_t75" style="width:118pt;height:20pt" o:ole="">
            <v:imagedata r:id="rId283" o:title=""/>
          </v:shape>
          <o:OLEObject Type="Embed" ProgID="Equation.DSMT4" ShapeID="_x0000_i1158" DrawAspect="Content" ObjectID="_1773947202" r:id="rId284"/>
        </w:object>
      </w:r>
      <w:r w:rsidR="00606A94" w:rsidRPr="0006755D">
        <w:rPr>
          <w:color w:val="000000" w:themeColor="text1"/>
          <w:lang w:val="en-GB"/>
        </w:rPr>
        <w:t xml:space="preserve"> có hai nghiệm </w:t>
      </w:r>
      <w:r w:rsidR="00606A94" w:rsidRPr="0006755D">
        <w:rPr>
          <w:color w:val="000000" w:themeColor="text1"/>
          <w:position w:val="-12"/>
          <w:lang w:val="en-GB"/>
        </w:rPr>
        <w:object w:dxaOrig="540" w:dyaOrig="360" w14:anchorId="49FD8B9C">
          <v:shape id="_x0000_i1159" type="#_x0000_t75" style="width:27pt;height:18pt" o:ole="">
            <v:imagedata r:id="rId285" o:title=""/>
          </v:shape>
          <o:OLEObject Type="Embed" ProgID="Equation.DSMT4" ShapeID="_x0000_i1159" DrawAspect="Content" ObjectID="_1773947203" r:id="rId286"/>
        </w:object>
      </w:r>
      <w:r w:rsidR="00606A94" w:rsidRPr="0006755D">
        <w:rPr>
          <w:color w:val="000000" w:themeColor="text1"/>
          <w:lang w:val="en-GB"/>
        </w:rPr>
        <w:t xml:space="preserve"> thỏa: </w:t>
      </w:r>
      <w:r w:rsidR="00606A94" w:rsidRPr="0006755D">
        <w:rPr>
          <w:color w:val="000000" w:themeColor="text1"/>
          <w:position w:val="-30"/>
          <w:lang w:val="en-GB"/>
        </w:rPr>
        <w:object w:dxaOrig="2500" w:dyaOrig="680" w14:anchorId="3588A507">
          <v:shape id="_x0000_i1160" type="#_x0000_t75" style="width:125pt;height:34pt" o:ole="">
            <v:imagedata r:id="rId287" o:title=""/>
          </v:shape>
          <o:OLEObject Type="Embed" ProgID="Equation.DSMT4" ShapeID="_x0000_i1160" DrawAspect="Content" ObjectID="_1773947204" r:id="rId288"/>
        </w:object>
      </w:r>
    </w:p>
    <w:p w14:paraId="3C4D495A" w14:textId="77777777" w:rsidR="00241F34" w:rsidRPr="0006755D" w:rsidRDefault="00241F34" w:rsidP="000741F7">
      <w:pPr>
        <w:snapToGrid w:val="0"/>
        <w:spacing w:before="60" w:after="60" w:line="276" w:lineRule="auto"/>
        <w:jc w:val="both"/>
        <w:rPr>
          <w:color w:val="000000" w:themeColor="text1"/>
          <w:lang w:val="en-GB"/>
        </w:rPr>
      </w:pPr>
      <w:r w:rsidRPr="0006755D">
        <w:rPr>
          <w:b/>
          <w:color w:val="000000" w:themeColor="text1"/>
          <w:lang w:val="en-GB"/>
        </w:rPr>
        <w:t xml:space="preserve">Câu </w:t>
      </w:r>
      <w:r w:rsidR="00606A94" w:rsidRPr="0006755D">
        <w:rPr>
          <w:b/>
          <w:bCs/>
          <w:color w:val="000000" w:themeColor="text1"/>
          <w:lang w:val="en-GB"/>
        </w:rPr>
        <w:t>26</w:t>
      </w:r>
      <w:r w:rsidR="00606A94" w:rsidRPr="0006755D">
        <w:rPr>
          <w:color w:val="000000" w:themeColor="text1"/>
          <w:lang w:val="en-GB"/>
        </w:rPr>
        <w:t xml:space="preserve"> (0,5 điểm): Cho các số thực </w:t>
      </w:r>
      <w:r w:rsidR="00606A94" w:rsidRPr="0006755D">
        <w:rPr>
          <w:color w:val="000000" w:themeColor="text1"/>
          <w:position w:val="-10"/>
          <w:lang w:val="en-GB"/>
        </w:rPr>
        <w:object w:dxaOrig="400" w:dyaOrig="320" w14:anchorId="09A659F8">
          <v:shape id="_x0000_i1161" type="#_x0000_t75" style="width:20pt;height:16pt" o:ole="">
            <v:imagedata r:id="rId289" o:title=""/>
          </v:shape>
          <o:OLEObject Type="Embed" ProgID="Equation.DSMT4" ShapeID="_x0000_i1161" DrawAspect="Content" ObjectID="_1773947205" r:id="rId290"/>
        </w:object>
      </w:r>
      <w:r w:rsidR="00606A94" w:rsidRPr="0006755D">
        <w:rPr>
          <w:color w:val="000000" w:themeColor="text1"/>
          <w:lang w:val="en-GB"/>
        </w:rPr>
        <w:t xml:space="preserve"> thỏa: </w:t>
      </w:r>
      <w:r w:rsidR="00606A94" w:rsidRPr="0006755D">
        <w:rPr>
          <w:color w:val="000000" w:themeColor="text1"/>
          <w:position w:val="-6"/>
          <w:lang w:val="en-GB"/>
        </w:rPr>
        <w:object w:dxaOrig="2640" w:dyaOrig="320" w14:anchorId="4B479808">
          <v:shape id="_x0000_i1162" type="#_x0000_t75" style="width:132pt;height:16pt" o:ole="">
            <v:imagedata r:id="rId291" o:title=""/>
          </v:shape>
          <o:OLEObject Type="Embed" ProgID="Equation.DSMT4" ShapeID="_x0000_i1162" DrawAspect="Content" ObjectID="_1773947206" r:id="rId292"/>
        </w:object>
      </w:r>
      <w:r w:rsidR="00606A94" w:rsidRPr="0006755D">
        <w:rPr>
          <w:color w:val="000000" w:themeColor="text1"/>
          <w:lang w:val="en-GB"/>
        </w:rPr>
        <w:t xml:space="preserve">. Tính giá trị của biểu thức </w:t>
      </w:r>
      <w:r w:rsidR="00606A94" w:rsidRPr="0006755D">
        <w:rPr>
          <w:color w:val="000000" w:themeColor="text1"/>
          <w:position w:val="-6"/>
          <w:lang w:val="en-GB"/>
        </w:rPr>
        <w:object w:dxaOrig="1160" w:dyaOrig="279" w14:anchorId="38C5C590">
          <v:shape id="_x0000_i1163" type="#_x0000_t75" style="width:57.5pt;height:14.5pt" o:ole="">
            <v:imagedata r:id="rId293" o:title=""/>
          </v:shape>
          <o:OLEObject Type="Embed" ProgID="Equation.DSMT4" ShapeID="_x0000_i1163" DrawAspect="Content" ObjectID="_1773947207" r:id="rId294"/>
        </w:object>
      </w:r>
      <w:r w:rsidRPr="0006755D">
        <w:rPr>
          <w:color w:val="000000" w:themeColor="text1"/>
          <w:lang w:val="en-GB"/>
        </w:rPr>
        <w:t>.</w:t>
      </w:r>
    </w:p>
    <w:p w14:paraId="7498B1C7" w14:textId="77777777" w:rsidR="00241F34" w:rsidRDefault="00241F34" w:rsidP="000741F7">
      <w:pPr>
        <w:snapToGrid w:val="0"/>
        <w:spacing w:before="60" w:after="60" w:line="276" w:lineRule="auto"/>
        <w:jc w:val="both"/>
        <w:rPr>
          <w:lang w:val="en-GB"/>
        </w:rPr>
      </w:pPr>
      <w:r w:rsidRPr="0006755D">
        <w:rPr>
          <w:b/>
          <w:color w:val="000000" w:themeColor="text1"/>
          <w:lang w:val="en-GB"/>
        </w:rPr>
        <w:t xml:space="preserve">Câu </w:t>
      </w:r>
      <w:r w:rsidR="00606A94" w:rsidRPr="0006755D">
        <w:rPr>
          <w:b/>
          <w:bCs/>
          <w:color w:val="000000" w:themeColor="text1"/>
          <w:lang w:val="en-GB"/>
        </w:rPr>
        <w:t>27</w:t>
      </w:r>
      <w:r w:rsidR="00606A94" w:rsidRPr="0006755D">
        <w:rPr>
          <w:color w:val="000000" w:themeColor="text1"/>
          <w:lang w:val="en-GB"/>
        </w:rPr>
        <w:t xml:space="preserve"> </w:t>
      </w:r>
      <w:r w:rsidR="00606A94" w:rsidRPr="00241F34">
        <w:rPr>
          <w:lang w:val="en-GB"/>
        </w:rPr>
        <w:t xml:space="preserve">(0,5 điểm): </w:t>
      </w:r>
    </w:p>
    <w:p w14:paraId="3182E5DE" w14:textId="127A3039" w:rsidR="00241F34" w:rsidRPr="00241F34" w:rsidRDefault="00606A94" w:rsidP="000741F7">
      <w:pPr>
        <w:snapToGrid w:val="0"/>
        <w:spacing w:before="60" w:after="60" w:line="276" w:lineRule="auto"/>
        <w:ind w:firstLine="720"/>
        <w:jc w:val="both"/>
        <w:rPr>
          <w:lang w:val="en-GB"/>
        </w:rPr>
      </w:pPr>
      <w:r w:rsidRPr="00241F34">
        <w:rPr>
          <w:lang w:val="en-GB"/>
        </w:rPr>
        <w:t xml:space="preserve">Để chuẩn bị tham gia kì thi tuyển sinh vào lớp 10 đạt kết quả như mong đợi, bạn A đã lập kế hoạch sẽ làm xong </w:t>
      </w:r>
      <w:r w:rsidRPr="00241F34">
        <w:rPr>
          <w:position w:val="-6"/>
          <w:lang w:val="en-GB"/>
        </w:rPr>
        <w:object w:dxaOrig="300" w:dyaOrig="279" w14:anchorId="3DB894EF">
          <v:shape id="_x0000_i1164" type="#_x0000_t75" style="width:15pt;height:14.5pt" o:ole="">
            <v:imagedata r:id="rId295" o:title=""/>
          </v:shape>
          <o:OLEObject Type="Embed" ProgID="Equation.DSMT4" ShapeID="_x0000_i1164" DrawAspect="Content" ObjectID="_1773947208" r:id="rId296"/>
        </w:object>
      </w:r>
      <w:r w:rsidRPr="00241F34">
        <w:rPr>
          <w:lang w:val="en-GB"/>
        </w:rPr>
        <w:t xml:space="preserve"> bài tập trong khoảng thời gian nhất định với số lượng bài tập được chia đều trong các ngày. Trên thực tế, khi làm bài tập mỗi ngày bạn A đã làm thêm 2 bài tập so với kế hoạch ban đầu nên đã hoàn thành sớm hơn 2 ngày so với dự định. Hỏi theo kế hoạch, mỗi ngày bạn A phải làm xong bao nhiêu bài tập?</w:t>
      </w:r>
      <w:r w:rsidR="00241F34" w:rsidRPr="00241F34">
        <w:rPr>
          <w:lang w:val="en-GB"/>
        </w:rPr>
        <w:t>.</w:t>
      </w:r>
    </w:p>
    <w:p w14:paraId="1F95B75B" w14:textId="05B93F4F" w:rsidR="00606A94" w:rsidRPr="00241F34" w:rsidRDefault="00241F34" w:rsidP="000741F7">
      <w:pPr>
        <w:snapToGrid w:val="0"/>
        <w:spacing w:before="60" w:after="60" w:line="276" w:lineRule="auto"/>
        <w:jc w:val="both"/>
        <w:rPr>
          <w:lang w:val="en-GB"/>
        </w:rPr>
      </w:pPr>
      <w:r w:rsidRPr="0006755D">
        <w:rPr>
          <w:b/>
          <w:color w:val="000000" w:themeColor="text1"/>
          <w:lang w:val="en-GB"/>
        </w:rPr>
        <w:t xml:space="preserve">Câu </w:t>
      </w:r>
      <w:r w:rsidR="00606A94" w:rsidRPr="0006755D">
        <w:rPr>
          <w:b/>
          <w:bCs/>
          <w:color w:val="000000" w:themeColor="text1"/>
          <w:lang w:val="en-GB"/>
        </w:rPr>
        <w:t>28</w:t>
      </w:r>
      <w:r w:rsidR="00606A94" w:rsidRPr="0006755D">
        <w:rPr>
          <w:color w:val="000000" w:themeColor="text1"/>
          <w:lang w:val="en-GB"/>
        </w:rPr>
        <w:t xml:space="preserve"> </w:t>
      </w:r>
      <w:r w:rsidR="00606A94" w:rsidRPr="00241F34">
        <w:rPr>
          <w:lang w:val="en-GB"/>
        </w:rPr>
        <w:t>(1,5 điểm):</w:t>
      </w:r>
    </w:p>
    <w:p w14:paraId="5088C53E" w14:textId="77777777" w:rsidR="00241F34" w:rsidRPr="00241F34" w:rsidRDefault="00606A94" w:rsidP="000741F7">
      <w:pPr>
        <w:snapToGrid w:val="0"/>
        <w:spacing w:before="60" w:after="60" w:line="276" w:lineRule="auto"/>
        <w:ind w:firstLine="632"/>
        <w:jc w:val="both"/>
        <w:rPr>
          <w:lang w:val="en-GB"/>
        </w:rPr>
      </w:pPr>
      <w:r w:rsidRPr="00241F34">
        <w:rPr>
          <w:lang w:val="en-GB"/>
        </w:rPr>
        <w:t xml:space="preserve">Cho tam giác </w:t>
      </w:r>
      <w:r w:rsidR="00C30E66" w:rsidRPr="00241F34">
        <w:rPr>
          <w:position w:val="-6"/>
          <w:lang w:val="en-GB"/>
        </w:rPr>
        <w:object w:dxaOrig="560" w:dyaOrig="279" w14:anchorId="7DF8EA45">
          <v:shape id="_x0000_i1165" type="#_x0000_t75" style="width:27.5pt;height:14.5pt" o:ole="">
            <v:imagedata r:id="rId297" o:title=""/>
          </v:shape>
          <o:OLEObject Type="Embed" ProgID="Equation.DSMT4" ShapeID="_x0000_i1165" DrawAspect="Content" ObjectID="_1773947209" r:id="rId298"/>
        </w:object>
      </w:r>
      <w:r w:rsidR="00C30E66" w:rsidRPr="00241F34">
        <w:rPr>
          <w:lang w:val="en-GB"/>
        </w:rPr>
        <w:t xml:space="preserve"> nội tiếp đường tròn tâm </w:t>
      </w:r>
      <w:r w:rsidR="00C30E66" w:rsidRPr="00241F34">
        <w:rPr>
          <w:position w:val="-6"/>
          <w:lang w:val="en-GB"/>
        </w:rPr>
        <w:object w:dxaOrig="240" w:dyaOrig="279" w14:anchorId="53420D48">
          <v:shape id="_x0000_i1166" type="#_x0000_t75" style="width:12pt;height:14.5pt" o:ole="">
            <v:imagedata r:id="rId299" o:title=""/>
          </v:shape>
          <o:OLEObject Type="Embed" ProgID="Equation.DSMT4" ShapeID="_x0000_i1166" DrawAspect="Content" ObjectID="_1773947210" r:id="rId300"/>
        </w:object>
      </w:r>
      <w:r w:rsidR="00C30E66" w:rsidRPr="00241F34">
        <w:rPr>
          <w:lang w:val="en-GB"/>
        </w:rPr>
        <w:t xml:space="preserve">. Kẻ </w:t>
      </w:r>
      <w:r w:rsidR="00C30E66" w:rsidRPr="00241F34">
        <w:rPr>
          <w:position w:val="-4"/>
          <w:lang w:val="en-GB"/>
        </w:rPr>
        <w:object w:dxaOrig="440" w:dyaOrig="260" w14:anchorId="4999B964">
          <v:shape id="_x0000_i1167" type="#_x0000_t75" style="width:21.5pt;height:13pt" o:ole="">
            <v:imagedata r:id="rId301" o:title=""/>
          </v:shape>
          <o:OLEObject Type="Embed" ProgID="Equation.DSMT4" ShapeID="_x0000_i1167" DrawAspect="Content" ObjectID="_1773947211" r:id="rId302"/>
        </w:object>
      </w:r>
      <w:r w:rsidR="00C30E66" w:rsidRPr="00241F34">
        <w:rPr>
          <w:lang w:val="en-GB"/>
        </w:rPr>
        <w:t xml:space="preserve"> vuông</w:t>
      </w:r>
      <w:r w:rsidR="00241F34" w:rsidRPr="00241F34">
        <w:rPr>
          <w:lang w:val="en-GB"/>
        </w:rPr>
        <w:t xml:space="preserve"> </w:t>
      </w:r>
      <w:r w:rsidR="00C30E66" w:rsidRPr="00241F34">
        <w:rPr>
          <w:lang w:val="en-GB"/>
        </w:rPr>
        <w:t xml:space="preserve">góc với </w:t>
      </w:r>
      <w:r w:rsidR="00C30E66" w:rsidRPr="00241F34">
        <w:rPr>
          <w:position w:val="-6"/>
          <w:lang w:val="en-GB"/>
        </w:rPr>
        <w:object w:dxaOrig="400" w:dyaOrig="279" w14:anchorId="3BCD00FA">
          <v:shape id="_x0000_i1168" type="#_x0000_t75" style="width:20pt;height:14.5pt" o:ole="">
            <v:imagedata r:id="rId303" o:title=""/>
          </v:shape>
          <o:OLEObject Type="Embed" ProgID="Equation.DSMT4" ShapeID="_x0000_i1168" DrawAspect="Content" ObjectID="_1773947212" r:id="rId304"/>
        </w:object>
      </w:r>
      <w:r w:rsidR="00C30E66" w:rsidRPr="00241F34">
        <w:rPr>
          <w:lang w:val="en-GB"/>
        </w:rPr>
        <w:t xml:space="preserve"> tại </w:t>
      </w:r>
      <w:r w:rsidR="00C30E66" w:rsidRPr="00241F34">
        <w:rPr>
          <w:position w:val="-4"/>
          <w:lang w:val="en-GB"/>
        </w:rPr>
        <w:object w:dxaOrig="279" w:dyaOrig="260" w14:anchorId="604FEED4">
          <v:shape id="_x0000_i1169" type="#_x0000_t75" style="width:14.5pt;height:13pt" o:ole="">
            <v:imagedata r:id="rId305" o:title=""/>
          </v:shape>
          <o:OLEObject Type="Embed" ProgID="Equation.DSMT4" ShapeID="_x0000_i1169" DrawAspect="Content" ObjectID="_1773947213" r:id="rId306"/>
        </w:object>
      </w:r>
      <w:r w:rsidR="00C30E66" w:rsidRPr="00241F34">
        <w:rPr>
          <w:lang w:val="en-GB"/>
        </w:rPr>
        <w:t xml:space="preserve">, kẻ </w:t>
      </w:r>
      <w:r w:rsidR="00C30E66" w:rsidRPr="00241F34">
        <w:rPr>
          <w:position w:val="-4"/>
          <w:lang w:val="en-GB"/>
        </w:rPr>
        <w:object w:dxaOrig="420" w:dyaOrig="260" w14:anchorId="0901B325">
          <v:shape id="_x0000_i1170" type="#_x0000_t75" style="width:21pt;height:13pt" o:ole="">
            <v:imagedata r:id="rId307" o:title=""/>
          </v:shape>
          <o:OLEObject Type="Embed" ProgID="Equation.DSMT4" ShapeID="_x0000_i1170" DrawAspect="Content" ObjectID="_1773947214" r:id="rId308"/>
        </w:object>
      </w:r>
      <w:r w:rsidR="00C30E66" w:rsidRPr="00241F34">
        <w:rPr>
          <w:lang w:val="en-GB"/>
        </w:rPr>
        <w:t xml:space="preserve"> vuông góc với </w:t>
      </w:r>
      <w:r w:rsidR="00C30E66" w:rsidRPr="00241F34">
        <w:rPr>
          <w:position w:val="-4"/>
          <w:lang w:val="en-GB"/>
        </w:rPr>
        <w:object w:dxaOrig="400" w:dyaOrig="260" w14:anchorId="694E46A6">
          <v:shape id="_x0000_i1171" type="#_x0000_t75" style="width:20pt;height:13pt" o:ole="">
            <v:imagedata r:id="rId309" o:title=""/>
          </v:shape>
          <o:OLEObject Type="Embed" ProgID="Equation.DSMT4" ShapeID="_x0000_i1171" DrawAspect="Content" ObjectID="_1773947215" r:id="rId310"/>
        </w:object>
      </w:r>
      <w:r w:rsidR="00C30E66" w:rsidRPr="00241F34">
        <w:rPr>
          <w:lang w:val="en-GB"/>
        </w:rPr>
        <w:t xml:space="preserve"> tại </w:t>
      </w:r>
      <w:r w:rsidR="00C30E66" w:rsidRPr="00241F34">
        <w:rPr>
          <w:position w:val="-4"/>
          <w:lang w:val="en-GB"/>
        </w:rPr>
        <w:object w:dxaOrig="240" w:dyaOrig="260" w14:anchorId="0B878213">
          <v:shape id="_x0000_i1172" type="#_x0000_t75" style="width:12pt;height:13pt" o:ole="">
            <v:imagedata r:id="rId311" o:title=""/>
          </v:shape>
          <o:OLEObject Type="Embed" ProgID="Equation.DSMT4" ShapeID="_x0000_i1172" DrawAspect="Content" ObjectID="_1773947216" r:id="rId312"/>
        </w:object>
      </w:r>
      <w:r w:rsidR="00C30E66" w:rsidRPr="00241F34">
        <w:rPr>
          <w:lang w:val="en-GB"/>
        </w:rPr>
        <w:t xml:space="preserve">, kẻ </w:t>
      </w:r>
      <w:r w:rsidR="00C30E66" w:rsidRPr="00241F34">
        <w:rPr>
          <w:position w:val="-4"/>
          <w:lang w:val="en-GB"/>
        </w:rPr>
        <w:object w:dxaOrig="440" w:dyaOrig="260" w14:anchorId="7C6DD533">
          <v:shape id="_x0000_i1173" type="#_x0000_t75" style="width:21.5pt;height:13pt" o:ole="">
            <v:imagedata r:id="rId313" o:title=""/>
          </v:shape>
          <o:OLEObject Type="Embed" ProgID="Equation.DSMT4" ShapeID="_x0000_i1173" DrawAspect="Content" ObjectID="_1773947217" r:id="rId314"/>
        </w:object>
      </w:r>
      <w:r w:rsidR="00C30E66" w:rsidRPr="00241F34">
        <w:rPr>
          <w:lang w:val="en-GB"/>
        </w:rPr>
        <w:t xml:space="preserve"> vuông góc với </w:t>
      </w:r>
      <w:r w:rsidR="00C30E66" w:rsidRPr="00241F34">
        <w:rPr>
          <w:position w:val="-6"/>
          <w:lang w:val="en-GB"/>
        </w:rPr>
        <w:object w:dxaOrig="420" w:dyaOrig="279" w14:anchorId="1F3B6FCB">
          <v:shape id="_x0000_i1174" type="#_x0000_t75" style="width:21pt;height:14.5pt" o:ole="">
            <v:imagedata r:id="rId315" o:title=""/>
          </v:shape>
          <o:OLEObject Type="Embed" ProgID="Equation.DSMT4" ShapeID="_x0000_i1174" DrawAspect="Content" ObjectID="_1773947218" r:id="rId316"/>
        </w:object>
      </w:r>
      <w:r w:rsidR="00C30E66" w:rsidRPr="00241F34">
        <w:rPr>
          <w:lang w:val="en-GB"/>
        </w:rPr>
        <w:t xml:space="preserve"> tại </w:t>
      </w:r>
      <w:r w:rsidR="00C30E66" w:rsidRPr="00241F34">
        <w:rPr>
          <w:position w:val="-4"/>
          <w:lang w:val="en-GB"/>
        </w:rPr>
        <w:object w:dxaOrig="260" w:dyaOrig="260" w14:anchorId="765D0ED6">
          <v:shape id="_x0000_i1175" type="#_x0000_t75" style="width:13pt;height:13pt" o:ole="">
            <v:imagedata r:id="rId317" o:title=""/>
          </v:shape>
          <o:OLEObject Type="Embed" ProgID="Equation.DSMT4" ShapeID="_x0000_i1175" DrawAspect="Content" ObjectID="_1773947219" r:id="rId318"/>
        </w:object>
      </w:r>
      <w:r w:rsidR="00241F34" w:rsidRPr="00241F34">
        <w:rPr>
          <w:lang w:val="en-GB"/>
        </w:rPr>
        <w:t>.</w:t>
      </w:r>
    </w:p>
    <w:p w14:paraId="6FF15E57" w14:textId="77777777" w:rsidR="00241F34" w:rsidRPr="00241F34" w:rsidRDefault="00241F34" w:rsidP="000741F7">
      <w:pPr>
        <w:snapToGrid w:val="0"/>
        <w:spacing w:before="60" w:after="60" w:line="276" w:lineRule="auto"/>
        <w:ind w:left="992" w:hanging="360"/>
        <w:jc w:val="both"/>
        <w:rPr>
          <w:lang w:val="en-GB"/>
        </w:rPr>
      </w:pPr>
      <w:r w:rsidRPr="00241F34">
        <w:rPr>
          <w:lang w:val="en-GB"/>
        </w:rPr>
        <w:t xml:space="preserve">a) </w:t>
      </w:r>
      <w:r w:rsidR="00C30E66" w:rsidRPr="00241F34">
        <w:rPr>
          <w:lang w:val="en-GB"/>
        </w:rPr>
        <w:t xml:space="preserve">Chứng minh: tứ giác </w:t>
      </w:r>
      <w:r w:rsidR="00C30E66" w:rsidRPr="00241F34">
        <w:rPr>
          <w:position w:val="-4"/>
          <w:lang w:val="en-GB"/>
        </w:rPr>
        <w:object w:dxaOrig="740" w:dyaOrig="260" w14:anchorId="14D8FFEB">
          <v:shape id="_x0000_i1176" type="#_x0000_t75" style="width:36.5pt;height:13pt" o:ole="">
            <v:imagedata r:id="rId319" o:title=""/>
          </v:shape>
          <o:OLEObject Type="Embed" ProgID="Equation.DSMT4" ShapeID="_x0000_i1176" DrawAspect="Content" ObjectID="_1773947220" r:id="rId320"/>
        </w:object>
      </w:r>
      <w:r w:rsidR="00C30E66" w:rsidRPr="00241F34">
        <w:rPr>
          <w:lang w:val="en-GB"/>
        </w:rPr>
        <w:t xml:space="preserve"> là tứ giác nội tiếp</w:t>
      </w:r>
      <w:r w:rsidRPr="00241F34">
        <w:rPr>
          <w:lang w:val="en-GB"/>
        </w:rPr>
        <w:t>.</w:t>
      </w:r>
    </w:p>
    <w:p w14:paraId="60759FEA" w14:textId="19BD3594" w:rsidR="00241F34" w:rsidRPr="00241F34" w:rsidRDefault="00241F34" w:rsidP="000741F7">
      <w:pPr>
        <w:snapToGrid w:val="0"/>
        <w:spacing w:before="60" w:after="60" w:line="276" w:lineRule="auto"/>
        <w:ind w:left="992" w:hanging="360"/>
        <w:jc w:val="both"/>
        <w:rPr>
          <w:lang w:val="en-GB"/>
        </w:rPr>
      </w:pPr>
      <w:r w:rsidRPr="00241F34">
        <w:rPr>
          <w:lang w:val="en-GB"/>
        </w:rPr>
        <w:t xml:space="preserve">b) </w:t>
      </w:r>
      <w:r w:rsidR="00C30E66" w:rsidRPr="00241F34">
        <w:rPr>
          <w:lang w:val="en-GB"/>
        </w:rPr>
        <w:t xml:space="preserve">Dựng đường kính </w:t>
      </w:r>
      <w:r w:rsidR="00C30E66" w:rsidRPr="00241F34">
        <w:rPr>
          <w:position w:val="-4"/>
          <w:lang w:val="en-GB"/>
        </w:rPr>
        <w:object w:dxaOrig="420" w:dyaOrig="260" w14:anchorId="6200F295">
          <v:shape id="_x0000_i1177" type="#_x0000_t75" style="width:21pt;height:13pt" o:ole="">
            <v:imagedata r:id="rId321" o:title=""/>
          </v:shape>
          <o:OLEObject Type="Embed" ProgID="Equation.DSMT4" ShapeID="_x0000_i1177" DrawAspect="Content" ObjectID="_1773947221" r:id="rId322"/>
        </w:object>
      </w:r>
      <w:r w:rsidR="00C30E66" w:rsidRPr="00241F34">
        <w:rPr>
          <w:lang w:val="en-GB"/>
        </w:rPr>
        <w:t xml:space="preserve"> của đường tròn </w:t>
      </w:r>
      <w:r w:rsidR="00C30E66" w:rsidRPr="00241F34">
        <w:rPr>
          <w:position w:val="-14"/>
          <w:lang w:val="en-GB"/>
        </w:rPr>
        <w:object w:dxaOrig="440" w:dyaOrig="400" w14:anchorId="5508207F">
          <v:shape id="_x0000_i1178" type="#_x0000_t75" style="width:21.5pt;height:20pt" o:ole="">
            <v:imagedata r:id="rId323" o:title=""/>
          </v:shape>
          <o:OLEObject Type="Embed" ProgID="Equation.DSMT4" ShapeID="_x0000_i1178" DrawAspect="Content" ObjectID="_1773947222" r:id="rId324"/>
        </w:object>
      </w:r>
      <w:r w:rsidR="00C30E66" w:rsidRPr="00241F34">
        <w:rPr>
          <w:lang w:val="en-GB"/>
        </w:rPr>
        <w:t xml:space="preserve">. Chứng minh </w:t>
      </w:r>
      <w:r w:rsidR="00C30E66" w:rsidRPr="00241F34">
        <w:rPr>
          <w:position w:val="-6"/>
          <w:lang w:val="en-GB"/>
        </w:rPr>
        <w:object w:dxaOrig="1780" w:dyaOrig="279" w14:anchorId="191B972F">
          <v:shape id="_x0000_i1179" type="#_x0000_t75" style="width:89pt;height:14.5pt" o:ole="">
            <v:imagedata r:id="rId325" o:title=""/>
          </v:shape>
          <o:OLEObject Type="Embed" ProgID="Equation.DSMT4" ShapeID="_x0000_i1179" DrawAspect="Content" ObjectID="_1773947223" r:id="rId326"/>
        </w:object>
      </w:r>
    </w:p>
    <w:p w14:paraId="2C837DA9" w14:textId="4951A2EE" w:rsidR="00087FE4" w:rsidRPr="00960FFE" w:rsidRDefault="00D21F7C" w:rsidP="00960FFE">
      <w:pPr>
        <w:snapToGrid w:val="0"/>
        <w:spacing w:before="60" w:after="60" w:line="276" w:lineRule="auto"/>
        <w:ind w:left="992"/>
        <w:jc w:val="center"/>
        <w:rPr>
          <w:b/>
          <w:bCs/>
          <w:color w:val="000000" w:themeColor="text1"/>
          <w:lang w:val="en-GB"/>
        </w:rPr>
      </w:pPr>
      <w:r w:rsidRPr="00782C5E">
        <w:rPr>
          <w:b/>
          <w:bCs/>
          <w:color w:val="000000" w:themeColor="text1"/>
          <w:lang w:val="en-GB"/>
        </w:rPr>
        <w:t>------------ HẾT ------------</w:t>
      </w:r>
    </w:p>
    <w:tbl>
      <w:tblPr>
        <w:tblStyle w:val="TableGrid"/>
        <w:tblW w:w="0" w:type="auto"/>
        <w:tblInd w:w="3510" w:type="dxa"/>
        <w:tblLook w:val="04A0" w:firstRow="1" w:lastRow="0" w:firstColumn="1" w:lastColumn="0" w:noHBand="0" w:noVBand="1"/>
      </w:tblPr>
      <w:tblGrid>
        <w:gridCol w:w="3402"/>
      </w:tblGrid>
      <w:tr w:rsidR="00087FE4" w:rsidRPr="00241F34" w14:paraId="6793823B" w14:textId="77777777" w:rsidTr="00516512">
        <w:tc>
          <w:tcPr>
            <w:tcW w:w="3402" w:type="dxa"/>
            <w:tcBorders>
              <w:left w:val="double" w:sz="4" w:space="0" w:color="auto"/>
            </w:tcBorders>
            <w:shd w:val="clear" w:color="auto" w:fill="FFF2CC" w:themeFill="accent4" w:themeFillTint="33"/>
          </w:tcPr>
          <w:p w14:paraId="4B7877AA" w14:textId="6290E5A3" w:rsidR="00087FE4" w:rsidRPr="00782C5E" w:rsidRDefault="00782C5E" w:rsidP="00FE4CEF">
            <w:pPr>
              <w:snapToGrid w:val="0"/>
              <w:spacing w:line="276" w:lineRule="auto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 w:rsidRPr="00782C5E">
              <w:rPr>
                <w:b/>
                <w:bCs/>
                <w:sz w:val="28"/>
                <w:szCs w:val="28"/>
                <w:lang w:val="en-GB"/>
              </w:rPr>
              <w:lastRenderedPageBreak/>
              <w:t>LỜI GIẢI THAM KHẢO</w:t>
            </w:r>
          </w:p>
        </w:tc>
      </w:tr>
    </w:tbl>
    <w:p w14:paraId="519D3AA5" w14:textId="77777777" w:rsidR="00960FFE" w:rsidRDefault="00960FFE" w:rsidP="000741F7">
      <w:pPr>
        <w:snapToGrid w:val="0"/>
        <w:spacing w:before="60" w:after="60" w:line="276" w:lineRule="auto"/>
        <w:ind w:left="992" w:hanging="425"/>
        <w:jc w:val="both"/>
        <w:rPr>
          <w:b/>
          <w:bCs/>
          <w:color w:val="000000" w:themeColor="text1"/>
          <w:lang w:val="en-GB"/>
        </w:rPr>
      </w:pPr>
    </w:p>
    <w:p w14:paraId="4AB016AC" w14:textId="3D6B1F51" w:rsidR="00716B30" w:rsidRPr="00241F34" w:rsidRDefault="00716B30" w:rsidP="000741F7">
      <w:pPr>
        <w:snapToGrid w:val="0"/>
        <w:spacing w:before="60" w:after="60" w:line="276" w:lineRule="auto"/>
        <w:ind w:left="992" w:hanging="425"/>
        <w:jc w:val="both"/>
        <w:rPr>
          <w:bCs/>
          <w:lang w:val="en-GB"/>
        </w:rPr>
      </w:pPr>
      <w:r w:rsidRPr="00782C5E">
        <w:rPr>
          <w:b/>
          <w:bCs/>
          <w:color w:val="000000" w:themeColor="text1"/>
          <w:lang w:val="en-GB"/>
        </w:rPr>
        <w:t>A.</w:t>
      </w:r>
      <w:r w:rsidRPr="00241F34">
        <w:rPr>
          <w:b/>
          <w:bCs/>
          <w:lang w:val="en-GB"/>
        </w:rPr>
        <w:t xml:space="preserve"> PHẦN TRẮC NGHIỆM </w:t>
      </w:r>
      <w:r w:rsidRPr="00241F34">
        <w:rPr>
          <w:i/>
          <w:iCs/>
          <w:lang w:val="en-GB"/>
        </w:rPr>
        <w:t>(4,0 điểm, từ câu 1 đến câu 20, mỗi câu 0,2 điểm)</w:t>
      </w:r>
      <w:r w:rsidRPr="00241F34">
        <w:rPr>
          <w:bCs/>
          <w:lang w:val="en-GB"/>
        </w:rPr>
        <w:t>.</w:t>
      </w:r>
    </w:p>
    <w:tbl>
      <w:tblPr>
        <w:tblStyle w:val="TableWeb3"/>
        <w:tblW w:w="0" w:type="auto"/>
        <w:jc w:val="center"/>
        <w:shd w:val="clear" w:color="auto" w:fill="BDD6EE" w:themeFill="accent1" w:themeFillTint="66"/>
        <w:tblLayout w:type="fixed"/>
        <w:tblLook w:val="04A0" w:firstRow="1" w:lastRow="0" w:firstColumn="1" w:lastColumn="0" w:noHBand="0" w:noVBand="1"/>
      </w:tblPr>
      <w:tblGrid>
        <w:gridCol w:w="1024"/>
        <w:gridCol w:w="1004"/>
        <w:gridCol w:w="1004"/>
        <w:gridCol w:w="1004"/>
        <w:gridCol w:w="1004"/>
        <w:gridCol w:w="1004"/>
        <w:gridCol w:w="1004"/>
        <w:gridCol w:w="1004"/>
        <w:gridCol w:w="1004"/>
        <w:gridCol w:w="1024"/>
      </w:tblGrid>
      <w:tr w:rsidR="00032B21" w:rsidRPr="00255EEB" w14:paraId="11146C3B" w14:textId="77777777" w:rsidTr="001F3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964" w:type="dxa"/>
            <w:shd w:val="clear" w:color="auto" w:fill="BDD6EE" w:themeFill="accent1" w:themeFillTint="66"/>
          </w:tcPr>
          <w:p w14:paraId="5E9A587D" w14:textId="3EF65E1B" w:rsidR="00905855" w:rsidRPr="00032B21" w:rsidRDefault="00155FF8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1A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62418DEC" w14:textId="412C23FC" w:rsidR="00905855" w:rsidRPr="00032B21" w:rsidRDefault="00255EEB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2D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07EE80C3" w14:textId="5C290435" w:rsidR="00905855" w:rsidRPr="00032B21" w:rsidRDefault="00255EEB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3A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63CE6D23" w14:textId="2A32B303" w:rsidR="00905855" w:rsidRPr="00032B21" w:rsidRDefault="00255EEB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4B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013DCFAE" w14:textId="1540F8BB" w:rsidR="00905855" w:rsidRPr="00032B21" w:rsidRDefault="00255EEB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5C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3B54F245" w14:textId="35D6FF88" w:rsidR="00905855" w:rsidRPr="00032B21" w:rsidRDefault="00255EEB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6C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44DF136A" w14:textId="2219554F" w:rsidR="00905855" w:rsidRPr="00032B21" w:rsidRDefault="00255EEB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7B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3CF8A05A" w14:textId="7D0464AC" w:rsidR="00905855" w:rsidRPr="00032B21" w:rsidRDefault="00255EEB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8D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292C642E" w14:textId="386C8BC7" w:rsidR="00905855" w:rsidRPr="00032B21" w:rsidRDefault="00255EEB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9A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270BF721" w14:textId="7DF56C32" w:rsidR="00905855" w:rsidRPr="00032B21" w:rsidRDefault="00255EEB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10C</w:t>
            </w:r>
          </w:p>
        </w:tc>
      </w:tr>
      <w:tr w:rsidR="00032B21" w:rsidRPr="00255EEB" w14:paraId="252E485D" w14:textId="77777777" w:rsidTr="001F3EB6">
        <w:trPr>
          <w:trHeight w:val="292"/>
          <w:jc w:val="center"/>
        </w:trPr>
        <w:tc>
          <w:tcPr>
            <w:tcW w:w="964" w:type="dxa"/>
            <w:shd w:val="clear" w:color="auto" w:fill="BDD6EE" w:themeFill="accent1" w:themeFillTint="66"/>
          </w:tcPr>
          <w:p w14:paraId="5788D299" w14:textId="73BE518F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11B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37041624" w14:textId="15DAB4C7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PageNumber"/>
                <w:b/>
                <w:bCs/>
              </w:rPr>
              <w:t>12D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32D245C3" w14:textId="36C8EDEE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FollowedHyperlink"/>
                <w:b/>
                <w:bCs/>
                <w:color w:val="auto"/>
                <w:u w:val="none"/>
              </w:rPr>
              <w:t>13B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47CB05C8" w14:textId="059F8A45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FollowedHyperlink"/>
                <w:b/>
                <w:bCs/>
                <w:color w:val="auto"/>
                <w:u w:val="none"/>
              </w:rPr>
              <w:t>14A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52A9AF7C" w14:textId="1701FEA6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FollowedHyperlink"/>
                <w:b/>
                <w:bCs/>
                <w:color w:val="auto"/>
                <w:u w:val="none"/>
              </w:rPr>
              <w:t>15C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52BDFC1E" w14:textId="407DE611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FollowedHyperlink"/>
                <w:b/>
                <w:bCs/>
                <w:color w:val="auto"/>
                <w:u w:val="none"/>
              </w:rPr>
              <w:t>16D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5D7DDD18" w14:textId="32B2B2C1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FollowedHyperlink"/>
                <w:b/>
                <w:bCs/>
                <w:color w:val="auto"/>
                <w:u w:val="none"/>
              </w:rPr>
              <w:t>17C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4097C586" w14:textId="4A90B812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FollowedHyperlink"/>
                <w:b/>
                <w:bCs/>
                <w:color w:val="auto"/>
                <w:u w:val="none"/>
              </w:rPr>
              <w:t>18A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19817D6C" w14:textId="519B101E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FollowedHyperlink"/>
                <w:b/>
                <w:bCs/>
                <w:color w:val="auto"/>
                <w:u w:val="none"/>
              </w:rPr>
              <w:t>19D</w:t>
            </w:r>
          </w:p>
        </w:tc>
        <w:tc>
          <w:tcPr>
            <w:tcW w:w="964" w:type="dxa"/>
            <w:shd w:val="clear" w:color="auto" w:fill="BDD6EE" w:themeFill="accent1" w:themeFillTint="66"/>
          </w:tcPr>
          <w:p w14:paraId="17B5669D" w14:textId="067F6F65" w:rsidR="00905855" w:rsidRPr="00032B21" w:rsidRDefault="00032B21" w:rsidP="00032B21">
            <w:pPr>
              <w:pStyle w:val="NoteHeading"/>
              <w:rPr>
                <w:rStyle w:val="PageNumber"/>
                <w:b/>
                <w:bCs/>
              </w:rPr>
            </w:pPr>
            <w:r w:rsidRPr="00032B21">
              <w:rPr>
                <w:rStyle w:val="FollowedHyperlink"/>
                <w:b/>
                <w:bCs/>
                <w:color w:val="auto"/>
                <w:u w:val="none"/>
              </w:rPr>
              <w:t>20B</w:t>
            </w:r>
          </w:p>
        </w:tc>
      </w:tr>
    </w:tbl>
    <w:p w14:paraId="7C1C619E" w14:textId="77777777" w:rsidR="00ED7652" w:rsidRPr="00782C5E" w:rsidRDefault="00ED7652" w:rsidP="00ED7652">
      <w:pPr>
        <w:tabs>
          <w:tab w:val="left" w:pos="851"/>
          <w:tab w:val="left" w:pos="5669"/>
          <w:tab w:val="left" w:pos="7937"/>
        </w:tabs>
        <w:snapToGrid w:val="0"/>
        <w:spacing w:line="276" w:lineRule="auto"/>
        <w:ind w:firstLine="567"/>
        <w:jc w:val="both"/>
        <w:rPr>
          <w:lang w:val="en-GB"/>
        </w:rPr>
      </w:pPr>
      <w:r w:rsidRPr="00782C5E">
        <w:rPr>
          <w:b/>
          <w:bCs/>
          <w:color w:val="000000" w:themeColor="text1"/>
          <w:lang w:val="en-GB"/>
        </w:rPr>
        <w:t>B.</w:t>
      </w:r>
      <w:r w:rsidRPr="00241F34">
        <w:rPr>
          <w:b/>
          <w:bCs/>
          <w:color w:val="0000FF"/>
          <w:lang w:val="en-GB"/>
        </w:rPr>
        <w:t xml:space="preserve"> </w:t>
      </w:r>
      <w:r w:rsidRPr="00241F34">
        <w:rPr>
          <w:b/>
          <w:bCs/>
          <w:lang w:val="en-GB"/>
        </w:rPr>
        <w:t xml:space="preserve">PHẦN TỰ LUẬN </w:t>
      </w:r>
      <w:r w:rsidRPr="00241F34">
        <w:rPr>
          <w:i/>
          <w:iCs/>
          <w:lang w:val="en-GB"/>
        </w:rPr>
        <w:t>(6,0 điểm từ câu 21 đến câu 28)</w:t>
      </w:r>
      <w:r>
        <w:rPr>
          <w:lang w:val="en-GB"/>
        </w:rPr>
        <w:t>:</w:t>
      </w:r>
    </w:p>
    <w:p w14:paraId="35417257" w14:textId="4266BB97" w:rsidR="006145FA" w:rsidRDefault="00613B0E" w:rsidP="000741F7">
      <w:pPr>
        <w:snapToGrid w:val="0"/>
        <w:spacing w:before="60" w:after="60" w:line="276" w:lineRule="auto"/>
        <w:ind w:right="1275"/>
        <w:jc w:val="both"/>
        <w:rPr>
          <w:b/>
          <w:bCs/>
          <w:color w:val="0000FF"/>
          <w:lang w:val="en-GB"/>
        </w:rPr>
      </w:pPr>
      <w:r>
        <w:rPr>
          <w:bCs/>
          <w:noProof/>
          <w:lang w:val="en-GB"/>
        </w:rPr>
        <w:drawing>
          <wp:anchor distT="0" distB="0" distL="114300" distR="114300" simplePos="0" relativeHeight="251654144" behindDoc="1" locked="0" layoutInCell="1" allowOverlap="1" wp14:anchorId="010D0F58" wp14:editId="4A80C62A">
            <wp:simplePos x="0" y="0"/>
            <wp:positionH relativeFrom="column">
              <wp:posOffset>4355650</wp:posOffset>
            </wp:positionH>
            <wp:positionV relativeFrom="paragraph">
              <wp:posOffset>845049</wp:posOffset>
            </wp:positionV>
            <wp:extent cx="1273175" cy="1998980"/>
            <wp:effectExtent l="0" t="0" r="3175" b="1270"/>
            <wp:wrapTight wrapText="bothSides">
              <wp:wrapPolygon edited="0">
                <wp:start x="9373" y="0"/>
                <wp:lineTo x="2909" y="206"/>
                <wp:lineTo x="2262" y="412"/>
                <wp:lineTo x="2586" y="16468"/>
                <wp:lineTo x="0" y="19761"/>
                <wp:lineTo x="0" y="20584"/>
                <wp:lineTo x="9373" y="21408"/>
                <wp:lineTo x="10989" y="21408"/>
                <wp:lineTo x="15836" y="21408"/>
                <wp:lineTo x="21331" y="20584"/>
                <wp:lineTo x="21331" y="19761"/>
                <wp:lineTo x="18099" y="16468"/>
                <wp:lineTo x="18745" y="823"/>
                <wp:lineTo x="17776" y="206"/>
                <wp:lineTo x="11635" y="0"/>
                <wp:lineTo x="9373" y="0"/>
              </wp:wrapPolygon>
            </wp:wrapTight>
            <wp:docPr id="114959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9352" name="Picture 114959352"/>
                    <pic:cNvPicPr/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5FA">
        <w:rPr>
          <w:noProof/>
        </w:rPr>
        <mc:AlternateContent>
          <mc:Choice Requires="wpg">
            <w:drawing>
              <wp:inline distT="0" distB="0" distL="0" distR="0" wp14:anchorId="1FBCD8CF" wp14:editId="2C160517">
                <wp:extent cx="6476035" cy="694449"/>
                <wp:effectExtent l="0" t="38100" r="20320" b="10795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035" cy="694449"/>
                          <a:chOff x="-1" y="16929"/>
                          <a:chExt cx="6657665" cy="605297"/>
                        </a:xfrm>
                      </wpg:grpSpPr>
                      <wps:wsp>
                        <wps:cNvPr id="62" name="Rectangle: Rounded Corners 62"/>
                        <wps:cNvSpPr/>
                        <wps:spPr>
                          <a:xfrm>
                            <a:off x="280359" y="159313"/>
                            <a:ext cx="6377305" cy="462913"/>
                          </a:xfrm>
                          <a:prstGeom prst="roundRect">
                            <a:avLst>
                              <a:gd name="adj" fmla="val 6264"/>
                            </a:avLst>
                          </a:prstGeom>
                          <a:solidFill>
                            <a:srgbClr val="EFF8F6"/>
                          </a:solidFill>
                          <a:ln w="12700" cap="flat" cmpd="sng" algn="ctr">
                            <a:solidFill>
                              <a:srgbClr val="008C5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43D1DC0" w14:textId="77777777" w:rsidR="006145FA" w:rsidRPr="00EA4D45" w:rsidRDefault="006145FA" w:rsidP="006145FA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color w:val="000000" w:themeColor="text1"/>
                                  <w:lang w:val="en-GB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GB"/>
                                </w:rPr>
                                <w:t xml:space="preserve">                                  </w:t>
                              </w:r>
                              <w:r w:rsidRPr="00106B85">
                                <w:rPr>
                                  <w:color w:val="000000" w:themeColor="text1"/>
                                  <w:lang w:val="en-GB"/>
                                </w:rPr>
                                <w:t xml:space="preserve">Vẽ đồ thị của hàm số </w:t>
                              </w:r>
                              <w:r w:rsidRPr="00241F34">
                                <w:rPr>
                                  <w:position w:val="-10"/>
                                  <w:lang w:val="en-GB"/>
                                </w:rPr>
                                <w:object w:dxaOrig="780" w:dyaOrig="360" w14:anchorId="340A8FD8">
                                  <v:shape id="_x0000_i1181" type="#_x0000_t75" style="width:39pt;height:18pt" o:ole="">
                                    <v:imagedata r:id="rId269" o:title=""/>
                                  </v:shape>
                                  <o:OLEObject Type="Embed" ProgID="Equation.DSMT4" ShapeID="_x0000_i1181" DrawAspect="Content" ObjectID="_1773947292" r:id="rId328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07AAFEC8" w14:textId="77777777" w:rsidR="006145FA" w:rsidRPr="006D31EC" w:rsidRDefault="006145FA" w:rsidP="006145FA">
                              <w:pPr>
                                <w:spacing w:before="120" w:after="120" w:line="276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64" name="Group 2764"/>
                        <wpg:cNvGrpSpPr/>
                        <wpg:grpSpPr>
                          <a:xfrm>
                            <a:off x="-1" y="16929"/>
                            <a:ext cx="1759803" cy="288408"/>
                            <a:chOff x="-1" y="16929"/>
                            <a:chExt cx="1759803" cy="288408"/>
                          </a:xfrm>
                        </wpg:grpSpPr>
                        <wps:wsp>
                          <wps:cNvPr id="2772" name="Arrow: Pentagon 2772"/>
                          <wps:cNvSpPr/>
                          <wps:spPr>
                            <a:xfrm>
                              <a:off x="38100" y="16934"/>
                              <a:ext cx="1721702" cy="270000"/>
                            </a:xfrm>
                            <a:prstGeom prst="homePlate">
                              <a:avLst/>
                            </a:prstGeom>
                            <a:solidFill>
                              <a:srgbClr val="008C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45FD02B1" w14:textId="77777777" w:rsidR="006145FA" w:rsidRPr="008E65AD" w:rsidRDefault="006145FA" w:rsidP="006145FA">
                                <w:pPr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02" name="Text Box 2802"/>
                          <wps:cNvSpPr txBox="1"/>
                          <wps:spPr>
                            <a:xfrm>
                              <a:off x="-1" y="16929"/>
                              <a:ext cx="1759803" cy="2884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65D1772" w14:textId="77777777" w:rsidR="006145FA" w:rsidRPr="00EA4D45" w:rsidRDefault="006145FA" w:rsidP="006145FA">
                                <w:pP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noProof/>
                                    <w:color w:val="0080FF"/>
                                  </w:rPr>
                                  <w:drawing>
                                    <wp:inline distT="0" distB="0" distL="0" distR="0" wp14:anchorId="0C592D69" wp14:editId="542FC313">
                                      <wp:extent cx="179450" cy="180000"/>
                                      <wp:effectExtent l="0" t="0" r="0" b="0"/>
                                      <wp:docPr id="873633645" name="Picture 8736336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8" name="Picture 568"/>
                                              <pic:cNvPicPr/>
                                            </pic:nvPicPr>
                                            <pic:blipFill>
                                              <a:blip r:embed="rId3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450" cy="1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008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  <w:t>Câu 21 (0,5 điểm)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FBCD8CF" id="Group 49" o:spid="_x0000_s1027" style="width:509.9pt;height:54.7pt;mso-position-horizontal-relative:char;mso-position-vertical-relative:line" coordorigin=",169" coordsize="66576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">
                <v:roundrect id="Rectangle: Rounded Corners 62" o:spid="_x0000_s1028" style="position:absolute;left:2803;top:1593;width:63773;height:4629;visibility:visible;mso-wrap-style:square;v-text-anchor:top" arcsize="41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" fillcolor="#eff8f6" strokecolor="#008c5d" strokeweight="1pt">
                  <v:stroke joinstyle="miter"/>
                  <v:textbox>
                    <w:txbxContent>
                      <w:p w14:paraId="143D1DC0" w14:textId="77777777" w:rsidR="006145FA" w:rsidRPr="00EA4D45" w:rsidRDefault="006145FA" w:rsidP="006145FA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color w:val="000000" w:themeColor="text1"/>
                            <w:lang w:val="en-GB"/>
                          </w:rPr>
                        </w:pPr>
                        <w:r>
                          <w:rPr>
                            <w:color w:val="000000" w:themeColor="text1"/>
                            <w:lang w:val="en-GB"/>
                          </w:rPr>
                          <w:t xml:space="preserve">                                  </w:t>
                        </w:r>
                        <w:r w:rsidRPr="00106B85">
                          <w:rPr>
                            <w:color w:val="000000" w:themeColor="text1"/>
                            <w:lang w:val="en-GB"/>
                          </w:rPr>
                          <w:t xml:space="preserve">Vẽ đồ thị của hàm số </w:t>
                        </w:r>
                        <w:r w:rsidRPr="00241F34">
                          <w:rPr>
                            <w:position w:val="-10"/>
                            <w:lang w:val="en-GB"/>
                          </w:rPr>
                          <w:object w:dxaOrig="780" w:dyaOrig="360" w14:anchorId="340A8FD8">
                            <v:shape id="_x0000_i1181" type="#_x0000_t75" style="width:39pt;height:18pt" o:ole="">
                              <v:imagedata r:id="rId269" o:title=""/>
                            </v:shape>
                            <o:OLEObject Type="Embed" ProgID="Equation.DSMT4" ShapeID="_x0000_i1181" DrawAspect="Content" ObjectID="_1773947292" r:id="rId330"/>
                          </w:object>
                        </w:r>
                        <w:r w:rsidRPr="00241F34">
                          <w:rPr>
                            <w:lang w:val="en-GB"/>
                          </w:rPr>
                          <w:t>.</w:t>
                        </w:r>
                      </w:p>
                      <w:p w14:paraId="07AAFEC8" w14:textId="77777777" w:rsidR="006145FA" w:rsidRPr="006D31EC" w:rsidRDefault="006145FA" w:rsidP="006145FA">
                        <w:pPr>
                          <w:spacing w:before="120" w:after="120" w:line="276" w:lineRule="auto"/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2764" o:spid="_x0000_s1029" style="position:absolute;top:169;width:17598;height:2884" coordorigin=",169" coordsize="17598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rrow: Pentagon 2772" o:spid="_x0000_s1030" type="#_x0000_t15" style="position:absolute;left:381;top:169;width:17217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" adj="19906" fillcolor="#008c5d" stroked="f" strokeweight="1pt">
                    <v:shadow on="t" color="black" opacity="26214f" origin="-.5,-.5" offset=".74836mm,.74836mm"/>
                    <v:textbox>
                      <w:txbxContent>
                        <w:p w14:paraId="45FD02B1" w14:textId="77777777" w:rsidR="006145FA" w:rsidRPr="008E65AD" w:rsidRDefault="006145FA" w:rsidP="006145FA">
                          <w:pPr>
                            <w:rPr>
                              <w:rFonts w:ascii="UTM Swiss Condensed" w:hAnsi="UTM Swiss Condense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802" o:spid="_x0000_s1031" type="#_x0000_t202" style="position:absolute;top:169;width:17598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" filled="f" stroked="f" strokeweight=".5pt">
                    <v:textbox>
                      <w:txbxContent>
                        <w:p w14:paraId="165D1772" w14:textId="77777777" w:rsidR="006145FA" w:rsidRPr="00EA4D45" w:rsidRDefault="006145FA" w:rsidP="006145FA">
                          <w:pP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UTM Duepuntozero" w:hAnsi="UTM Duepuntozero"/>
                              <w:b/>
                              <w:bCs/>
                              <w:noProof/>
                              <w:color w:val="0080FF"/>
                            </w:rPr>
                            <w:drawing>
                              <wp:inline distT="0" distB="0" distL="0" distR="0" wp14:anchorId="0C592D69" wp14:editId="542FC313">
                                <wp:extent cx="179450" cy="180000"/>
                                <wp:effectExtent l="0" t="0" r="0" b="0"/>
                                <wp:docPr id="873633645" name="Picture 8736336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8" name="Picture 568"/>
                                        <pic:cNvPicPr/>
                                      </pic:nvPicPr>
                                      <pic:blipFill>
                                        <a:blip r:embed="rId3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450" cy="18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0080FF"/>
                            </w:rPr>
                            <w:t xml:space="preserve"> </w:t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  <w:t>Câu 21 (0,5 điểm)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F735E9" w14:textId="78647EF0" w:rsidR="00241F34" w:rsidRDefault="00371664" w:rsidP="000741F7">
      <w:pPr>
        <w:snapToGrid w:val="0"/>
        <w:spacing w:before="60" w:after="60" w:line="276" w:lineRule="auto"/>
        <w:ind w:right="1275"/>
        <w:jc w:val="both"/>
        <w:rPr>
          <w:bCs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C9634CD" wp14:editId="61575105">
                <wp:simplePos x="0" y="0"/>
                <wp:positionH relativeFrom="column">
                  <wp:posOffset>24765</wp:posOffset>
                </wp:positionH>
                <wp:positionV relativeFrom="paragraph">
                  <wp:posOffset>43108</wp:posOffset>
                </wp:positionV>
                <wp:extent cx="1339215" cy="302895"/>
                <wp:effectExtent l="38100" t="38100" r="51435" b="97155"/>
                <wp:wrapNone/>
                <wp:docPr id="1033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02895"/>
                        </a:xfrm>
                        <a:prstGeom prst="homePlate">
                          <a:avLst/>
                        </a:prstGeom>
                        <a:solidFill>
                          <a:srgbClr val="F96F14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504C2" w14:textId="6558C9A2" w:rsidR="00371664" w:rsidRPr="008E65AD" w:rsidRDefault="00371664" w:rsidP="00371664">
                            <w:pP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  <w:t>Hướng dẫn giải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634CD" id="Arrow: Pentagon 1" o:spid="_x0000_s1032" type="#_x0000_t15" style="position:absolute;left:0;text-align:left;margin-left:1.95pt;margin-top:3.4pt;width:105.45pt;height:2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" adj="19157" fillcolor="#f96f14" stroked="f" strokeweight="1pt">
                <v:shadow on="t" color="black" opacity="26214f" origin="-.5,-.5" offset=".74836mm,.74836mm"/>
                <v:textbox>
                  <w:txbxContent>
                    <w:p w14:paraId="2F3504C2" w14:textId="6558C9A2" w:rsidR="00371664" w:rsidRPr="008E65AD" w:rsidRDefault="00371664" w:rsidP="00371664">
                      <w:pP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  <w:t>Hướng dẫn giải</w:t>
                      </w:r>
                    </w:p>
                  </w:txbxContent>
                </v:textbox>
              </v:shape>
            </w:pict>
          </mc:Fallback>
        </mc:AlternateContent>
      </w:r>
    </w:p>
    <w:p w14:paraId="3574AE23" w14:textId="77777777" w:rsidR="00371664" w:rsidRDefault="00FB507D" w:rsidP="000741F7">
      <w:pPr>
        <w:snapToGrid w:val="0"/>
        <w:spacing w:before="60" w:after="60" w:line="276" w:lineRule="auto"/>
        <w:ind w:right="1275"/>
        <w:jc w:val="both"/>
        <w:rPr>
          <w:bCs/>
          <w:lang w:val="en-GB"/>
        </w:rPr>
      </w:pPr>
      <w:r>
        <w:rPr>
          <w:bCs/>
          <w:lang w:val="en-GB"/>
        </w:rPr>
        <w:t xml:space="preserve">    </w:t>
      </w:r>
    </w:p>
    <w:p w14:paraId="07FA9F80" w14:textId="27F7E411" w:rsidR="00ED7652" w:rsidRDefault="00ED7652" w:rsidP="00613B0E">
      <w:pPr>
        <w:tabs>
          <w:tab w:val="left" w:pos="6006"/>
        </w:tabs>
        <w:snapToGrid w:val="0"/>
        <w:spacing w:before="60" w:after="60" w:line="276" w:lineRule="auto"/>
        <w:ind w:right="1275"/>
        <w:jc w:val="both"/>
        <w:rPr>
          <w:bCs/>
          <w:lang w:val="en-GB"/>
        </w:rPr>
      </w:pPr>
      <w:r>
        <w:rPr>
          <w:bCs/>
          <w:lang w:val="en-GB"/>
        </w:rPr>
        <w:t>*Bảng giá trị</w:t>
      </w:r>
      <w:r w:rsidR="00613B0E">
        <w:rPr>
          <w:bCs/>
          <w:lang w:val="en-GB"/>
        </w:rPr>
        <w:tab/>
      </w:r>
    </w:p>
    <w:tbl>
      <w:tblPr>
        <w:tblStyle w:val="TableGrid"/>
        <w:tblW w:w="0" w:type="auto"/>
        <w:tblInd w:w="745" w:type="dxa"/>
        <w:tblLook w:val="04A0" w:firstRow="1" w:lastRow="0" w:firstColumn="1" w:lastColumn="0" w:noHBand="0" w:noVBand="1"/>
      </w:tblPr>
      <w:tblGrid>
        <w:gridCol w:w="1418"/>
        <w:gridCol w:w="567"/>
        <w:gridCol w:w="567"/>
        <w:gridCol w:w="567"/>
        <w:gridCol w:w="567"/>
        <w:gridCol w:w="567"/>
      </w:tblGrid>
      <w:tr w:rsidR="00ED7652" w:rsidRPr="00C64F81" w14:paraId="69F48B76" w14:textId="2BD94857" w:rsidTr="00F12FEB">
        <w:tc>
          <w:tcPr>
            <w:tcW w:w="1418" w:type="dxa"/>
            <w:vAlign w:val="center"/>
          </w:tcPr>
          <w:p w14:paraId="0D0E1E16" w14:textId="3949F9D5" w:rsidR="00ED7652" w:rsidRPr="00C64F81" w:rsidRDefault="00C64F81" w:rsidP="007C1AD6">
            <w:pPr>
              <w:rPr>
                <w:rStyle w:val="PageNumber"/>
              </w:rPr>
            </w:pPr>
            <w:r>
              <w:rPr>
                <w:rStyle w:val="LineNumber"/>
              </w:rPr>
              <w:t xml:space="preserve">    </w:t>
            </w:r>
            <w:r w:rsidR="00F12FEB">
              <w:rPr>
                <w:rStyle w:val="LineNumber"/>
              </w:rPr>
              <w:t xml:space="preserve">    </w:t>
            </w:r>
            <w:r w:rsidR="007C1AD6" w:rsidRPr="007C1AD6">
              <w:rPr>
                <w:rStyle w:val="LineNumber"/>
              </w:rPr>
              <w:object w:dxaOrig="200" w:dyaOrig="220" w14:anchorId="5EC13EFA">
                <v:shape id="_x0000_i1182" type="#_x0000_t75" style="width:10pt;height:11pt" o:ole="">
                  <v:imagedata r:id="rId331" o:title=""/>
                </v:shape>
                <o:OLEObject Type="Embed" ProgID="Equation.DSMT4" ShapeID="_x0000_i1182" DrawAspect="Content" ObjectID="_1773947224" r:id="rId332"/>
              </w:object>
            </w:r>
            <w:r>
              <w:rPr>
                <w:rStyle w:val="LineNumber"/>
              </w:rPr>
              <w:t xml:space="preserve">  </w:t>
            </w:r>
            <w:r w:rsidR="007C1AD6">
              <w:rPr>
                <w:rStyle w:val="LineNumber"/>
              </w:rPr>
              <w:t xml:space="preserve"> </w:t>
            </w:r>
          </w:p>
        </w:tc>
        <w:tc>
          <w:tcPr>
            <w:tcW w:w="567" w:type="dxa"/>
            <w:vAlign w:val="center"/>
          </w:tcPr>
          <w:p w14:paraId="71A4D86D" w14:textId="4E596FFB" w:rsidR="00ED7652" w:rsidRPr="00C64F81" w:rsidRDefault="007C1AD6" w:rsidP="007C1AD6">
            <w:pPr>
              <w:rPr>
                <w:rStyle w:val="LineNumber"/>
              </w:rPr>
            </w:pPr>
            <w:r w:rsidRPr="007C1AD6">
              <w:rPr>
                <w:rStyle w:val="LineNumber"/>
              </w:rPr>
              <w:object w:dxaOrig="320" w:dyaOrig="260" w14:anchorId="4ADE7880">
                <v:shape id="_x0000_i1183" type="#_x0000_t75" style="width:16pt;height:13pt" o:ole="">
                  <v:imagedata r:id="rId333" o:title=""/>
                </v:shape>
                <o:OLEObject Type="Embed" ProgID="Equation.DSMT4" ShapeID="_x0000_i1183" DrawAspect="Content" ObjectID="_1773947225" r:id="rId334"/>
              </w:object>
            </w:r>
          </w:p>
        </w:tc>
        <w:tc>
          <w:tcPr>
            <w:tcW w:w="567" w:type="dxa"/>
            <w:vAlign w:val="center"/>
          </w:tcPr>
          <w:p w14:paraId="5C0FD4C4" w14:textId="508DC9C9" w:rsidR="00ED7652" w:rsidRPr="00C64F81" w:rsidRDefault="007C1AD6" w:rsidP="007C1AD6">
            <w:pPr>
              <w:rPr>
                <w:rStyle w:val="LineNumber"/>
              </w:rPr>
            </w:pPr>
            <w:r w:rsidRPr="007C1AD6">
              <w:rPr>
                <w:rStyle w:val="LineNumber"/>
              </w:rPr>
              <w:object w:dxaOrig="300" w:dyaOrig="260" w14:anchorId="34164F78">
                <v:shape id="_x0000_i1184" type="#_x0000_t75" style="width:15pt;height:13pt" o:ole="">
                  <v:imagedata r:id="rId335" o:title=""/>
                </v:shape>
                <o:OLEObject Type="Embed" ProgID="Equation.DSMT4" ShapeID="_x0000_i1184" DrawAspect="Content" ObjectID="_1773947226" r:id="rId336"/>
              </w:object>
            </w:r>
          </w:p>
        </w:tc>
        <w:tc>
          <w:tcPr>
            <w:tcW w:w="567" w:type="dxa"/>
            <w:vAlign w:val="center"/>
          </w:tcPr>
          <w:p w14:paraId="6662571D" w14:textId="719BE608" w:rsidR="00ED7652" w:rsidRPr="00C64F81" w:rsidRDefault="007C1AD6" w:rsidP="007C1AD6">
            <w:pPr>
              <w:rPr>
                <w:rStyle w:val="LineNumber"/>
              </w:rPr>
            </w:pPr>
            <w:r>
              <w:rPr>
                <w:rStyle w:val="LineNumber"/>
              </w:rPr>
              <w:t xml:space="preserve"> </w:t>
            </w:r>
            <w:r w:rsidRPr="007C1AD6">
              <w:rPr>
                <w:rStyle w:val="LineNumber"/>
              </w:rPr>
              <w:object w:dxaOrig="200" w:dyaOrig="279" w14:anchorId="7536DB45">
                <v:shape id="_x0000_i1185" type="#_x0000_t75" style="width:10pt;height:14.5pt" o:ole="">
                  <v:imagedata r:id="rId337" o:title=""/>
                </v:shape>
                <o:OLEObject Type="Embed" ProgID="Equation.DSMT4" ShapeID="_x0000_i1185" DrawAspect="Content" ObjectID="_1773947227" r:id="rId338"/>
              </w:object>
            </w:r>
          </w:p>
        </w:tc>
        <w:tc>
          <w:tcPr>
            <w:tcW w:w="567" w:type="dxa"/>
            <w:vAlign w:val="center"/>
          </w:tcPr>
          <w:p w14:paraId="65B4F3A9" w14:textId="0B8C033A" w:rsidR="00ED7652" w:rsidRPr="00C64F81" w:rsidRDefault="007C1AD6" w:rsidP="007C1AD6">
            <w:pPr>
              <w:rPr>
                <w:rStyle w:val="LineNumber"/>
              </w:rPr>
            </w:pPr>
            <w:r w:rsidRPr="007C1AD6">
              <w:rPr>
                <w:rStyle w:val="LineNumber"/>
              </w:rPr>
              <w:object w:dxaOrig="139" w:dyaOrig="260" w14:anchorId="0DFC61BB">
                <v:shape id="_x0000_i1186" type="#_x0000_t75" style="width:6.5pt;height:13pt" o:ole="">
                  <v:imagedata r:id="rId339" o:title=""/>
                </v:shape>
                <o:OLEObject Type="Embed" ProgID="Equation.DSMT4" ShapeID="_x0000_i1186" DrawAspect="Content" ObjectID="_1773947228" r:id="rId340"/>
              </w:object>
            </w:r>
          </w:p>
        </w:tc>
        <w:tc>
          <w:tcPr>
            <w:tcW w:w="567" w:type="dxa"/>
            <w:vAlign w:val="center"/>
          </w:tcPr>
          <w:p w14:paraId="49B8F8DD" w14:textId="251BBB21" w:rsidR="00ED7652" w:rsidRPr="00C64F81" w:rsidRDefault="007C1AD6" w:rsidP="007C1AD6">
            <w:pPr>
              <w:rPr>
                <w:rStyle w:val="LineNumber"/>
              </w:rPr>
            </w:pPr>
            <w:r w:rsidRPr="007C1AD6">
              <w:rPr>
                <w:rStyle w:val="LineNumber"/>
              </w:rPr>
              <w:object w:dxaOrig="200" w:dyaOrig="260" w14:anchorId="2DA9CE51">
                <v:shape id="_x0000_i1187" type="#_x0000_t75" style="width:10pt;height:13pt" o:ole="">
                  <v:imagedata r:id="rId341" o:title=""/>
                </v:shape>
                <o:OLEObject Type="Embed" ProgID="Equation.DSMT4" ShapeID="_x0000_i1187" DrawAspect="Content" ObjectID="_1773947229" r:id="rId342"/>
              </w:object>
            </w:r>
          </w:p>
        </w:tc>
      </w:tr>
      <w:tr w:rsidR="00ED7652" w14:paraId="3DFF85A4" w14:textId="58300628" w:rsidTr="00F12FEB">
        <w:tc>
          <w:tcPr>
            <w:tcW w:w="1418" w:type="dxa"/>
            <w:vAlign w:val="center"/>
          </w:tcPr>
          <w:p w14:paraId="65970B60" w14:textId="16EA20AC" w:rsidR="00ED7652" w:rsidRDefault="007C1AD6" w:rsidP="007C1AD6">
            <w:pPr>
              <w:rPr>
                <w:lang w:val="en-GB"/>
              </w:rPr>
            </w:pPr>
            <w:r>
              <w:rPr>
                <w:lang w:val="en-GB"/>
              </w:rPr>
              <w:t xml:space="preserve">   </w:t>
            </w:r>
            <w:r w:rsidRPr="007C1AD6">
              <w:rPr>
                <w:position w:val="-10"/>
                <w:lang w:val="en-GB"/>
              </w:rPr>
              <w:object w:dxaOrig="780" w:dyaOrig="360" w14:anchorId="1C9639F8">
                <v:shape id="_x0000_i1188" type="#_x0000_t75" style="width:39pt;height:18pt" o:ole="">
                  <v:imagedata r:id="rId343" o:title=""/>
                </v:shape>
                <o:OLEObject Type="Embed" ProgID="Equation.DSMT4" ShapeID="_x0000_i1188" DrawAspect="Content" ObjectID="_1773947230" r:id="rId344"/>
              </w:object>
            </w:r>
          </w:p>
        </w:tc>
        <w:tc>
          <w:tcPr>
            <w:tcW w:w="567" w:type="dxa"/>
            <w:vAlign w:val="center"/>
          </w:tcPr>
          <w:p w14:paraId="6E9C5616" w14:textId="17138D4C" w:rsidR="00ED7652" w:rsidRDefault="000B52A1" w:rsidP="007C1AD6">
            <w:pPr>
              <w:rPr>
                <w:lang w:val="en-GB"/>
              </w:rPr>
            </w:pPr>
            <w:r w:rsidRPr="000B52A1">
              <w:rPr>
                <w:position w:val="-6"/>
                <w:lang w:val="en-GB"/>
              </w:rPr>
              <w:object w:dxaOrig="320" w:dyaOrig="279" w14:anchorId="412BEFC9">
                <v:shape id="_x0000_i1189" type="#_x0000_t75" style="width:16pt;height:14.5pt" o:ole="">
                  <v:imagedata r:id="rId345" o:title=""/>
                </v:shape>
                <o:OLEObject Type="Embed" ProgID="Equation.DSMT4" ShapeID="_x0000_i1189" DrawAspect="Content" ObjectID="_1773947231" r:id="rId346"/>
              </w:object>
            </w:r>
          </w:p>
        </w:tc>
        <w:tc>
          <w:tcPr>
            <w:tcW w:w="567" w:type="dxa"/>
            <w:vAlign w:val="center"/>
          </w:tcPr>
          <w:p w14:paraId="7E9F7FA0" w14:textId="665566A1" w:rsidR="00ED7652" w:rsidRDefault="007C1AD6" w:rsidP="007C1AD6">
            <w:pPr>
              <w:rPr>
                <w:lang w:val="en-GB"/>
              </w:rPr>
            </w:pPr>
            <w:r w:rsidRPr="007C1AD6">
              <w:rPr>
                <w:position w:val="-4"/>
                <w:lang w:val="en-GB"/>
              </w:rPr>
              <w:object w:dxaOrig="320" w:dyaOrig="260" w14:anchorId="2CCF62B3">
                <v:shape id="_x0000_i1190" type="#_x0000_t75" style="width:16pt;height:13pt" o:ole="">
                  <v:imagedata r:id="rId347" o:title=""/>
                </v:shape>
                <o:OLEObject Type="Embed" ProgID="Equation.DSMT4" ShapeID="_x0000_i1190" DrawAspect="Content" ObjectID="_1773947232" r:id="rId348"/>
              </w:object>
            </w:r>
          </w:p>
        </w:tc>
        <w:tc>
          <w:tcPr>
            <w:tcW w:w="567" w:type="dxa"/>
            <w:vAlign w:val="center"/>
          </w:tcPr>
          <w:p w14:paraId="47F02438" w14:textId="64205EC5" w:rsidR="00ED7652" w:rsidRDefault="000B52A1" w:rsidP="007C1AD6">
            <w:pPr>
              <w:rPr>
                <w:lang w:val="en-GB"/>
              </w:rPr>
            </w:pPr>
            <w:r>
              <w:rPr>
                <w:lang w:val="en-GB"/>
              </w:rPr>
              <w:t xml:space="preserve"> </w:t>
            </w:r>
            <w:r w:rsidR="007C1AD6" w:rsidRPr="007C1AD6">
              <w:rPr>
                <w:position w:val="-6"/>
                <w:lang w:val="en-GB"/>
              </w:rPr>
              <w:object w:dxaOrig="200" w:dyaOrig="279" w14:anchorId="131C02F0">
                <v:shape id="_x0000_i1191" type="#_x0000_t75" style="width:10pt;height:14.5pt" o:ole="">
                  <v:imagedata r:id="rId349" o:title=""/>
                </v:shape>
                <o:OLEObject Type="Embed" ProgID="Equation.DSMT4" ShapeID="_x0000_i1191" DrawAspect="Content" ObjectID="_1773947233" r:id="rId350"/>
              </w:object>
            </w:r>
          </w:p>
        </w:tc>
        <w:tc>
          <w:tcPr>
            <w:tcW w:w="567" w:type="dxa"/>
            <w:vAlign w:val="center"/>
          </w:tcPr>
          <w:p w14:paraId="62AA655D" w14:textId="3609324F" w:rsidR="00ED7652" w:rsidRDefault="007C1AD6" w:rsidP="007C1AD6">
            <w:pPr>
              <w:rPr>
                <w:lang w:val="en-GB"/>
              </w:rPr>
            </w:pPr>
            <w:r w:rsidRPr="007C1AD6">
              <w:rPr>
                <w:position w:val="-4"/>
                <w:lang w:val="en-GB"/>
              </w:rPr>
              <w:object w:dxaOrig="200" w:dyaOrig="260" w14:anchorId="4538A5F0">
                <v:shape id="_x0000_i1192" type="#_x0000_t75" style="width:10pt;height:13pt" o:ole="">
                  <v:imagedata r:id="rId351" o:title=""/>
                </v:shape>
                <o:OLEObject Type="Embed" ProgID="Equation.DSMT4" ShapeID="_x0000_i1192" DrawAspect="Content" ObjectID="_1773947234" r:id="rId352"/>
              </w:object>
            </w:r>
          </w:p>
        </w:tc>
        <w:tc>
          <w:tcPr>
            <w:tcW w:w="567" w:type="dxa"/>
            <w:vAlign w:val="center"/>
          </w:tcPr>
          <w:p w14:paraId="45691E7F" w14:textId="36194117" w:rsidR="00ED7652" w:rsidRDefault="000B52A1" w:rsidP="007C1AD6">
            <w:pPr>
              <w:rPr>
                <w:lang w:val="en-GB"/>
              </w:rPr>
            </w:pPr>
            <w:r w:rsidRPr="007C1AD6">
              <w:rPr>
                <w:position w:val="-6"/>
                <w:lang w:val="en-GB"/>
              </w:rPr>
              <w:object w:dxaOrig="180" w:dyaOrig="279" w14:anchorId="1FD3F75A">
                <v:shape id="_x0000_i1193" type="#_x0000_t75" style="width:9pt;height:14.5pt" o:ole="">
                  <v:imagedata r:id="rId353" o:title=""/>
                </v:shape>
                <o:OLEObject Type="Embed" ProgID="Equation.DSMT4" ShapeID="_x0000_i1193" DrawAspect="Content" ObjectID="_1773947235" r:id="rId354"/>
              </w:object>
            </w:r>
          </w:p>
        </w:tc>
      </w:tr>
    </w:tbl>
    <w:p w14:paraId="3EBA0ADA" w14:textId="77777777" w:rsidR="007F68A2" w:rsidRDefault="007F68A2" w:rsidP="007F68A2">
      <w:pPr>
        <w:snapToGrid w:val="0"/>
        <w:spacing w:before="60" w:after="60" w:line="276" w:lineRule="auto"/>
        <w:jc w:val="both"/>
        <w:rPr>
          <w:b/>
          <w:color w:val="0000FF"/>
          <w:lang w:val="en-GB"/>
        </w:rPr>
      </w:pPr>
    </w:p>
    <w:p w14:paraId="4B1CDDB3" w14:textId="77777777" w:rsidR="007F68A2" w:rsidRDefault="007F68A2" w:rsidP="007F68A2">
      <w:pPr>
        <w:snapToGrid w:val="0"/>
        <w:spacing w:before="60" w:after="60" w:line="276" w:lineRule="auto"/>
        <w:jc w:val="both"/>
        <w:rPr>
          <w:b/>
          <w:color w:val="0000FF"/>
          <w:lang w:val="en-GB"/>
        </w:rPr>
      </w:pPr>
    </w:p>
    <w:p w14:paraId="3D5706E2" w14:textId="77777777" w:rsidR="00613B0E" w:rsidRDefault="00613B0E" w:rsidP="007F68A2">
      <w:pPr>
        <w:snapToGrid w:val="0"/>
        <w:spacing w:before="60" w:after="60" w:line="276" w:lineRule="auto"/>
        <w:jc w:val="both"/>
        <w:rPr>
          <w:b/>
          <w:color w:val="0000FF"/>
          <w:lang w:val="en-GB"/>
        </w:rPr>
      </w:pPr>
    </w:p>
    <w:p w14:paraId="398D5DDE" w14:textId="3FB0413B" w:rsidR="006145FA" w:rsidRDefault="006145FA" w:rsidP="000741F7">
      <w:pPr>
        <w:snapToGrid w:val="0"/>
        <w:spacing w:before="60" w:after="60" w:line="276" w:lineRule="auto"/>
        <w:ind w:right="1275"/>
        <w:jc w:val="both"/>
        <w:rPr>
          <w:b/>
          <w:color w:val="0000FF"/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67C35B86" wp14:editId="4C9B1233">
                <wp:extent cx="6476035" cy="694449"/>
                <wp:effectExtent l="0" t="38100" r="20320" b="10795"/>
                <wp:docPr id="1345799229" name="Group 1345799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035" cy="694449"/>
                          <a:chOff x="-1" y="16929"/>
                          <a:chExt cx="6657665" cy="605297"/>
                        </a:xfrm>
                      </wpg:grpSpPr>
                      <wps:wsp>
                        <wps:cNvPr id="309464345" name="Rectangle: Rounded Corners 309464345"/>
                        <wps:cNvSpPr/>
                        <wps:spPr>
                          <a:xfrm>
                            <a:off x="280359" y="159313"/>
                            <a:ext cx="6377305" cy="462913"/>
                          </a:xfrm>
                          <a:prstGeom prst="roundRect">
                            <a:avLst>
                              <a:gd name="adj" fmla="val 6264"/>
                            </a:avLst>
                          </a:prstGeom>
                          <a:solidFill>
                            <a:srgbClr val="EFF8F6"/>
                          </a:solidFill>
                          <a:ln w="12700" cap="flat" cmpd="sng" algn="ctr">
                            <a:solidFill>
                              <a:srgbClr val="008C5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D934C2" w14:textId="77777777" w:rsidR="006145FA" w:rsidRPr="00241F34" w:rsidRDefault="006145FA" w:rsidP="006145FA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GB"/>
                                </w:rPr>
                                <w:t xml:space="preserve">                                  </w: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Giải phương trình: </w:t>
                              </w:r>
                              <w:r w:rsidRPr="00241F34">
                                <w:rPr>
                                  <w:position w:val="-6"/>
                                  <w:lang w:val="en-GB"/>
                                </w:rPr>
                                <w:object w:dxaOrig="1540" w:dyaOrig="320" w14:anchorId="0116B2E2">
                                  <v:shape id="_x0000_i1195" type="#_x0000_t75" style="width:77pt;height:16pt" o:ole="">
                                    <v:imagedata r:id="rId271" o:title=""/>
                                  </v:shape>
                                  <o:OLEObject Type="Embed" ProgID="Equation.DSMT4" ShapeID="_x0000_i1195" DrawAspect="Content" ObjectID="_1773947293" r:id="rId355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4DC9DA35" w14:textId="77777777" w:rsidR="006145FA" w:rsidRPr="00EA4D45" w:rsidRDefault="006145FA" w:rsidP="006145FA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color w:val="000000" w:themeColor="text1"/>
                                  <w:lang w:val="en-GB"/>
                                </w:rPr>
                              </w:pPr>
                            </w:p>
                            <w:p w14:paraId="53C4FF7D" w14:textId="77777777" w:rsidR="006145FA" w:rsidRPr="006D31EC" w:rsidRDefault="006145FA" w:rsidP="006145FA">
                              <w:pPr>
                                <w:spacing w:before="120" w:after="120" w:line="276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27181657" name="Group 2127181657"/>
                        <wpg:cNvGrpSpPr/>
                        <wpg:grpSpPr>
                          <a:xfrm>
                            <a:off x="-1" y="16929"/>
                            <a:ext cx="1759803" cy="288408"/>
                            <a:chOff x="-1" y="16929"/>
                            <a:chExt cx="1759803" cy="288408"/>
                          </a:xfrm>
                        </wpg:grpSpPr>
                        <wps:wsp>
                          <wps:cNvPr id="775442015" name="Arrow: Pentagon 775442015"/>
                          <wps:cNvSpPr/>
                          <wps:spPr>
                            <a:xfrm>
                              <a:off x="38100" y="16934"/>
                              <a:ext cx="1721702" cy="270000"/>
                            </a:xfrm>
                            <a:prstGeom prst="homePlate">
                              <a:avLst/>
                            </a:prstGeom>
                            <a:solidFill>
                              <a:srgbClr val="008C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478A4F41" w14:textId="77777777" w:rsidR="006145FA" w:rsidRPr="008E65AD" w:rsidRDefault="006145FA" w:rsidP="006145FA">
                                <w:pPr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3723964" name="Text Box 1563723964"/>
                          <wps:cNvSpPr txBox="1"/>
                          <wps:spPr>
                            <a:xfrm>
                              <a:off x="-1" y="16929"/>
                              <a:ext cx="1759803" cy="2884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0F3939" w14:textId="77777777" w:rsidR="006145FA" w:rsidRPr="00EA4D45" w:rsidRDefault="006145FA" w:rsidP="006145FA">
                                <w:pP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noProof/>
                                    <w:color w:val="0080FF"/>
                                  </w:rPr>
                                  <w:drawing>
                                    <wp:inline distT="0" distB="0" distL="0" distR="0" wp14:anchorId="0312F390" wp14:editId="0916831A">
                                      <wp:extent cx="179450" cy="180000"/>
                                      <wp:effectExtent l="0" t="0" r="0" b="0"/>
                                      <wp:docPr id="1316746758" name="Picture 131674675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8" name="Picture 568"/>
                                              <pic:cNvPicPr/>
                                            </pic:nvPicPr>
                                            <pic:blipFill>
                                              <a:blip r:embed="rId3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450" cy="1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008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  <w:t>Câu 22 (1 điểm)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C35B86" id="Group 1345799229" o:spid="_x0000_s1033" style="width:509.9pt;height:54.7pt;mso-position-horizontal-relative:char;mso-position-vertical-relative:line" coordorigin=",169" coordsize="66576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">
                <v:roundrect id="Rectangle: Rounded Corners 309464345" o:spid="_x0000_s1034" style="position:absolute;left:2803;top:1593;width:63773;height:4629;visibility:visible;mso-wrap-style:square;v-text-anchor:top" arcsize="41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" fillcolor="#eff8f6" strokecolor="#008c5d" strokeweight="1pt">
                  <v:stroke joinstyle="miter"/>
                  <v:textbox>
                    <w:txbxContent>
                      <w:p w14:paraId="5ED934C2" w14:textId="77777777" w:rsidR="006145FA" w:rsidRPr="00241F34" w:rsidRDefault="006145FA" w:rsidP="006145FA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lang w:val="en-GB"/>
                          </w:rPr>
                        </w:pPr>
                        <w:r>
                          <w:rPr>
                            <w:color w:val="000000" w:themeColor="text1"/>
                            <w:lang w:val="en-GB"/>
                          </w:rPr>
                          <w:t xml:space="preserve">                                  </w:t>
                        </w:r>
                        <w:r w:rsidRPr="00241F34">
                          <w:rPr>
                            <w:lang w:val="en-GB"/>
                          </w:rPr>
                          <w:t xml:space="preserve">Giải phương trình: </w:t>
                        </w:r>
                        <w:r w:rsidRPr="00241F34">
                          <w:rPr>
                            <w:position w:val="-6"/>
                            <w:lang w:val="en-GB"/>
                          </w:rPr>
                          <w:object w:dxaOrig="1540" w:dyaOrig="320" w14:anchorId="0116B2E2">
                            <v:shape id="_x0000_i1195" type="#_x0000_t75" style="width:77pt;height:16pt" o:ole="">
                              <v:imagedata r:id="rId271" o:title=""/>
                            </v:shape>
                            <o:OLEObject Type="Embed" ProgID="Equation.DSMT4" ShapeID="_x0000_i1195" DrawAspect="Content" ObjectID="_1773947293" r:id="rId356"/>
                          </w:object>
                        </w:r>
                        <w:r w:rsidRPr="00241F34">
                          <w:rPr>
                            <w:lang w:val="en-GB"/>
                          </w:rPr>
                          <w:t>.</w:t>
                        </w:r>
                      </w:p>
                      <w:p w14:paraId="4DC9DA35" w14:textId="77777777" w:rsidR="006145FA" w:rsidRPr="00EA4D45" w:rsidRDefault="006145FA" w:rsidP="006145FA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color w:val="000000" w:themeColor="text1"/>
                            <w:lang w:val="en-GB"/>
                          </w:rPr>
                        </w:pPr>
                      </w:p>
                      <w:p w14:paraId="53C4FF7D" w14:textId="77777777" w:rsidR="006145FA" w:rsidRPr="006D31EC" w:rsidRDefault="006145FA" w:rsidP="006145FA">
                        <w:pPr>
                          <w:spacing w:before="120" w:after="120" w:line="276" w:lineRule="auto"/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2127181657" o:spid="_x0000_s1035" style="position:absolute;top:169;width:17598;height:2884" coordorigin=",169" coordsize="17598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">
                  <v:shape id="Arrow: Pentagon 775442015" o:spid="_x0000_s1036" type="#_x0000_t15" style="position:absolute;left:381;top:169;width:17217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" adj="19906" fillcolor="#008c5d" stroked="f" strokeweight="1pt">
                    <v:shadow on="t" color="black" opacity="26214f" origin="-.5,-.5" offset=".74836mm,.74836mm"/>
                    <v:textbox>
                      <w:txbxContent>
                        <w:p w14:paraId="478A4F41" w14:textId="77777777" w:rsidR="006145FA" w:rsidRPr="008E65AD" w:rsidRDefault="006145FA" w:rsidP="006145FA">
                          <w:pPr>
                            <w:rPr>
                              <w:rFonts w:ascii="UTM Swiss Condensed" w:hAnsi="UTM Swiss Condense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1563723964" o:spid="_x0000_s1037" type="#_x0000_t202" style="position:absolute;top:169;width:17598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" filled="f" stroked="f" strokeweight=".5pt">
                    <v:textbox>
                      <w:txbxContent>
                        <w:p w14:paraId="200F3939" w14:textId="77777777" w:rsidR="006145FA" w:rsidRPr="00EA4D45" w:rsidRDefault="006145FA" w:rsidP="006145FA">
                          <w:pP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UTM Duepuntozero" w:hAnsi="UTM Duepuntozero"/>
                              <w:b/>
                              <w:bCs/>
                              <w:noProof/>
                              <w:color w:val="0080FF"/>
                            </w:rPr>
                            <w:drawing>
                              <wp:inline distT="0" distB="0" distL="0" distR="0" wp14:anchorId="0312F390" wp14:editId="0916831A">
                                <wp:extent cx="179450" cy="180000"/>
                                <wp:effectExtent l="0" t="0" r="0" b="0"/>
                                <wp:docPr id="1316746758" name="Picture 131674675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8" name="Picture 568"/>
                                        <pic:cNvPicPr/>
                                      </pic:nvPicPr>
                                      <pic:blipFill>
                                        <a:blip r:embed="rId3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450" cy="18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0080FF"/>
                            </w:rPr>
                            <w:t xml:space="preserve"> </w:t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  <w:t>Câu 22 (1 điểm)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541D82D" w14:textId="085A8DDE" w:rsidR="00371664" w:rsidRDefault="00371664" w:rsidP="000741F7">
      <w:pPr>
        <w:snapToGrid w:val="0"/>
        <w:spacing w:before="60" w:after="60" w:line="276" w:lineRule="auto"/>
        <w:ind w:right="1275"/>
        <w:jc w:val="both"/>
        <w:rPr>
          <w:bCs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01309A" wp14:editId="6DCC1CFB">
                <wp:simplePos x="0" y="0"/>
                <wp:positionH relativeFrom="column">
                  <wp:posOffset>17217</wp:posOffset>
                </wp:positionH>
                <wp:positionV relativeFrom="paragraph">
                  <wp:posOffset>37465</wp:posOffset>
                </wp:positionV>
                <wp:extent cx="1339215" cy="302895"/>
                <wp:effectExtent l="38100" t="38100" r="51435" b="97155"/>
                <wp:wrapNone/>
                <wp:docPr id="576631217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02895"/>
                        </a:xfrm>
                        <a:prstGeom prst="homePlate">
                          <a:avLst/>
                        </a:prstGeom>
                        <a:solidFill>
                          <a:srgbClr val="F96F1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87F7BF0" w14:textId="77777777" w:rsidR="00371664" w:rsidRPr="008E65AD" w:rsidRDefault="00371664" w:rsidP="00371664">
                            <w:pP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  <w:t>Hướng dẫn giải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309A" id="_x0000_s1038" type="#_x0000_t15" style="position:absolute;left:0;text-align:left;margin-left:1.35pt;margin-top:2.95pt;width:105.45pt;height:23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" adj="19157" fillcolor="#f96f14" stroked="f" strokeweight="1pt">
                <v:shadow on="t" color="black" opacity="26214f" origin="-.5,-.5" offset=".74836mm,.74836mm"/>
                <v:textbox>
                  <w:txbxContent>
                    <w:p w14:paraId="487F7BF0" w14:textId="77777777" w:rsidR="00371664" w:rsidRPr="008E65AD" w:rsidRDefault="00371664" w:rsidP="00371664">
                      <w:pP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  <w:t>Hướng dẫn giải</w:t>
                      </w:r>
                    </w:p>
                  </w:txbxContent>
                </v:textbox>
              </v:shape>
            </w:pict>
          </mc:Fallback>
        </mc:AlternateContent>
      </w:r>
    </w:p>
    <w:p w14:paraId="66954DEC" w14:textId="77777777" w:rsidR="00371664" w:rsidRDefault="00371664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</w:p>
    <w:p w14:paraId="59B04234" w14:textId="6DB22729" w:rsidR="007F68A2" w:rsidRDefault="007F68A2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241F34">
        <w:rPr>
          <w:position w:val="-6"/>
          <w:lang w:val="en-GB"/>
        </w:rPr>
        <w:object w:dxaOrig="1540" w:dyaOrig="320" w14:anchorId="5FEDA8CD">
          <v:shape id="_x0000_i1196" type="#_x0000_t75" style="width:77pt;height:16pt" o:ole="">
            <v:imagedata r:id="rId271" o:title=""/>
          </v:shape>
          <o:OLEObject Type="Embed" ProgID="Equation.DSMT4" ShapeID="_x0000_i1196" DrawAspect="Content" ObjectID="_1773947236" r:id="rId357"/>
        </w:object>
      </w:r>
    </w:p>
    <w:p w14:paraId="7456E345" w14:textId="7015CD35" w:rsidR="007F68A2" w:rsidRDefault="007F68A2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7F68A2">
        <w:rPr>
          <w:position w:val="-32"/>
          <w:lang w:val="en-GB"/>
        </w:rPr>
        <w:object w:dxaOrig="1920" w:dyaOrig="760" w14:anchorId="0FA594C9">
          <v:shape id="_x0000_i1197" type="#_x0000_t75" style="width:96pt;height:38pt" o:ole="">
            <v:imagedata r:id="rId358" o:title=""/>
          </v:shape>
          <o:OLEObject Type="Embed" ProgID="Equation.DSMT4" ShapeID="_x0000_i1197" DrawAspect="Content" ObjectID="_1773947237" r:id="rId359"/>
        </w:object>
      </w:r>
    </w:p>
    <w:p w14:paraId="15E64B12" w14:textId="03898826" w:rsidR="007F68A2" w:rsidRDefault="007F68A2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lang w:val="en-GB"/>
        </w:rPr>
        <w:t xml:space="preserve">Do </w:t>
      </w:r>
      <w:r w:rsidRPr="007F68A2">
        <w:rPr>
          <w:position w:val="-6"/>
          <w:lang w:val="en-GB"/>
        </w:rPr>
        <w:object w:dxaOrig="1100" w:dyaOrig="279" w14:anchorId="0C26DDDF">
          <v:shape id="_x0000_i1198" type="#_x0000_t75" style="width:55pt;height:14.5pt" o:ole="">
            <v:imagedata r:id="rId360" o:title=""/>
          </v:shape>
          <o:OLEObject Type="Embed" ProgID="Equation.DSMT4" ShapeID="_x0000_i1198" DrawAspect="Content" ObjectID="_1773947238" r:id="rId361"/>
        </w:object>
      </w:r>
      <w:r>
        <w:rPr>
          <w:lang w:val="en-GB"/>
        </w:rPr>
        <w:t xml:space="preserve"> nên phương trình có hai nghiệm phân biệt</w:t>
      </w:r>
    </w:p>
    <w:p w14:paraId="753368CC" w14:textId="0DEDE7EA" w:rsidR="007F68A2" w:rsidRDefault="00896C34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896C34">
        <w:rPr>
          <w:position w:val="-62"/>
          <w:lang w:val="en-GB"/>
        </w:rPr>
        <w:object w:dxaOrig="2600" w:dyaOrig="1359" w14:anchorId="01801B46">
          <v:shape id="_x0000_i1199" type="#_x0000_t75" style="width:129.5pt;height:68pt" o:ole="">
            <v:imagedata r:id="rId362" o:title=""/>
          </v:shape>
          <o:OLEObject Type="Embed" ProgID="Equation.DSMT4" ShapeID="_x0000_i1199" DrawAspect="Content" ObjectID="_1773947239" r:id="rId363"/>
        </w:object>
      </w:r>
    </w:p>
    <w:p w14:paraId="01D25819" w14:textId="7B3802B8" w:rsidR="00896C34" w:rsidRDefault="00896C34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lang w:val="en-GB"/>
        </w:rPr>
        <w:t xml:space="preserve">Vậy phương trình có nghiệm </w:t>
      </w:r>
      <w:r w:rsidRPr="00896C34">
        <w:rPr>
          <w:position w:val="-24"/>
          <w:lang w:val="en-GB"/>
        </w:rPr>
        <w:object w:dxaOrig="2580" w:dyaOrig="680" w14:anchorId="02A207EF">
          <v:shape id="_x0000_i1200" type="#_x0000_t75" style="width:129pt;height:34pt" o:ole="">
            <v:imagedata r:id="rId364" o:title=""/>
          </v:shape>
          <o:OLEObject Type="Embed" ProgID="Equation.DSMT4" ShapeID="_x0000_i1200" DrawAspect="Content" ObjectID="_1773947240" r:id="rId365"/>
        </w:object>
      </w:r>
      <w:r>
        <w:rPr>
          <w:lang w:val="en-GB"/>
        </w:rPr>
        <w:t xml:space="preserve">, </w:t>
      </w:r>
      <w:r w:rsidRPr="00896C34">
        <w:rPr>
          <w:position w:val="-24"/>
          <w:lang w:val="en-GB"/>
        </w:rPr>
        <w:object w:dxaOrig="2600" w:dyaOrig="680" w14:anchorId="23AB0882">
          <v:shape id="_x0000_i1201" type="#_x0000_t75" style="width:129.5pt;height:34pt" o:ole="">
            <v:imagedata r:id="rId366" o:title=""/>
          </v:shape>
          <o:OLEObject Type="Embed" ProgID="Equation.DSMT4" ShapeID="_x0000_i1201" DrawAspect="Content" ObjectID="_1773947241" r:id="rId367"/>
        </w:object>
      </w:r>
    </w:p>
    <w:p w14:paraId="435F7270" w14:textId="74FE5EF4" w:rsidR="006145FA" w:rsidRDefault="006145FA" w:rsidP="00702906">
      <w:pPr>
        <w:snapToGrid w:val="0"/>
        <w:spacing w:before="60" w:after="60" w:line="276" w:lineRule="auto"/>
        <w:jc w:val="both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5D8DB8CA" wp14:editId="20F70ADB">
                <wp:extent cx="6476035" cy="864725"/>
                <wp:effectExtent l="0" t="38100" r="20320" b="12065"/>
                <wp:docPr id="1118973864" name="Group 1118973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035" cy="864725"/>
                          <a:chOff x="-1" y="16929"/>
                          <a:chExt cx="6657665" cy="605297"/>
                        </a:xfrm>
                      </wpg:grpSpPr>
                      <wps:wsp>
                        <wps:cNvPr id="225917284" name="Rectangle: Rounded Corners 225917284"/>
                        <wps:cNvSpPr/>
                        <wps:spPr>
                          <a:xfrm>
                            <a:off x="280359" y="159313"/>
                            <a:ext cx="6377305" cy="462913"/>
                          </a:xfrm>
                          <a:prstGeom prst="roundRect">
                            <a:avLst>
                              <a:gd name="adj" fmla="val 6264"/>
                            </a:avLst>
                          </a:prstGeom>
                          <a:solidFill>
                            <a:srgbClr val="EFF8F6"/>
                          </a:solidFill>
                          <a:ln w="12700" cap="flat" cmpd="sng" algn="ctr">
                            <a:solidFill>
                              <a:srgbClr val="008C5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D532F1" w14:textId="77777777" w:rsidR="006145FA" w:rsidRDefault="006145FA" w:rsidP="006145FA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GB"/>
                                </w:rPr>
                                <w:t xml:space="preserve">                                  </w: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Giải hệ phương trình: </w:t>
                              </w:r>
                              <w:r w:rsidRPr="00241F34">
                                <w:rPr>
                                  <w:position w:val="-30"/>
                                  <w:lang w:val="en-GB"/>
                                </w:rPr>
                                <w:object w:dxaOrig="1400" w:dyaOrig="720" w14:anchorId="7C9D410B">
                                  <v:shape id="_x0000_i1203" type="#_x0000_t75" style="width:70pt;height:36pt" o:ole="">
                                    <v:imagedata r:id="rId273" o:title=""/>
                                  </v:shape>
                                  <o:OLEObject Type="Embed" ProgID="Equation.DSMT4" ShapeID="_x0000_i1203" DrawAspect="Content" ObjectID="_1773947294" r:id="rId368"/>
                                </w:object>
                              </w:r>
                            </w:p>
                            <w:p w14:paraId="0910096B" w14:textId="77777777" w:rsidR="006145FA" w:rsidRPr="00241F34" w:rsidRDefault="006145FA" w:rsidP="006145FA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</w:p>
                            <w:p w14:paraId="4745F462" w14:textId="77777777" w:rsidR="006145FA" w:rsidRPr="00EA4D45" w:rsidRDefault="006145FA" w:rsidP="006145FA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color w:val="000000" w:themeColor="text1"/>
                                  <w:lang w:val="en-GB"/>
                                </w:rPr>
                              </w:pPr>
                            </w:p>
                            <w:p w14:paraId="61BD3B60" w14:textId="77777777" w:rsidR="006145FA" w:rsidRPr="006D31EC" w:rsidRDefault="006145FA" w:rsidP="006145FA">
                              <w:pPr>
                                <w:spacing w:before="120" w:after="120" w:line="276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63343587" name="Group 1263343587"/>
                        <wpg:cNvGrpSpPr/>
                        <wpg:grpSpPr>
                          <a:xfrm>
                            <a:off x="-1" y="16929"/>
                            <a:ext cx="1759803" cy="288408"/>
                            <a:chOff x="-1" y="16929"/>
                            <a:chExt cx="1759803" cy="288408"/>
                          </a:xfrm>
                        </wpg:grpSpPr>
                        <wps:wsp>
                          <wps:cNvPr id="115265880" name="Arrow: Pentagon 115265880"/>
                          <wps:cNvSpPr/>
                          <wps:spPr>
                            <a:xfrm>
                              <a:off x="38100" y="16934"/>
                              <a:ext cx="1721702" cy="270000"/>
                            </a:xfrm>
                            <a:prstGeom prst="homePlate">
                              <a:avLst/>
                            </a:prstGeom>
                            <a:solidFill>
                              <a:srgbClr val="008C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339BC1AB" w14:textId="77777777" w:rsidR="006145FA" w:rsidRPr="008E65AD" w:rsidRDefault="006145FA" w:rsidP="006145FA">
                                <w:pPr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6151166" name="Text Box 1796151166"/>
                          <wps:cNvSpPr txBox="1"/>
                          <wps:spPr>
                            <a:xfrm>
                              <a:off x="-1" y="16929"/>
                              <a:ext cx="1759803" cy="2884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619742" w14:textId="77777777" w:rsidR="006145FA" w:rsidRPr="00EA4D45" w:rsidRDefault="006145FA" w:rsidP="006145FA">
                                <w:pP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noProof/>
                                    <w:color w:val="0080FF"/>
                                  </w:rPr>
                                  <w:drawing>
                                    <wp:inline distT="0" distB="0" distL="0" distR="0" wp14:anchorId="2FF4AC86" wp14:editId="588B59BC">
                                      <wp:extent cx="179450" cy="180000"/>
                                      <wp:effectExtent l="0" t="0" r="0" b="0"/>
                                      <wp:docPr id="785839037" name="Picture 78583903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8" name="Picture 568"/>
                                              <pic:cNvPicPr/>
                                            </pic:nvPicPr>
                                            <pic:blipFill>
                                              <a:blip r:embed="rId3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450" cy="1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008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  <w:t>Câu 23 (1 điểm)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8DB8CA" id="Group 1118973864" o:spid="_x0000_s1039" style="width:509.9pt;height:68.1pt;mso-position-horizontal-relative:char;mso-position-vertical-relative:line" coordorigin=",169" coordsize="66576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">
                <v:roundrect id="Rectangle: Rounded Corners 225917284" o:spid="_x0000_s1040" style="position:absolute;left:2803;top:1593;width:63773;height:4629;visibility:visible;mso-wrap-style:square;v-text-anchor:top" arcsize="41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" fillcolor="#eff8f6" strokecolor="#008c5d" strokeweight="1pt">
                  <v:stroke joinstyle="miter"/>
                  <v:textbox>
                    <w:txbxContent>
                      <w:p w14:paraId="37D532F1" w14:textId="77777777" w:rsidR="006145FA" w:rsidRDefault="006145FA" w:rsidP="006145FA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lang w:val="en-GB"/>
                          </w:rPr>
                        </w:pPr>
                        <w:r>
                          <w:rPr>
                            <w:color w:val="000000" w:themeColor="text1"/>
                            <w:lang w:val="en-GB"/>
                          </w:rPr>
                          <w:t xml:space="preserve">                                  </w:t>
                        </w:r>
                        <w:r w:rsidRPr="00241F34">
                          <w:rPr>
                            <w:lang w:val="en-GB"/>
                          </w:rPr>
                          <w:t xml:space="preserve">Giải hệ phương trình: </w:t>
                        </w:r>
                        <w:r w:rsidRPr="00241F34">
                          <w:rPr>
                            <w:position w:val="-30"/>
                            <w:lang w:val="en-GB"/>
                          </w:rPr>
                          <w:object w:dxaOrig="1400" w:dyaOrig="720" w14:anchorId="7C9D410B">
                            <v:shape id="_x0000_i1203" type="#_x0000_t75" style="width:70pt;height:36pt" o:ole="">
                              <v:imagedata r:id="rId273" o:title=""/>
                            </v:shape>
                            <o:OLEObject Type="Embed" ProgID="Equation.DSMT4" ShapeID="_x0000_i1203" DrawAspect="Content" ObjectID="_1773947294" r:id="rId369"/>
                          </w:object>
                        </w:r>
                      </w:p>
                      <w:p w14:paraId="0910096B" w14:textId="77777777" w:rsidR="006145FA" w:rsidRPr="00241F34" w:rsidRDefault="006145FA" w:rsidP="006145FA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lang w:val="en-GB"/>
                          </w:rPr>
                        </w:pPr>
                      </w:p>
                      <w:p w14:paraId="4745F462" w14:textId="77777777" w:rsidR="006145FA" w:rsidRPr="00EA4D45" w:rsidRDefault="006145FA" w:rsidP="006145FA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color w:val="000000" w:themeColor="text1"/>
                            <w:lang w:val="en-GB"/>
                          </w:rPr>
                        </w:pPr>
                      </w:p>
                      <w:p w14:paraId="61BD3B60" w14:textId="77777777" w:rsidR="006145FA" w:rsidRPr="006D31EC" w:rsidRDefault="006145FA" w:rsidP="006145FA">
                        <w:pPr>
                          <w:spacing w:before="120" w:after="120" w:line="276" w:lineRule="auto"/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1263343587" o:spid="_x0000_s1041" style="position:absolute;top:169;width:17598;height:2884" coordorigin=",169" coordsize="17598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">
                  <v:shape id="Arrow: Pentagon 115265880" o:spid="_x0000_s1042" type="#_x0000_t15" style="position:absolute;left:381;top:169;width:17217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" adj="19906" fillcolor="#008c5d" stroked="f" strokeweight="1pt">
                    <v:shadow on="t" color="black" opacity="26214f" origin="-.5,-.5" offset=".74836mm,.74836mm"/>
                    <v:textbox>
                      <w:txbxContent>
                        <w:p w14:paraId="339BC1AB" w14:textId="77777777" w:rsidR="006145FA" w:rsidRPr="008E65AD" w:rsidRDefault="006145FA" w:rsidP="006145FA">
                          <w:pPr>
                            <w:rPr>
                              <w:rFonts w:ascii="UTM Swiss Condensed" w:hAnsi="UTM Swiss Condense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1796151166" o:spid="_x0000_s1043" type="#_x0000_t202" style="position:absolute;top:169;width:17598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" filled="f" stroked="f" strokeweight=".5pt">
                    <v:textbox>
                      <w:txbxContent>
                        <w:p w14:paraId="79619742" w14:textId="77777777" w:rsidR="006145FA" w:rsidRPr="00EA4D45" w:rsidRDefault="006145FA" w:rsidP="006145FA">
                          <w:pP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UTM Duepuntozero" w:hAnsi="UTM Duepuntozero"/>
                              <w:b/>
                              <w:bCs/>
                              <w:noProof/>
                              <w:color w:val="0080FF"/>
                            </w:rPr>
                            <w:drawing>
                              <wp:inline distT="0" distB="0" distL="0" distR="0" wp14:anchorId="2FF4AC86" wp14:editId="588B59BC">
                                <wp:extent cx="179450" cy="180000"/>
                                <wp:effectExtent l="0" t="0" r="0" b="0"/>
                                <wp:docPr id="785839037" name="Picture 7858390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8" name="Picture 568"/>
                                        <pic:cNvPicPr/>
                                      </pic:nvPicPr>
                                      <pic:blipFill>
                                        <a:blip r:embed="rId3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450" cy="18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0080FF"/>
                            </w:rPr>
                            <w:t xml:space="preserve"> </w:t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  <w:t>Câu 23 (1 điểm)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A56986F" w14:textId="26009792" w:rsidR="0055595B" w:rsidRDefault="0055595B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FC39580" wp14:editId="493F1233">
                <wp:simplePos x="0" y="0"/>
                <wp:positionH relativeFrom="column">
                  <wp:posOffset>17217</wp:posOffset>
                </wp:positionH>
                <wp:positionV relativeFrom="paragraph">
                  <wp:posOffset>37465</wp:posOffset>
                </wp:positionV>
                <wp:extent cx="1339215" cy="302895"/>
                <wp:effectExtent l="38100" t="38100" r="51435" b="97155"/>
                <wp:wrapNone/>
                <wp:docPr id="726549836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02895"/>
                        </a:xfrm>
                        <a:prstGeom prst="homePlate">
                          <a:avLst/>
                        </a:prstGeom>
                        <a:solidFill>
                          <a:srgbClr val="F96F1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160969" w14:textId="77777777" w:rsidR="0055595B" w:rsidRPr="008E65AD" w:rsidRDefault="0055595B" w:rsidP="0055595B">
                            <w:pP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  <w:t>Hướng dẫn giải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39580" id="_x0000_s1044" type="#_x0000_t15" style="position:absolute;left:0;text-align:left;margin-left:1.35pt;margin-top:2.95pt;width:105.45pt;height:23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" adj="19157" fillcolor="#f96f14" stroked="f" strokeweight="1pt">
                <v:shadow on="t" color="black" opacity="26214f" origin="-.5,-.5" offset=".74836mm,.74836mm"/>
                <v:textbox>
                  <w:txbxContent>
                    <w:p w14:paraId="3D160969" w14:textId="77777777" w:rsidR="0055595B" w:rsidRPr="008E65AD" w:rsidRDefault="0055595B" w:rsidP="0055595B">
                      <w:pP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  <w:t>Hướng dẫn giải</w:t>
                      </w:r>
                    </w:p>
                  </w:txbxContent>
                </v:textbox>
              </v:shape>
            </w:pict>
          </mc:Fallback>
        </mc:AlternateContent>
      </w:r>
    </w:p>
    <w:p w14:paraId="5319E97B" w14:textId="77777777" w:rsidR="0055595B" w:rsidRDefault="0055595B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</w:p>
    <w:p w14:paraId="73E33373" w14:textId="07228A22" w:rsidR="00573238" w:rsidRDefault="00622CD2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241F34">
        <w:rPr>
          <w:position w:val="-30"/>
          <w:lang w:val="en-GB"/>
        </w:rPr>
        <w:object w:dxaOrig="1400" w:dyaOrig="720" w14:anchorId="4C57AA9C">
          <v:shape id="_x0000_i1204" type="#_x0000_t75" style="width:70pt;height:36pt" o:ole="">
            <v:imagedata r:id="rId273" o:title=""/>
          </v:shape>
          <o:OLEObject Type="Embed" ProgID="Equation.DSMT4" ShapeID="_x0000_i1204" DrawAspect="Content" ObjectID="_1773947242" r:id="rId370"/>
        </w:object>
      </w:r>
    </w:p>
    <w:p w14:paraId="12B5F245" w14:textId="049955A6" w:rsidR="00896C34" w:rsidRDefault="00573238" w:rsidP="000741F7">
      <w:pPr>
        <w:snapToGrid w:val="0"/>
        <w:spacing w:before="60" w:after="60" w:line="276" w:lineRule="auto"/>
        <w:ind w:right="1275"/>
        <w:jc w:val="both"/>
        <w:rPr>
          <w:rStyle w:val="LineNumber"/>
        </w:rPr>
      </w:pPr>
      <w:r w:rsidRPr="00573238">
        <w:rPr>
          <w:rStyle w:val="LineNumber"/>
        </w:rPr>
        <w:object w:dxaOrig="4380" w:dyaOrig="1040" w14:anchorId="727FE552">
          <v:shape id="_x0000_i1205" type="#_x0000_t75" style="width:219pt;height:52pt" o:ole="">
            <v:imagedata r:id="rId371" o:title=""/>
          </v:shape>
          <o:OLEObject Type="Embed" ProgID="Equation.DSMT4" ShapeID="_x0000_i1205" DrawAspect="Content" ObjectID="_1773947243" r:id="rId372"/>
        </w:object>
      </w:r>
    </w:p>
    <w:p w14:paraId="22231C1B" w14:textId="3D7CB937" w:rsidR="00E84093" w:rsidRDefault="00573238" w:rsidP="000741F7">
      <w:pPr>
        <w:snapToGrid w:val="0"/>
        <w:spacing w:before="60" w:after="60" w:line="276" w:lineRule="auto"/>
        <w:ind w:right="1275"/>
        <w:jc w:val="both"/>
        <w:rPr>
          <w:rStyle w:val="LineNumber"/>
        </w:rPr>
      </w:pPr>
      <w:r>
        <w:rPr>
          <w:rStyle w:val="LineNumber"/>
        </w:rPr>
        <w:t xml:space="preserve">Vậy hệ phương trình có nghiệm </w:t>
      </w:r>
      <w:r w:rsidR="00E84093" w:rsidRPr="00E84093">
        <w:rPr>
          <w:rStyle w:val="LineNumber"/>
        </w:rPr>
        <w:object w:dxaOrig="1320" w:dyaOrig="400" w14:anchorId="6EAF5301">
          <v:shape id="_x0000_i1206" type="#_x0000_t75" style="width:66pt;height:20pt" o:ole="">
            <v:imagedata r:id="rId373" o:title=""/>
          </v:shape>
          <o:OLEObject Type="Embed" ProgID="Equation.DSMT4" ShapeID="_x0000_i1206" DrawAspect="Content" ObjectID="_1773947244" r:id="rId374"/>
        </w:object>
      </w:r>
    </w:p>
    <w:p w14:paraId="449487AD" w14:textId="6FA72014" w:rsidR="00573238" w:rsidRDefault="00573238" w:rsidP="000741F7">
      <w:pPr>
        <w:snapToGrid w:val="0"/>
        <w:spacing w:before="60" w:after="60" w:line="276" w:lineRule="auto"/>
        <w:ind w:right="1275"/>
        <w:jc w:val="both"/>
        <w:rPr>
          <w:rStyle w:val="LineNumber"/>
        </w:rPr>
      </w:pPr>
    </w:p>
    <w:p w14:paraId="2648A2C0" w14:textId="5C8A2C10" w:rsidR="00371664" w:rsidRDefault="00371664" w:rsidP="000741F7">
      <w:pPr>
        <w:snapToGrid w:val="0"/>
        <w:spacing w:before="60" w:after="60" w:line="276" w:lineRule="auto"/>
        <w:ind w:right="1275"/>
        <w:jc w:val="both"/>
        <w:rPr>
          <w:bCs/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3BC93BF4" wp14:editId="320DC6D3">
                <wp:extent cx="6476035" cy="864725"/>
                <wp:effectExtent l="0" t="38100" r="20320" b="12065"/>
                <wp:docPr id="1224444497" name="Group 1224444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035" cy="864725"/>
                          <a:chOff x="-1" y="16929"/>
                          <a:chExt cx="6657665" cy="605297"/>
                        </a:xfrm>
                      </wpg:grpSpPr>
                      <wps:wsp>
                        <wps:cNvPr id="1654572282" name="Rectangle: Rounded Corners 1654572282"/>
                        <wps:cNvSpPr/>
                        <wps:spPr>
                          <a:xfrm>
                            <a:off x="280359" y="159313"/>
                            <a:ext cx="6377305" cy="462913"/>
                          </a:xfrm>
                          <a:prstGeom prst="roundRect">
                            <a:avLst>
                              <a:gd name="adj" fmla="val 6264"/>
                            </a:avLst>
                          </a:prstGeom>
                          <a:solidFill>
                            <a:srgbClr val="EFF8F6"/>
                          </a:solidFill>
                          <a:ln w="12700" cap="flat" cmpd="sng" algn="ctr">
                            <a:solidFill>
                              <a:srgbClr val="008C5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FFF1393" w14:textId="77777777" w:rsidR="00371664" w:rsidRDefault="00371664" w:rsidP="00371664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GB"/>
                                </w:rPr>
                                <w:t xml:space="preserve">                                  </w: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Rút gọn biểu thức: </w:t>
                              </w:r>
                              <w:r w:rsidRPr="00241F34">
                                <w:rPr>
                                  <w:position w:val="-28"/>
                                  <w:lang w:val="en-GB"/>
                                </w:rPr>
                                <w:object w:dxaOrig="1640" w:dyaOrig="720" w14:anchorId="5966F062">
                                  <v:shape id="_x0000_i1208" type="#_x0000_t75" style="width:82pt;height:36pt" o:ole="">
                                    <v:imagedata r:id="rId275" o:title=""/>
                                  </v:shape>
                                  <o:OLEObject Type="Embed" ProgID="Equation.DSMT4" ShapeID="_x0000_i1208" DrawAspect="Content" ObjectID="_1773947295" r:id="rId375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 với </w:t>
                              </w:r>
                              <w:r w:rsidRPr="00241F34">
                                <w:rPr>
                                  <w:position w:val="-6"/>
                                  <w:lang w:val="en-GB"/>
                                </w:rPr>
                                <w:object w:dxaOrig="560" w:dyaOrig="279" w14:anchorId="5D20C1AE">
                                  <v:shape id="_x0000_i1210" type="#_x0000_t75" style="width:27.5pt;height:14.5pt" o:ole="">
                                    <v:imagedata r:id="rId277" o:title=""/>
                                  </v:shape>
                                  <o:OLEObject Type="Embed" ProgID="Equation.DSMT4" ShapeID="_x0000_i1210" DrawAspect="Content" ObjectID="_1773947296" r:id="rId376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 và </w:t>
                              </w:r>
                              <w:r w:rsidRPr="00241F34">
                                <w:rPr>
                                  <w:position w:val="-6"/>
                                  <w:lang w:val="en-GB"/>
                                </w:rPr>
                                <w:object w:dxaOrig="520" w:dyaOrig="279" w14:anchorId="4CB3277F">
                                  <v:shape id="_x0000_i1212" type="#_x0000_t75" style="width:26pt;height:14.5pt" o:ole="">
                                    <v:imagedata r:id="rId279" o:title=""/>
                                  </v:shape>
                                  <o:OLEObject Type="Embed" ProgID="Equation.DSMT4" ShapeID="_x0000_i1212" DrawAspect="Content" ObjectID="_1773947297" r:id="rId377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479E991D" w14:textId="77777777" w:rsidR="00371664" w:rsidRPr="00241F34" w:rsidRDefault="00371664" w:rsidP="00371664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</w:p>
                            <w:p w14:paraId="2A64B58B" w14:textId="77777777" w:rsidR="00371664" w:rsidRPr="00EA4D45" w:rsidRDefault="00371664" w:rsidP="00371664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color w:val="000000" w:themeColor="text1"/>
                                  <w:lang w:val="en-GB"/>
                                </w:rPr>
                              </w:pPr>
                            </w:p>
                            <w:p w14:paraId="74955E53" w14:textId="77777777" w:rsidR="00371664" w:rsidRPr="006D31EC" w:rsidRDefault="00371664" w:rsidP="00371664">
                              <w:pPr>
                                <w:spacing w:before="120" w:after="120" w:line="276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2563352" name="Group 1162563352"/>
                        <wpg:cNvGrpSpPr/>
                        <wpg:grpSpPr>
                          <a:xfrm>
                            <a:off x="-1" y="16929"/>
                            <a:ext cx="1759803" cy="288408"/>
                            <a:chOff x="-1" y="16929"/>
                            <a:chExt cx="1759803" cy="288408"/>
                          </a:xfrm>
                        </wpg:grpSpPr>
                        <wps:wsp>
                          <wps:cNvPr id="1848871261" name="Arrow: Pentagon 1848871261"/>
                          <wps:cNvSpPr/>
                          <wps:spPr>
                            <a:xfrm>
                              <a:off x="38100" y="16934"/>
                              <a:ext cx="1721702" cy="270000"/>
                            </a:xfrm>
                            <a:prstGeom prst="homePlate">
                              <a:avLst/>
                            </a:prstGeom>
                            <a:solidFill>
                              <a:srgbClr val="008C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21508546" w14:textId="77777777" w:rsidR="00371664" w:rsidRPr="008E65AD" w:rsidRDefault="00371664" w:rsidP="00371664">
                                <w:pPr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27382" name="Text Box 125327382"/>
                          <wps:cNvSpPr txBox="1"/>
                          <wps:spPr>
                            <a:xfrm>
                              <a:off x="-1" y="16929"/>
                              <a:ext cx="1759803" cy="2884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915904B" w14:textId="77777777" w:rsidR="00371664" w:rsidRPr="00EA4D45" w:rsidRDefault="00371664" w:rsidP="00371664">
                                <w:pP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noProof/>
                                    <w:color w:val="0080FF"/>
                                  </w:rPr>
                                  <w:drawing>
                                    <wp:inline distT="0" distB="0" distL="0" distR="0" wp14:anchorId="3B4D5A20" wp14:editId="21873F0A">
                                      <wp:extent cx="179450" cy="180000"/>
                                      <wp:effectExtent l="0" t="0" r="0" b="0"/>
                                      <wp:docPr id="1079210974" name="Picture 10792109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8" name="Picture 568"/>
                                              <pic:cNvPicPr/>
                                            </pic:nvPicPr>
                                            <pic:blipFill>
                                              <a:blip r:embed="rId3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450" cy="1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008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  <w:t>Câu 24 (0,5 điểm)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BC93BF4" id="Group 1224444497" o:spid="_x0000_s1045" style="width:509.9pt;height:68.1pt;mso-position-horizontal-relative:char;mso-position-vertical-relative:line" coordorigin=",169" coordsize="66576,6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">
                <v:roundrect id="Rectangle: Rounded Corners 1654572282" o:spid="_x0000_s1046" style="position:absolute;left:2803;top:1593;width:63773;height:4629;visibility:visible;mso-wrap-style:square;v-text-anchor:top" arcsize="41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" fillcolor="#eff8f6" strokecolor="#008c5d" strokeweight="1pt">
                  <v:stroke joinstyle="miter"/>
                  <v:textbox>
                    <w:txbxContent>
                      <w:p w14:paraId="0FFF1393" w14:textId="77777777" w:rsidR="00371664" w:rsidRDefault="00371664" w:rsidP="00371664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lang w:val="en-GB"/>
                          </w:rPr>
                        </w:pPr>
                        <w:r>
                          <w:rPr>
                            <w:color w:val="000000" w:themeColor="text1"/>
                            <w:lang w:val="en-GB"/>
                          </w:rPr>
                          <w:t xml:space="preserve">                                  </w:t>
                        </w:r>
                        <w:r w:rsidRPr="00241F34">
                          <w:rPr>
                            <w:lang w:val="en-GB"/>
                          </w:rPr>
                          <w:t xml:space="preserve">Rút gọn biểu thức: </w:t>
                        </w:r>
                        <w:r w:rsidRPr="00241F34">
                          <w:rPr>
                            <w:position w:val="-28"/>
                            <w:lang w:val="en-GB"/>
                          </w:rPr>
                          <w:object w:dxaOrig="1640" w:dyaOrig="720" w14:anchorId="5966F062">
                            <v:shape id="_x0000_i1208" type="#_x0000_t75" style="width:82pt;height:36pt" o:ole="">
                              <v:imagedata r:id="rId275" o:title=""/>
                            </v:shape>
                            <o:OLEObject Type="Embed" ProgID="Equation.DSMT4" ShapeID="_x0000_i1208" DrawAspect="Content" ObjectID="_1773947295" r:id="rId378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 với </w:t>
                        </w:r>
                        <w:r w:rsidRPr="00241F34">
                          <w:rPr>
                            <w:position w:val="-6"/>
                            <w:lang w:val="en-GB"/>
                          </w:rPr>
                          <w:object w:dxaOrig="560" w:dyaOrig="279" w14:anchorId="5D20C1AE">
                            <v:shape id="_x0000_i1210" type="#_x0000_t75" style="width:27.5pt;height:14.5pt" o:ole="">
                              <v:imagedata r:id="rId277" o:title=""/>
                            </v:shape>
                            <o:OLEObject Type="Embed" ProgID="Equation.DSMT4" ShapeID="_x0000_i1210" DrawAspect="Content" ObjectID="_1773947296" r:id="rId379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 và </w:t>
                        </w:r>
                        <w:r w:rsidRPr="00241F34">
                          <w:rPr>
                            <w:position w:val="-6"/>
                            <w:lang w:val="en-GB"/>
                          </w:rPr>
                          <w:object w:dxaOrig="520" w:dyaOrig="279" w14:anchorId="4CB3277F">
                            <v:shape id="_x0000_i1212" type="#_x0000_t75" style="width:26pt;height:14.5pt" o:ole="">
                              <v:imagedata r:id="rId279" o:title=""/>
                            </v:shape>
                            <o:OLEObject Type="Embed" ProgID="Equation.DSMT4" ShapeID="_x0000_i1212" DrawAspect="Content" ObjectID="_1773947297" r:id="rId380"/>
                          </w:object>
                        </w:r>
                        <w:r w:rsidRPr="00241F34">
                          <w:rPr>
                            <w:lang w:val="en-GB"/>
                          </w:rPr>
                          <w:t>.</w:t>
                        </w:r>
                      </w:p>
                      <w:p w14:paraId="479E991D" w14:textId="77777777" w:rsidR="00371664" w:rsidRPr="00241F34" w:rsidRDefault="00371664" w:rsidP="00371664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lang w:val="en-GB"/>
                          </w:rPr>
                        </w:pPr>
                      </w:p>
                      <w:p w14:paraId="2A64B58B" w14:textId="77777777" w:rsidR="00371664" w:rsidRPr="00EA4D45" w:rsidRDefault="00371664" w:rsidP="00371664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color w:val="000000" w:themeColor="text1"/>
                            <w:lang w:val="en-GB"/>
                          </w:rPr>
                        </w:pPr>
                      </w:p>
                      <w:p w14:paraId="74955E53" w14:textId="77777777" w:rsidR="00371664" w:rsidRPr="006D31EC" w:rsidRDefault="00371664" w:rsidP="00371664">
                        <w:pPr>
                          <w:spacing w:before="120" w:after="120" w:line="276" w:lineRule="auto"/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1162563352" o:spid="_x0000_s1047" style="position:absolute;top:169;width:17598;height:2884" coordorigin=",169" coordsize="17598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">
                  <v:shape id="Arrow: Pentagon 1848871261" o:spid="_x0000_s1048" type="#_x0000_t15" style="position:absolute;left:381;top:169;width:17217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" adj="19906" fillcolor="#008c5d" stroked="f" strokeweight="1pt">
                    <v:shadow on="t" color="black" opacity="26214f" origin="-.5,-.5" offset=".74836mm,.74836mm"/>
                    <v:textbox>
                      <w:txbxContent>
                        <w:p w14:paraId="21508546" w14:textId="77777777" w:rsidR="00371664" w:rsidRPr="008E65AD" w:rsidRDefault="00371664" w:rsidP="00371664">
                          <w:pPr>
                            <w:rPr>
                              <w:rFonts w:ascii="UTM Swiss Condensed" w:hAnsi="UTM Swiss Condense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125327382" o:spid="_x0000_s1049" type="#_x0000_t202" style="position:absolute;top:169;width:17598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" filled="f" stroked="f" strokeweight=".5pt">
                    <v:textbox>
                      <w:txbxContent>
                        <w:p w14:paraId="2915904B" w14:textId="77777777" w:rsidR="00371664" w:rsidRPr="00EA4D45" w:rsidRDefault="00371664" w:rsidP="00371664">
                          <w:pP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UTM Duepuntozero" w:hAnsi="UTM Duepuntozero"/>
                              <w:b/>
                              <w:bCs/>
                              <w:noProof/>
                              <w:color w:val="0080FF"/>
                            </w:rPr>
                            <w:drawing>
                              <wp:inline distT="0" distB="0" distL="0" distR="0" wp14:anchorId="3B4D5A20" wp14:editId="21873F0A">
                                <wp:extent cx="179450" cy="180000"/>
                                <wp:effectExtent l="0" t="0" r="0" b="0"/>
                                <wp:docPr id="1079210974" name="Picture 10792109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8" name="Picture 568"/>
                                        <pic:cNvPicPr/>
                                      </pic:nvPicPr>
                                      <pic:blipFill>
                                        <a:blip r:embed="rId3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450" cy="18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0080FF"/>
                            </w:rPr>
                            <w:t xml:space="preserve"> </w:t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  <w:t>Câu 24 (0,5 điểm)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BB2CD97" w14:textId="7B426645" w:rsidR="00516512" w:rsidRDefault="00516512" w:rsidP="000741F7">
      <w:pPr>
        <w:snapToGrid w:val="0"/>
        <w:spacing w:before="60" w:after="60" w:line="276" w:lineRule="auto"/>
        <w:ind w:right="1275"/>
        <w:jc w:val="both"/>
        <w:rPr>
          <w:bCs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5A6352" wp14:editId="13A9F94F">
                <wp:simplePos x="0" y="0"/>
                <wp:positionH relativeFrom="column">
                  <wp:posOffset>22932</wp:posOffset>
                </wp:positionH>
                <wp:positionV relativeFrom="paragraph">
                  <wp:posOffset>38100</wp:posOffset>
                </wp:positionV>
                <wp:extent cx="1339215" cy="302895"/>
                <wp:effectExtent l="38100" t="38100" r="51435" b="97155"/>
                <wp:wrapNone/>
                <wp:docPr id="35362791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02895"/>
                        </a:xfrm>
                        <a:prstGeom prst="homePlate">
                          <a:avLst/>
                        </a:prstGeom>
                        <a:solidFill>
                          <a:srgbClr val="F96F1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DC11CB" w14:textId="77777777" w:rsidR="00516512" w:rsidRPr="008E65AD" w:rsidRDefault="00516512" w:rsidP="00516512">
                            <w:pP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  <w:t>Hướng dẫn giải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A6352" id="_x0000_s1050" type="#_x0000_t15" style="position:absolute;left:0;text-align:left;margin-left:1.8pt;margin-top:3pt;width:105.45pt;height:23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" adj="19157" fillcolor="#f96f14" stroked="f" strokeweight="1pt">
                <v:shadow on="t" color="black" opacity="26214f" origin="-.5,-.5" offset=".74836mm,.74836mm"/>
                <v:textbox>
                  <w:txbxContent>
                    <w:p w14:paraId="1DDC11CB" w14:textId="77777777" w:rsidR="00516512" w:rsidRPr="008E65AD" w:rsidRDefault="00516512" w:rsidP="00516512">
                      <w:pP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  <w:t>Hướng dẫn giải</w:t>
                      </w:r>
                    </w:p>
                  </w:txbxContent>
                </v:textbox>
              </v:shape>
            </w:pict>
          </mc:Fallback>
        </mc:AlternateContent>
      </w:r>
    </w:p>
    <w:p w14:paraId="436701E3" w14:textId="77777777" w:rsidR="00516512" w:rsidRDefault="00516512" w:rsidP="000741F7">
      <w:pPr>
        <w:snapToGrid w:val="0"/>
        <w:spacing w:before="60" w:after="60" w:line="276" w:lineRule="auto"/>
        <w:ind w:right="1275"/>
        <w:jc w:val="both"/>
        <w:rPr>
          <w:bCs/>
          <w:lang w:val="en-GB"/>
        </w:rPr>
      </w:pPr>
    </w:p>
    <w:p w14:paraId="343A86A0" w14:textId="41A072F5" w:rsidR="006E7C82" w:rsidRDefault="003954CD" w:rsidP="000741F7">
      <w:pPr>
        <w:snapToGrid w:val="0"/>
        <w:spacing w:before="60" w:after="60" w:line="276" w:lineRule="auto"/>
        <w:ind w:right="1275"/>
        <w:jc w:val="both"/>
        <w:rPr>
          <w:bCs/>
          <w:lang w:val="en-GB"/>
        </w:rPr>
      </w:pPr>
      <w:r w:rsidRPr="006E7C82">
        <w:rPr>
          <w:bCs/>
          <w:position w:val="-28"/>
          <w:lang w:val="en-GB"/>
        </w:rPr>
        <w:object w:dxaOrig="3760" w:dyaOrig="820" w14:anchorId="4F2D94F7">
          <v:shape id="_x0000_i1213" type="#_x0000_t75" style="width:188.5pt;height:41pt" o:ole="">
            <v:imagedata r:id="rId381" o:title=""/>
          </v:shape>
          <o:OLEObject Type="Embed" ProgID="Equation.DSMT4" ShapeID="_x0000_i1213" DrawAspect="Content" ObjectID="_1773947245" r:id="rId382"/>
        </w:object>
      </w:r>
    </w:p>
    <w:p w14:paraId="1A14EC9B" w14:textId="352C534A" w:rsidR="003954CD" w:rsidRDefault="003954CD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bCs/>
          <w:lang w:val="en-GB"/>
        </w:rPr>
        <w:t xml:space="preserve">Vậy </w:t>
      </w:r>
      <w:r w:rsidRPr="003954CD">
        <w:rPr>
          <w:bCs/>
          <w:position w:val="-6"/>
          <w:lang w:val="en-GB"/>
        </w:rPr>
        <w:object w:dxaOrig="600" w:dyaOrig="279" w14:anchorId="04C28C5A">
          <v:shape id="_x0000_i1214" type="#_x0000_t75" style="width:30pt;height:14.5pt" o:ole="">
            <v:imagedata r:id="rId383" o:title=""/>
          </v:shape>
          <o:OLEObject Type="Embed" ProgID="Equation.DSMT4" ShapeID="_x0000_i1214" DrawAspect="Content" ObjectID="_1773947246" r:id="rId384"/>
        </w:object>
      </w:r>
      <w:r>
        <w:rPr>
          <w:bCs/>
          <w:lang w:val="en-GB"/>
        </w:rPr>
        <w:t xml:space="preserve"> với </w:t>
      </w:r>
      <w:r w:rsidRPr="00241F34">
        <w:rPr>
          <w:position w:val="-6"/>
          <w:lang w:val="en-GB"/>
        </w:rPr>
        <w:object w:dxaOrig="560" w:dyaOrig="279" w14:anchorId="149C2EE2">
          <v:shape id="_x0000_i1215" type="#_x0000_t75" style="width:27.5pt;height:14.5pt" o:ole="">
            <v:imagedata r:id="rId277" o:title=""/>
          </v:shape>
          <o:OLEObject Type="Embed" ProgID="Equation.DSMT4" ShapeID="_x0000_i1215" DrawAspect="Content" ObjectID="_1773947247" r:id="rId385"/>
        </w:object>
      </w:r>
      <w:r w:rsidRPr="00241F34">
        <w:rPr>
          <w:lang w:val="en-GB"/>
        </w:rPr>
        <w:t xml:space="preserve"> và </w:t>
      </w:r>
      <w:r w:rsidRPr="00241F34">
        <w:rPr>
          <w:position w:val="-6"/>
          <w:lang w:val="en-GB"/>
        </w:rPr>
        <w:object w:dxaOrig="520" w:dyaOrig="279" w14:anchorId="46BF54FD">
          <v:shape id="_x0000_i1216" type="#_x0000_t75" style="width:26pt;height:14.5pt" o:ole="">
            <v:imagedata r:id="rId279" o:title=""/>
          </v:shape>
          <o:OLEObject Type="Embed" ProgID="Equation.DSMT4" ShapeID="_x0000_i1216" DrawAspect="Content" ObjectID="_1773947248" r:id="rId386"/>
        </w:object>
      </w:r>
    </w:p>
    <w:p w14:paraId="7D0C56B0" w14:textId="3D4A67C2" w:rsidR="00516512" w:rsidRDefault="00516512" w:rsidP="009110B3">
      <w:pPr>
        <w:snapToGrid w:val="0"/>
        <w:spacing w:before="60" w:after="60" w:line="276" w:lineRule="auto"/>
        <w:jc w:val="both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6A7B5AD6" wp14:editId="1958AA06">
                <wp:extent cx="6476009" cy="1431885"/>
                <wp:effectExtent l="0" t="38100" r="20320" b="16510"/>
                <wp:docPr id="1056209280" name="Group 1056209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6009" cy="1431885"/>
                          <a:chOff x="-1" y="16929"/>
                          <a:chExt cx="6657639" cy="1002302"/>
                        </a:xfrm>
                      </wpg:grpSpPr>
                      <wps:wsp>
                        <wps:cNvPr id="678960725" name="Rectangle: Rounded Corners 678960725"/>
                        <wps:cNvSpPr/>
                        <wps:spPr>
                          <a:xfrm>
                            <a:off x="280333" y="159178"/>
                            <a:ext cx="6377305" cy="860053"/>
                          </a:xfrm>
                          <a:prstGeom prst="roundRect">
                            <a:avLst>
                              <a:gd name="adj" fmla="val 6264"/>
                            </a:avLst>
                          </a:prstGeom>
                          <a:solidFill>
                            <a:srgbClr val="EFF8F6"/>
                          </a:solidFill>
                          <a:ln w="12700" cap="flat" cmpd="sng" algn="ctr">
                            <a:solidFill>
                              <a:srgbClr val="008C5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34354E" w14:textId="77777777" w:rsidR="00516512" w:rsidRDefault="00516512" w:rsidP="00516512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</w:p>
                            <w:p w14:paraId="13EDC748" w14:textId="77777777" w:rsidR="00516512" w:rsidRPr="00EA4D45" w:rsidRDefault="00516512" w:rsidP="00516512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color w:val="000000" w:themeColor="text1"/>
                                  <w:lang w:val="en-GB"/>
                                </w:rPr>
                              </w:pPr>
                              <w:r w:rsidRPr="00241F34">
                                <w:rPr>
                                  <w:lang w:val="en-GB"/>
                                </w:rPr>
                                <w:t xml:space="preserve">Tìm các giá trị của tham số </w:t>
                              </w:r>
                              <w:r w:rsidRPr="00241F34">
                                <w:rPr>
                                  <w:position w:val="-6"/>
                                  <w:lang w:val="en-GB"/>
                                </w:rPr>
                                <w:object w:dxaOrig="260" w:dyaOrig="220" w14:anchorId="5D668B42">
                                  <v:shape id="_x0000_i1218" type="#_x0000_t75" style="width:13pt;height:11pt" o:ole="">
                                    <v:imagedata r:id="rId281" o:title=""/>
                                  </v:shape>
                                  <o:OLEObject Type="Embed" ProgID="Equation.DSMT4" ShapeID="_x0000_i1218" DrawAspect="Content" ObjectID="_1773947298" r:id="rId387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 để phương trình: </w:t>
                              </w:r>
                              <w:r w:rsidRPr="00241F34">
                                <w:rPr>
                                  <w:position w:val="-14"/>
                                  <w:lang w:val="en-GB"/>
                                </w:rPr>
                                <w:object w:dxaOrig="2360" w:dyaOrig="400" w14:anchorId="41F93D6A">
                                  <v:shape id="_x0000_i1220" type="#_x0000_t75" style="width:118pt;height:20pt" o:ole="">
                                    <v:imagedata r:id="rId283" o:title=""/>
                                  </v:shape>
                                  <o:OLEObject Type="Embed" ProgID="Equation.DSMT4" ShapeID="_x0000_i1220" DrawAspect="Content" ObjectID="_1773947299" r:id="rId388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 có hai nghiệm </w:t>
                              </w:r>
                              <w:r w:rsidRPr="00241F34">
                                <w:rPr>
                                  <w:position w:val="-12"/>
                                  <w:lang w:val="en-GB"/>
                                </w:rPr>
                                <w:object w:dxaOrig="540" w:dyaOrig="360" w14:anchorId="11B5EE91">
                                  <v:shape id="_x0000_i1222" type="#_x0000_t75" style="width:27pt;height:18pt" o:ole="">
                                    <v:imagedata r:id="rId285" o:title=""/>
                                  </v:shape>
                                  <o:OLEObject Type="Embed" ProgID="Equation.DSMT4" ShapeID="_x0000_i1222" DrawAspect="Content" ObjectID="_1773947300" r:id="rId389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 thỏa: </w:t>
                              </w:r>
                              <w:r w:rsidRPr="00241F34">
                                <w:rPr>
                                  <w:position w:val="-30"/>
                                  <w:lang w:val="en-GB"/>
                                </w:rPr>
                                <w:object w:dxaOrig="2500" w:dyaOrig="680" w14:anchorId="0B8DE91A">
                                  <v:shape id="_x0000_i1224" type="#_x0000_t75" style="width:125pt;height:34pt" o:ole="">
                                    <v:imagedata r:id="rId287" o:title=""/>
                                  </v:shape>
                                  <o:OLEObject Type="Embed" ProgID="Equation.DSMT4" ShapeID="_x0000_i1224" DrawAspect="Content" ObjectID="_1773947301" r:id="rId390"/>
                                </w:object>
                              </w:r>
                            </w:p>
                            <w:p w14:paraId="2402D5BF" w14:textId="77777777" w:rsidR="00516512" w:rsidRPr="006D31EC" w:rsidRDefault="00516512" w:rsidP="00516512">
                              <w:pPr>
                                <w:spacing w:before="120" w:after="120" w:line="276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3210958" name="Group 103210958"/>
                        <wpg:cNvGrpSpPr/>
                        <wpg:grpSpPr>
                          <a:xfrm>
                            <a:off x="-1" y="16929"/>
                            <a:ext cx="1759803" cy="288408"/>
                            <a:chOff x="-1" y="16929"/>
                            <a:chExt cx="1759803" cy="288408"/>
                          </a:xfrm>
                        </wpg:grpSpPr>
                        <wps:wsp>
                          <wps:cNvPr id="1356850088" name="Arrow: Pentagon 1356850088"/>
                          <wps:cNvSpPr/>
                          <wps:spPr>
                            <a:xfrm>
                              <a:off x="38100" y="16934"/>
                              <a:ext cx="1721702" cy="270000"/>
                            </a:xfrm>
                            <a:prstGeom prst="homePlate">
                              <a:avLst/>
                            </a:prstGeom>
                            <a:solidFill>
                              <a:srgbClr val="008C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1BCEC9E5" w14:textId="77777777" w:rsidR="00516512" w:rsidRPr="008E65AD" w:rsidRDefault="00516512" w:rsidP="00516512">
                                <w:pPr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4520990" name="Text Box 1634520990"/>
                          <wps:cNvSpPr txBox="1"/>
                          <wps:spPr>
                            <a:xfrm>
                              <a:off x="-1" y="16929"/>
                              <a:ext cx="1759803" cy="2884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2410EF" w14:textId="77777777" w:rsidR="00516512" w:rsidRPr="00EA4D45" w:rsidRDefault="00516512" w:rsidP="00516512">
                                <w:pP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noProof/>
                                    <w:color w:val="0080FF"/>
                                  </w:rPr>
                                  <w:drawing>
                                    <wp:inline distT="0" distB="0" distL="0" distR="0" wp14:anchorId="6DAA8A3F" wp14:editId="42868288">
                                      <wp:extent cx="179450" cy="180000"/>
                                      <wp:effectExtent l="0" t="0" r="0" b="0"/>
                                      <wp:docPr id="293504963" name="Picture 29350496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8" name="Picture 568"/>
                                              <pic:cNvPicPr/>
                                            </pic:nvPicPr>
                                            <pic:blipFill>
                                              <a:blip r:embed="rId3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450" cy="1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008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  <w:t>Câu 25 (0,5 điểm)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7B5AD6" id="Group 1056209280" o:spid="_x0000_s1051" style="width:509.9pt;height:112.75pt;mso-position-horizontal-relative:char;mso-position-vertical-relative:line" coordorigin=",169" coordsize="66576,10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">
                <v:roundrect id="Rectangle: Rounded Corners 678960725" o:spid="_x0000_s1052" style="position:absolute;left:2803;top:1591;width:63773;height:8601;visibility:visible;mso-wrap-style:square;v-text-anchor:top" arcsize="41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" fillcolor="#eff8f6" strokecolor="#008c5d" strokeweight="1pt">
                  <v:stroke joinstyle="miter"/>
                  <v:textbox>
                    <w:txbxContent>
                      <w:p w14:paraId="5E34354E" w14:textId="77777777" w:rsidR="00516512" w:rsidRDefault="00516512" w:rsidP="00516512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lang w:val="en-GB"/>
                          </w:rPr>
                        </w:pPr>
                      </w:p>
                      <w:p w14:paraId="13EDC748" w14:textId="77777777" w:rsidR="00516512" w:rsidRPr="00EA4D45" w:rsidRDefault="00516512" w:rsidP="00516512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color w:val="000000" w:themeColor="text1"/>
                            <w:lang w:val="en-GB"/>
                          </w:rPr>
                        </w:pPr>
                        <w:r w:rsidRPr="00241F34">
                          <w:rPr>
                            <w:lang w:val="en-GB"/>
                          </w:rPr>
                          <w:t xml:space="preserve">Tìm các giá trị của tham số </w:t>
                        </w:r>
                        <w:r w:rsidRPr="00241F34">
                          <w:rPr>
                            <w:position w:val="-6"/>
                            <w:lang w:val="en-GB"/>
                          </w:rPr>
                          <w:object w:dxaOrig="260" w:dyaOrig="220" w14:anchorId="5D668B42">
                            <v:shape id="_x0000_i1218" type="#_x0000_t75" style="width:13pt;height:11pt" o:ole="">
                              <v:imagedata r:id="rId281" o:title=""/>
                            </v:shape>
                            <o:OLEObject Type="Embed" ProgID="Equation.DSMT4" ShapeID="_x0000_i1218" DrawAspect="Content" ObjectID="_1773947298" r:id="rId391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 để phương trình: </w:t>
                        </w:r>
                        <w:r w:rsidRPr="00241F34">
                          <w:rPr>
                            <w:position w:val="-14"/>
                            <w:lang w:val="en-GB"/>
                          </w:rPr>
                          <w:object w:dxaOrig="2360" w:dyaOrig="400" w14:anchorId="41F93D6A">
                            <v:shape id="_x0000_i1220" type="#_x0000_t75" style="width:118pt;height:20pt" o:ole="">
                              <v:imagedata r:id="rId283" o:title=""/>
                            </v:shape>
                            <o:OLEObject Type="Embed" ProgID="Equation.DSMT4" ShapeID="_x0000_i1220" DrawAspect="Content" ObjectID="_1773947299" r:id="rId392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 có hai nghiệm </w:t>
                        </w:r>
                        <w:r w:rsidRPr="00241F34">
                          <w:rPr>
                            <w:position w:val="-12"/>
                            <w:lang w:val="en-GB"/>
                          </w:rPr>
                          <w:object w:dxaOrig="540" w:dyaOrig="360" w14:anchorId="11B5EE91">
                            <v:shape id="_x0000_i1222" type="#_x0000_t75" style="width:27pt;height:18pt" o:ole="">
                              <v:imagedata r:id="rId285" o:title=""/>
                            </v:shape>
                            <o:OLEObject Type="Embed" ProgID="Equation.DSMT4" ShapeID="_x0000_i1222" DrawAspect="Content" ObjectID="_1773947300" r:id="rId393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 thỏa: </w:t>
                        </w:r>
                        <w:r w:rsidRPr="00241F34">
                          <w:rPr>
                            <w:position w:val="-30"/>
                            <w:lang w:val="en-GB"/>
                          </w:rPr>
                          <w:object w:dxaOrig="2500" w:dyaOrig="680" w14:anchorId="0B8DE91A">
                            <v:shape id="_x0000_i1224" type="#_x0000_t75" style="width:125pt;height:34pt" o:ole="">
                              <v:imagedata r:id="rId287" o:title=""/>
                            </v:shape>
                            <o:OLEObject Type="Embed" ProgID="Equation.DSMT4" ShapeID="_x0000_i1224" DrawAspect="Content" ObjectID="_1773947301" r:id="rId394"/>
                          </w:object>
                        </w:r>
                      </w:p>
                      <w:p w14:paraId="2402D5BF" w14:textId="77777777" w:rsidR="00516512" w:rsidRPr="006D31EC" w:rsidRDefault="00516512" w:rsidP="00516512">
                        <w:pPr>
                          <w:spacing w:before="120" w:after="120" w:line="276" w:lineRule="auto"/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103210958" o:spid="_x0000_s1053" style="position:absolute;top:169;width:17598;height:2884" coordorigin=",169" coordsize="17598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">
                  <v:shape id="Arrow: Pentagon 1356850088" o:spid="_x0000_s1054" type="#_x0000_t15" style="position:absolute;left:381;top:169;width:17217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" adj="19906" fillcolor="#008c5d" stroked="f" strokeweight="1pt">
                    <v:shadow on="t" color="black" opacity="26214f" origin="-.5,-.5" offset=".74836mm,.74836mm"/>
                    <v:textbox>
                      <w:txbxContent>
                        <w:p w14:paraId="1BCEC9E5" w14:textId="77777777" w:rsidR="00516512" w:rsidRPr="008E65AD" w:rsidRDefault="00516512" w:rsidP="00516512">
                          <w:pPr>
                            <w:rPr>
                              <w:rFonts w:ascii="UTM Swiss Condensed" w:hAnsi="UTM Swiss Condense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1634520990" o:spid="_x0000_s1055" type="#_x0000_t202" style="position:absolute;top:169;width:17598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" filled="f" stroked="f" strokeweight=".5pt">
                    <v:textbox>
                      <w:txbxContent>
                        <w:p w14:paraId="672410EF" w14:textId="77777777" w:rsidR="00516512" w:rsidRPr="00EA4D45" w:rsidRDefault="00516512" w:rsidP="00516512">
                          <w:pP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UTM Duepuntozero" w:hAnsi="UTM Duepuntozero"/>
                              <w:b/>
                              <w:bCs/>
                              <w:noProof/>
                              <w:color w:val="0080FF"/>
                            </w:rPr>
                            <w:drawing>
                              <wp:inline distT="0" distB="0" distL="0" distR="0" wp14:anchorId="6DAA8A3F" wp14:editId="42868288">
                                <wp:extent cx="179450" cy="180000"/>
                                <wp:effectExtent l="0" t="0" r="0" b="0"/>
                                <wp:docPr id="293504963" name="Picture 29350496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8" name="Picture 568"/>
                                        <pic:cNvPicPr/>
                                      </pic:nvPicPr>
                                      <pic:blipFill>
                                        <a:blip r:embed="rId3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450" cy="18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0080FF"/>
                            </w:rPr>
                            <w:t xml:space="preserve"> </w:t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  <w:t>Câu 25 (0,5 điểm)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051C0DB" w14:textId="3C011AF0" w:rsidR="00516512" w:rsidRDefault="00516512" w:rsidP="009110B3">
      <w:pPr>
        <w:snapToGrid w:val="0"/>
        <w:spacing w:before="60" w:after="60" w:line="276" w:lineRule="auto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733EC2" wp14:editId="4597DCAE">
                <wp:simplePos x="0" y="0"/>
                <wp:positionH relativeFrom="column">
                  <wp:posOffset>17217</wp:posOffset>
                </wp:positionH>
                <wp:positionV relativeFrom="paragraph">
                  <wp:posOffset>38100</wp:posOffset>
                </wp:positionV>
                <wp:extent cx="1339215" cy="302895"/>
                <wp:effectExtent l="38100" t="38100" r="51435" b="97155"/>
                <wp:wrapNone/>
                <wp:docPr id="574109705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02895"/>
                        </a:xfrm>
                        <a:prstGeom prst="homePlate">
                          <a:avLst/>
                        </a:prstGeom>
                        <a:solidFill>
                          <a:srgbClr val="F96F1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C72D278" w14:textId="77777777" w:rsidR="00516512" w:rsidRPr="008E65AD" w:rsidRDefault="00516512" w:rsidP="00516512">
                            <w:pP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  <w:t>Hướng dẫn giải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33EC2" id="_x0000_s1056" type="#_x0000_t15" style="position:absolute;left:0;text-align:left;margin-left:1.35pt;margin-top:3pt;width:105.45pt;height:2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" adj="19157" fillcolor="#f96f14" stroked="f" strokeweight="1pt">
                <v:shadow on="t" color="black" opacity="26214f" origin="-.5,-.5" offset=".74836mm,.74836mm"/>
                <v:textbox>
                  <w:txbxContent>
                    <w:p w14:paraId="5C72D278" w14:textId="77777777" w:rsidR="00516512" w:rsidRPr="008E65AD" w:rsidRDefault="00516512" w:rsidP="00516512">
                      <w:pP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  <w:t>Hướng dẫn giải</w:t>
                      </w:r>
                    </w:p>
                  </w:txbxContent>
                </v:textbox>
              </v:shape>
            </w:pict>
          </mc:Fallback>
        </mc:AlternateContent>
      </w:r>
    </w:p>
    <w:p w14:paraId="4BF53A0D" w14:textId="77777777" w:rsidR="00516512" w:rsidRDefault="00516512" w:rsidP="009110B3">
      <w:pPr>
        <w:snapToGrid w:val="0"/>
        <w:spacing w:before="60" w:after="60" w:line="276" w:lineRule="auto"/>
        <w:jc w:val="both"/>
        <w:rPr>
          <w:lang w:val="en-GB"/>
        </w:rPr>
      </w:pPr>
    </w:p>
    <w:p w14:paraId="07F539BB" w14:textId="50B1B18C" w:rsidR="009110B3" w:rsidRDefault="006B2BC3" w:rsidP="009110B3">
      <w:pPr>
        <w:snapToGrid w:val="0"/>
        <w:spacing w:before="60" w:after="60" w:line="276" w:lineRule="auto"/>
        <w:jc w:val="both"/>
        <w:rPr>
          <w:lang w:val="en-GB"/>
        </w:rPr>
      </w:pPr>
      <w:r w:rsidRPr="00241F34">
        <w:rPr>
          <w:position w:val="-14"/>
          <w:lang w:val="en-GB"/>
        </w:rPr>
        <w:object w:dxaOrig="2360" w:dyaOrig="400" w14:anchorId="553595D2">
          <v:shape id="_x0000_i1225" type="#_x0000_t75" style="width:118pt;height:20pt" o:ole="">
            <v:imagedata r:id="rId283" o:title=""/>
          </v:shape>
          <o:OLEObject Type="Embed" ProgID="Equation.DSMT4" ShapeID="_x0000_i1225" DrawAspect="Content" ObjectID="_1773947249" r:id="rId395"/>
        </w:object>
      </w:r>
    </w:p>
    <w:p w14:paraId="4E75C171" w14:textId="47C7D8BC" w:rsidR="006B2BC3" w:rsidRDefault="006B2BC3" w:rsidP="009110B3">
      <w:pPr>
        <w:snapToGrid w:val="0"/>
        <w:spacing w:before="60" w:after="60" w:line="276" w:lineRule="auto"/>
        <w:jc w:val="both"/>
        <w:rPr>
          <w:lang w:val="en-GB"/>
        </w:rPr>
      </w:pPr>
      <w:r w:rsidRPr="006B2BC3">
        <w:rPr>
          <w:position w:val="-16"/>
          <w:lang w:val="en-GB"/>
        </w:rPr>
        <w:object w:dxaOrig="4320" w:dyaOrig="480" w14:anchorId="742E219F">
          <v:shape id="_x0000_i1226" type="#_x0000_t75" style="width:3in;height:24pt" o:ole="">
            <v:imagedata r:id="rId396" o:title=""/>
          </v:shape>
          <o:OLEObject Type="Embed" ProgID="Equation.DSMT4" ShapeID="_x0000_i1226" DrawAspect="Content" ObjectID="_1773947250" r:id="rId397"/>
        </w:object>
      </w:r>
      <w:r>
        <w:rPr>
          <w:lang w:val="en-GB"/>
        </w:rPr>
        <w:t xml:space="preserve"> với </w:t>
      </w:r>
      <w:r w:rsidRPr="006B2BC3">
        <w:rPr>
          <w:position w:val="-6"/>
          <w:lang w:val="en-GB"/>
        </w:rPr>
        <w:object w:dxaOrig="420" w:dyaOrig="279" w14:anchorId="4D87AD27">
          <v:shape id="_x0000_i1227" type="#_x0000_t75" style="width:21pt;height:14.5pt" o:ole="">
            <v:imagedata r:id="rId398" o:title=""/>
          </v:shape>
          <o:OLEObject Type="Embed" ProgID="Equation.DSMT4" ShapeID="_x0000_i1227" DrawAspect="Content" ObjectID="_1773947251" r:id="rId399"/>
        </w:object>
      </w:r>
      <w:r>
        <w:rPr>
          <w:lang w:val="en-GB"/>
        </w:rPr>
        <w:t xml:space="preserve"> nên phương trình luôn có hai nghiệm phân biệt</w:t>
      </w:r>
    </w:p>
    <w:p w14:paraId="1BB9F35C" w14:textId="447A8DC1" w:rsidR="006B2BC3" w:rsidRDefault="006B2BC3" w:rsidP="009110B3">
      <w:pPr>
        <w:snapToGrid w:val="0"/>
        <w:spacing w:before="60" w:after="60" w:line="276" w:lineRule="auto"/>
        <w:jc w:val="both"/>
        <w:rPr>
          <w:lang w:val="en-GB"/>
        </w:rPr>
      </w:pPr>
      <w:r>
        <w:rPr>
          <w:lang w:val="en-GB"/>
        </w:rPr>
        <w:t>Theo hệ thức Vi-ét ta có:</w:t>
      </w:r>
    </w:p>
    <w:p w14:paraId="20A54905" w14:textId="5CC70606" w:rsidR="006B2BC3" w:rsidRPr="00241F34" w:rsidRDefault="00EF1556" w:rsidP="009110B3">
      <w:pPr>
        <w:snapToGrid w:val="0"/>
        <w:spacing w:before="60" w:after="60" w:line="276" w:lineRule="auto"/>
        <w:jc w:val="both"/>
        <w:rPr>
          <w:lang w:val="en-GB"/>
        </w:rPr>
      </w:pPr>
      <w:r w:rsidRPr="000C498A">
        <w:rPr>
          <w:position w:val="-60"/>
          <w:lang w:val="en-GB"/>
        </w:rPr>
        <w:object w:dxaOrig="2500" w:dyaOrig="1320" w14:anchorId="36FB4482">
          <v:shape id="_x0000_i1228" type="#_x0000_t75" style="width:125pt;height:66pt" o:ole="">
            <v:imagedata r:id="rId400" o:title=""/>
          </v:shape>
          <o:OLEObject Type="Embed" ProgID="Equation.DSMT4" ShapeID="_x0000_i1228" DrawAspect="Content" ObjectID="_1773947252" r:id="rId401"/>
        </w:object>
      </w:r>
    </w:p>
    <w:p w14:paraId="55EDA3F9" w14:textId="77777777" w:rsidR="00EF1556" w:rsidRDefault="008E7EFE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241F34">
        <w:rPr>
          <w:position w:val="-30"/>
          <w:lang w:val="en-GB"/>
        </w:rPr>
        <w:object w:dxaOrig="2439" w:dyaOrig="680" w14:anchorId="4F385380">
          <v:shape id="_x0000_i1229" type="#_x0000_t75" style="width:122pt;height:34pt" o:ole="">
            <v:imagedata r:id="rId402" o:title=""/>
          </v:shape>
          <o:OLEObject Type="Embed" ProgID="Equation.DSMT4" ShapeID="_x0000_i1229" DrawAspect="Content" ObjectID="_1773947253" r:id="rId403"/>
        </w:object>
      </w:r>
    </w:p>
    <w:p w14:paraId="39570ADB" w14:textId="4C619067" w:rsidR="009110B3" w:rsidRDefault="00EF155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EF1556">
        <w:rPr>
          <w:position w:val="-50"/>
          <w:lang w:val="en-GB"/>
        </w:rPr>
        <w:object w:dxaOrig="4580" w:dyaOrig="1120" w14:anchorId="27930CDD">
          <v:shape id="_x0000_i1230" type="#_x0000_t75" style="width:229pt;height:56pt" o:ole="">
            <v:imagedata r:id="rId404" o:title=""/>
          </v:shape>
          <o:OLEObject Type="Embed" ProgID="Equation.DSMT4" ShapeID="_x0000_i1230" DrawAspect="Content" ObjectID="_1773947254" r:id="rId405"/>
        </w:object>
      </w:r>
    </w:p>
    <w:p w14:paraId="788039E1" w14:textId="1C550427" w:rsidR="001F3EB6" w:rsidRDefault="001F3EB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1F3EB6">
        <w:rPr>
          <w:position w:val="-14"/>
          <w:lang w:val="en-GB"/>
        </w:rPr>
        <w:object w:dxaOrig="4580" w:dyaOrig="400" w14:anchorId="2169C724">
          <v:shape id="_x0000_i1231" type="#_x0000_t75" style="width:229pt;height:20pt" o:ole="">
            <v:imagedata r:id="rId406" o:title=""/>
          </v:shape>
          <o:OLEObject Type="Embed" ProgID="Equation.DSMT4" ShapeID="_x0000_i1231" DrawAspect="Content" ObjectID="_1773947255" r:id="rId407"/>
        </w:object>
      </w:r>
    </w:p>
    <w:p w14:paraId="30606CCE" w14:textId="4F4A9B3C" w:rsidR="001F3EB6" w:rsidRDefault="001F3EB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lang w:val="en-GB"/>
        </w:rPr>
        <w:lastRenderedPageBreak/>
        <w:t>Thay (1) vào (2) ta được:</w:t>
      </w:r>
    </w:p>
    <w:p w14:paraId="2A99918B" w14:textId="4976D59E" w:rsidR="001F3EB6" w:rsidRDefault="001F3EB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1F3EB6">
        <w:rPr>
          <w:position w:val="-44"/>
          <w:lang w:val="en-GB"/>
        </w:rPr>
        <w:object w:dxaOrig="3879" w:dyaOrig="1100" w14:anchorId="539166F9">
          <v:shape id="_x0000_i1232" type="#_x0000_t75" style="width:194.5pt;height:55pt" o:ole="">
            <v:imagedata r:id="rId408" o:title=""/>
          </v:shape>
          <o:OLEObject Type="Embed" ProgID="Equation.DSMT4" ShapeID="_x0000_i1232" DrawAspect="Content" ObjectID="_1773947256" r:id="rId409"/>
        </w:object>
      </w:r>
    </w:p>
    <w:p w14:paraId="36EAC9BB" w14:textId="27A5C4B2" w:rsidR="001F3EB6" w:rsidRDefault="001F3EB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1F3EB6">
        <w:rPr>
          <w:position w:val="-6"/>
          <w:lang w:val="en-GB"/>
        </w:rPr>
        <w:object w:dxaOrig="1280" w:dyaOrig="279" w14:anchorId="118D84CC">
          <v:shape id="_x0000_i1233" type="#_x0000_t75" style="width:63.5pt;height:14.5pt" o:ole="">
            <v:imagedata r:id="rId410" o:title=""/>
          </v:shape>
          <o:OLEObject Type="Embed" ProgID="Equation.DSMT4" ShapeID="_x0000_i1233" DrawAspect="Content" ObjectID="_1773947257" r:id="rId411"/>
        </w:object>
      </w:r>
      <w:r>
        <w:rPr>
          <w:lang w:val="en-GB"/>
        </w:rPr>
        <w:t xml:space="preserve">  (nhận)</w:t>
      </w:r>
    </w:p>
    <w:p w14:paraId="73F9688E" w14:textId="77777777" w:rsidR="001F3EB6" w:rsidRDefault="001F3EB6" w:rsidP="001F3EB6">
      <w:pPr>
        <w:snapToGrid w:val="0"/>
        <w:spacing w:before="60" w:after="60" w:line="276" w:lineRule="auto"/>
        <w:jc w:val="both"/>
        <w:rPr>
          <w:lang w:val="en-GB"/>
        </w:rPr>
      </w:pPr>
      <w:r>
        <w:rPr>
          <w:lang w:val="en-GB"/>
        </w:rPr>
        <w:t xml:space="preserve">Vậy </w:t>
      </w:r>
      <w:r w:rsidRPr="001F3EB6">
        <w:rPr>
          <w:position w:val="-6"/>
          <w:lang w:val="en-GB"/>
        </w:rPr>
        <w:object w:dxaOrig="980" w:dyaOrig="279" w14:anchorId="69B792A4">
          <v:shape id="_x0000_i1234" type="#_x0000_t75" style="width:49pt;height:14.5pt" o:ole="">
            <v:imagedata r:id="rId412" o:title=""/>
          </v:shape>
          <o:OLEObject Type="Embed" ProgID="Equation.DSMT4" ShapeID="_x0000_i1234" DrawAspect="Content" ObjectID="_1773947258" r:id="rId413"/>
        </w:object>
      </w:r>
      <w:r>
        <w:rPr>
          <w:lang w:val="en-GB"/>
        </w:rPr>
        <w:t xml:space="preserve"> thì phương trình </w:t>
      </w:r>
      <w:r w:rsidRPr="00241F34">
        <w:rPr>
          <w:position w:val="-14"/>
          <w:lang w:val="en-GB"/>
        </w:rPr>
        <w:object w:dxaOrig="2360" w:dyaOrig="400" w14:anchorId="25995166">
          <v:shape id="_x0000_i1235" type="#_x0000_t75" style="width:118pt;height:20pt" o:ole="">
            <v:imagedata r:id="rId283" o:title=""/>
          </v:shape>
          <o:OLEObject Type="Embed" ProgID="Equation.DSMT4" ShapeID="_x0000_i1235" DrawAspect="Content" ObjectID="_1773947259" r:id="rId414"/>
        </w:object>
      </w:r>
      <w:r w:rsidRPr="00241F34">
        <w:rPr>
          <w:lang w:val="en-GB"/>
        </w:rPr>
        <w:t xml:space="preserve">có hai nghiệm </w:t>
      </w:r>
      <w:r w:rsidRPr="00241F34">
        <w:rPr>
          <w:position w:val="-12"/>
          <w:lang w:val="en-GB"/>
        </w:rPr>
        <w:object w:dxaOrig="540" w:dyaOrig="360" w14:anchorId="49B71C07">
          <v:shape id="_x0000_i1236" type="#_x0000_t75" style="width:27pt;height:18pt" o:ole="">
            <v:imagedata r:id="rId285" o:title=""/>
          </v:shape>
          <o:OLEObject Type="Embed" ProgID="Equation.DSMT4" ShapeID="_x0000_i1236" DrawAspect="Content" ObjectID="_1773947260" r:id="rId415"/>
        </w:object>
      </w:r>
      <w:r w:rsidRPr="00241F34">
        <w:rPr>
          <w:lang w:val="en-GB"/>
        </w:rPr>
        <w:t xml:space="preserve"> thỏa: </w:t>
      </w:r>
      <w:r w:rsidRPr="00241F34">
        <w:rPr>
          <w:position w:val="-30"/>
          <w:lang w:val="en-GB"/>
        </w:rPr>
        <w:object w:dxaOrig="2500" w:dyaOrig="680" w14:anchorId="10BB13F5">
          <v:shape id="_x0000_i1237" type="#_x0000_t75" style="width:125pt;height:34pt" o:ole="">
            <v:imagedata r:id="rId287" o:title=""/>
          </v:shape>
          <o:OLEObject Type="Embed" ProgID="Equation.DSMT4" ShapeID="_x0000_i1237" DrawAspect="Content" ObjectID="_1773947261" r:id="rId416"/>
        </w:object>
      </w:r>
    </w:p>
    <w:p w14:paraId="578BD6D3" w14:textId="0335E913" w:rsidR="006A79F0" w:rsidRPr="00EA4D45" w:rsidRDefault="006A79F0" w:rsidP="001F3EB6">
      <w:pPr>
        <w:snapToGrid w:val="0"/>
        <w:spacing w:before="60" w:after="60" w:line="276" w:lineRule="auto"/>
        <w:jc w:val="both"/>
        <w:rPr>
          <w:color w:val="000000" w:themeColor="text1"/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463B24DD" wp14:editId="100EFA9C">
                <wp:extent cx="6475985" cy="896620"/>
                <wp:effectExtent l="0" t="38100" r="20320" b="17780"/>
                <wp:docPr id="721177492" name="Group 721177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985" cy="896620"/>
                          <a:chOff x="-1" y="16929"/>
                          <a:chExt cx="6657615" cy="692432"/>
                        </a:xfrm>
                      </wpg:grpSpPr>
                      <wps:wsp>
                        <wps:cNvPr id="1070871311" name="Rectangle: Rounded Corners 1070871311"/>
                        <wps:cNvSpPr/>
                        <wps:spPr>
                          <a:xfrm>
                            <a:off x="280309" y="159069"/>
                            <a:ext cx="6377305" cy="550292"/>
                          </a:xfrm>
                          <a:prstGeom prst="roundRect">
                            <a:avLst>
                              <a:gd name="adj" fmla="val 6264"/>
                            </a:avLst>
                          </a:prstGeom>
                          <a:solidFill>
                            <a:srgbClr val="EFF8F6"/>
                          </a:solidFill>
                          <a:ln w="12700" cap="flat" cmpd="sng" algn="ctr">
                            <a:solidFill>
                              <a:srgbClr val="008C5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1771C39" w14:textId="77777777" w:rsidR="006A79F0" w:rsidRDefault="006A79F0" w:rsidP="006A79F0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</w:p>
                            <w:p w14:paraId="0168CA11" w14:textId="77777777" w:rsidR="006A79F0" w:rsidRPr="00241F34" w:rsidRDefault="006A79F0" w:rsidP="006A79F0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  <w:r w:rsidRPr="00241F34">
                                <w:rPr>
                                  <w:lang w:val="en-GB"/>
                                </w:rPr>
                                <w:t xml:space="preserve">Cho các số thực </w:t>
                              </w:r>
                              <w:r w:rsidRPr="00241F34">
                                <w:rPr>
                                  <w:position w:val="-10"/>
                                  <w:lang w:val="en-GB"/>
                                </w:rPr>
                                <w:object w:dxaOrig="400" w:dyaOrig="320" w14:anchorId="4F89218E">
                                  <v:shape id="_x0000_i1239" type="#_x0000_t75" style="width:20pt;height:16pt" o:ole="">
                                    <v:imagedata r:id="rId289" o:title=""/>
                                  </v:shape>
                                  <o:OLEObject Type="Embed" ProgID="Equation.DSMT4" ShapeID="_x0000_i1239" DrawAspect="Content" ObjectID="_1773947302" r:id="rId417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 thỏa: </w:t>
                              </w:r>
                              <w:r w:rsidRPr="00241F34">
                                <w:rPr>
                                  <w:position w:val="-6"/>
                                  <w:lang w:val="en-GB"/>
                                </w:rPr>
                                <w:object w:dxaOrig="2640" w:dyaOrig="320" w14:anchorId="5AD91728">
                                  <v:shape id="_x0000_i1241" type="#_x0000_t75" style="width:132pt;height:16pt" o:ole="">
                                    <v:imagedata r:id="rId291" o:title=""/>
                                  </v:shape>
                                  <o:OLEObject Type="Embed" ProgID="Equation.DSMT4" ShapeID="_x0000_i1241" DrawAspect="Content" ObjectID="_1773947303" r:id="rId418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. Tính giá trị của biểu thức </w:t>
                              </w:r>
                              <w:r w:rsidRPr="00241F34">
                                <w:rPr>
                                  <w:position w:val="-6"/>
                                  <w:lang w:val="en-GB"/>
                                </w:rPr>
                                <w:object w:dxaOrig="1160" w:dyaOrig="279" w14:anchorId="555A39D0">
                                  <v:shape id="_x0000_i1243" type="#_x0000_t75" style="width:57.5pt;height:14.5pt" o:ole="">
                                    <v:imagedata r:id="rId293" o:title=""/>
                                  </v:shape>
                                  <o:OLEObject Type="Embed" ProgID="Equation.DSMT4" ShapeID="_x0000_i1243" DrawAspect="Content" ObjectID="_1773947304" r:id="rId419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0CAA71AC" w14:textId="77777777" w:rsidR="006A79F0" w:rsidRPr="006D31EC" w:rsidRDefault="006A79F0" w:rsidP="006A79F0">
                              <w:pPr>
                                <w:spacing w:before="120" w:after="120" w:line="276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3359181" name="Group 253359181"/>
                        <wpg:cNvGrpSpPr/>
                        <wpg:grpSpPr>
                          <a:xfrm>
                            <a:off x="-1" y="16929"/>
                            <a:ext cx="1759803" cy="288408"/>
                            <a:chOff x="-1" y="16929"/>
                            <a:chExt cx="1759803" cy="288408"/>
                          </a:xfrm>
                        </wpg:grpSpPr>
                        <wps:wsp>
                          <wps:cNvPr id="1746438089" name="Arrow: Pentagon 1746438089"/>
                          <wps:cNvSpPr/>
                          <wps:spPr>
                            <a:xfrm>
                              <a:off x="38100" y="16934"/>
                              <a:ext cx="1721702" cy="270000"/>
                            </a:xfrm>
                            <a:prstGeom prst="homePlate">
                              <a:avLst/>
                            </a:prstGeom>
                            <a:solidFill>
                              <a:srgbClr val="008C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4749E70C" w14:textId="77777777" w:rsidR="006A79F0" w:rsidRPr="008E65AD" w:rsidRDefault="006A79F0" w:rsidP="006A79F0">
                                <w:pPr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6328385" name="Text Box 1606328385"/>
                          <wps:cNvSpPr txBox="1"/>
                          <wps:spPr>
                            <a:xfrm>
                              <a:off x="-1" y="16929"/>
                              <a:ext cx="1759803" cy="28840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02C81A" w14:textId="5010734D" w:rsidR="006A79F0" w:rsidRPr="00EA4D45" w:rsidRDefault="006A79F0" w:rsidP="006A79F0">
                                <w:pP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noProof/>
                                    <w:color w:val="0080FF"/>
                                  </w:rPr>
                                  <w:drawing>
                                    <wp:inline distT="0" distB="0" distL="0" distR="0" wp14:anchorId="4A6C0A17" wp14:editId="2DCBEC53">
                                      <wp:extent cx="179450" cy="180000"/>
                                      <wp:effectExtent l="0" t="0" r="0" b="0"/>
                                      <wp:docPr id="228051812" name="Picture 2280518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8" name="Picture 568"/>
                                              <pic:cNvPicPr/>
                                            </pic:nvPicPr>
                                            <pic:blipFill>
                                              <a:blip r:embed="rId3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450" cy="1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008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  <w:t>Câu 26 (0,5 điểm)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3B24DD" id="Group 721177492" o:spid="_x0000_s1057" style="width:509.9pt;height:70.6pt;mso-position-horizontal-relative:char;mso-position-vertical-relative:line" coordorigin=",169" coordsize="66576,6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">
                <v:roundrect id="Rectangle: Rounded Corners 1070871311" o:spid="_x0000_s1058" style="position:absolute;left:2803;top:1590;width:63773;height:5503;visibility:visible;mso-wrap-style:square;v-text-anchor:top" arcsize="41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" fillcolor="#eff8f6" strokecolor="#008c5d" strokeweight="1pt">
                  <v:stroke joinstyle="miter"/>
                  <v:textbox>
                    <w:txbxContent>
                      <w:p w14:paraId="71771C39" w14:textId="77777777" w:rsidR="006A79F0" w:rsidRDefault="006A79F0" w:rsidP="006A79F0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lang w:val="en-GB"/>
                          </w:rPr>
                        </w:pPr>
                      </w:p>
                      <w:p w14:paraId="0168CA11" w14:textId="77777777" w:rsidR="006A79F0" w:rsidRPr="00241F34" w:rsidRDefault="006A79F0" w:rsidP="006A79F0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lang w:val="en-GB"/>
                          </w:rPr>
                        </w:pPr>
                        <w:r w:rsidRPr="00241F34">
                          <w:rPr>
                            <w:lang w:val="en-GB"/>
                          </w:rPr>
                          <w:t xml:space="preserve">Cho các số thực </w:t>
                        </w:r>
                        <w:r w:rsidRPr="00241F34">
                          <w:rPr>
                            <w:position w:val="-10"/>
                            <w:lang w:val="en-GB"/>
                          </w:rPr>
                          <w:object w:dxaOrig="400" w:dyaOrig="320" w14:anchorId="4F89218E">
                            <v:shape id="_x0000_i1239" type="#_x0000_t75" style="width:20pt;height:16pt" o:ole="">
                              <v:imagedata r:id="rId289" o:title=""/>
                            </v:shape>
                            <o:OLEObject Type="Embed" ProgID="Equation.DSMT4" ShapeID="_x0000_i1239" DrawAspect="Content" ObjectID="_1773947302" r:id="rId420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 thỏa: </w:t>
                        </w:r>
                        <w:r w:rsidRPr="00241F34">
                          <w:rPr>
                            <w:position w:val="-6"/>
                            <w:lang w:val="en-GB"/>
                          </w:rPr>
                          <w:object w:dxaOrig="2640" w:dyaOrig="320" w14:anchorId="5AD91728">
                            <v:shape id="_x0000_i1241" type="#_x0000_t75" style="width:132pt;height:16pt" o:ole="">
                              <v:imagedata r:id="rId291" o:title=""/>
                            </v:shape>
                            <o:OLEObject Type="Embed" ProgID="Equation.DSMT4" ShapeID="_x0000_i1241" DrawAspect="Content" ObjectID="_1773947303" r:id="rId421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. Tính giá trị của biểu thức </w:t>
                        </w:r>
                        <w:r w:rsidRPr="00241F34">
                          <w:rPr>
                            <w:position w:val="-6"/>
                            <w:lang w:val="en-GB"/>
                          </w:rPr>
                          <w:object w:dxaOrig="1160" w:dyaOrig="279" w14:anchorId="555A39D0">
                            <v:shape id="_x0000_i1243" type="#_x0000_t75" style="width:57.5pt;height:14.5pt" o:ole="">
                              <v:imagedata r:id="rId293" o:title=""/>
                            </v:shape>
                            <o:OLEObject Type="Embed" ProgID="Equation.DSMT4" ShapeID="_x0000_i1243" DrawAspect="Content" ObjectID="_1773947304" r:id="rId422"/>
                          </w:object>
                        </w:r>
                        <w:r w:rsidRPr="00241F34">
                          <w:rPr>
                            <w:lang w:val="en-GB"/>
                          </w:rPr>
                          <w:t>.</w:t>
                        </w:r>
                      </w:p>
                      <w:p w14:paraId="0CAA71AC" w14:textId="77777777" w:rsidR="006A79F0" w:rsidRPr="006D31EC" w:rsidRDefault="006A79F0" w:rsidP="006A79F0">
                        <w:pPr>
                          <w:spacing w:before="120" w:after="120" w:line="276" w:lineRule="auto"/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253359181" o:spid="_x0000_s1059" style="position:absolute;top:169;width:17598;height:2884" coordorigin=",169" coordsize="17598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">
                  <v:shape id="Arrow: Pentagon 1746438089" o:spid="_x0000_s1060" type="#_x0000_t15" style="position:absolute;left:381;top:169;width:17217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" adj="19906" fillcolor="#008c5d" stroked="f" strokeweight="1pt">
                    <v:shadow on="t" color="black" opacity="26214f" origin="-.5,-.5" offset=".74836mm,.74836mm"/>
                    <v:textbox>
                      <w:txbxContent>
                        <w:p w14:paraId="4749E70C" w14:textId="77777777" w:rsidR="006A79F0" w:rsidRPr="008E65AD" w:rsidRDefault="006A79F0" w:rsidP="006A79F0">
                          <w:pPr>
                            <w:rPr>
                              <w:rFonts w:ascii="UTM Swiss Condensed" w:hAnsi="UTM Swiss Condense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1606328385" o:spid="_x0000_s1061" type="#_x0000_t202" style="position:absolute;top:169;width:17598;height:2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" filled="f" stroked="f" strokeweight=".5pt">
                    <v:textbox>
                      <w:txbxContent>
                        <w:p w14:paraId="7B02C81A" w14:textId="5010734D" w:rsidR="006A79F0" w:rsidRPr="00EA4D45" w:rsidRDefault="006A79F0" w:rsidP="006A79F0">
                          <w:pP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UTM Duepuntozero" w:hAnsi="UTM Duepuntozero"/>
                              <w:b/>
                              <w:bCs/>
                              <w:noProof/>
                              <w:color w:val="0080FF"/>
                            </w:rPr>
                            <w:drawing>
                              <wp:inline distT="0" distB="0" distL="0" distR="0" wp14:anchorId="4A6C0A17" wp14:editId="2DCBEC53">
                                <wp:extent cx="179450" cy="180000"/>
                                <wp:effectExtent l="0" t="0" r="0" b="0"/>
                                <wp:docPr id="228051812" name="Picture 2280518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8" name="Picture 568"/>
                                        <pic:cNvPicPr/>
                                      </pic:nvPicPr>
                                      <pic:blipFill>
                                        <a:blip r:embed="rId3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450" cy="18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0080FF"/>
                            </w:rPr>
                            <w:t xml:space="preserve"> </w:t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  <w:t>Câu 26 (0,5 điểm)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A25C336" w14:textId="736C105D" w:rsidR="001F3EB6" w:rsidRDefault="006A79F0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CBDAB" wp14:editId="258433D6">
                <wp:simplePos x="0" y="0"/>
                <wp:positionH relativeFrom="column">
                  <wp:posOffset>17217</wp:posOffset>
                </wp:positionH>
                <wp:positionV relativeFrom="paragraph">
                  <wp:posOffset>38100</wp:posOffset>
                </wp:positionV>
                <wp:extent cx="1339215" cy="302895"/>
                <wp:effectExtent l="38100" t="38100" r="51435" b="97155"/>
                <wp:wrapNone/>
                <wp:docPr id="1168636222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02895"/>
                        </a:xfrm>
                        <a:prstGeom prst="homePlate">
                          <a:avLst/>
                        </a:prstGeom>
                        <a:solidFill>
                          <a:srgbClr val="F96F1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6D9D3D3" w14:textId="77777777" w:rsidR="006A79F0" w:rsidRPr="008E65AD" w:rsidRDefault="006A79F0" w:rsidP="006A79F0">
                            <w:pP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  <w:t>Hướng dẫn giải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CBDAB" id="_x0000_s1062" type="#_x0000_t15" style="position:absolute;left:0;text-align:left;margin-left:1.35pt;margin-top:3pt;width:105.45pt;height:2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" adj="19157" fillcolor="#f96f14" stroked="f" strokeweight="1pt">
                <v:shadow on="t" color="black" opacity="26214f" origin="-.5,-.5" offset=".74836mm,.74836mm"/>
                <v:textbox>
                  <w:txbxContent>
                    <w:p w14:paraId="46D9D3D3" w14:textId="77777777" w:rsidR="006A79F0" w:rsidRPr="008E65AD" w:rsidRDefault="006A79F0" w:rsidP="006A79F0">
                      <w:pP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  <w:t>Hướng dẫn giải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/>
        </w:rPr>
        <w:t xml:space="preserve">  </w:t>
      </w:r>
    </w:p>
    <w:p w14:paraId="1B1E1F85" w14:textId="77777777" w:rsidR="001F3EB6" w:rsidRDefault="001F3EB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</w:p>
    <w:p w14:paraId="3FA4EBCC" w14:textId="79085A12" w:rsidR="00EF1556" w:rsidRDefault="00137191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241F34">
        <w:rPr>
          <w:position w:val="-6"/>
          <w:lang w:val="en-GB"/>
        </w:rPr>
        <w:object w:dxaOrig="2640" w:dyaOrig="320" w14:anchorId="519FC2FE">
          <v:shape id="_x0000_i1244" type="#_x0000_t75" style="width:132pt;height:16pt" o:ole="">
            <v:imagedata r:id="rId291" o:title=""/>
          </v:shape>
          <o:OLEObject Type="Embed" ProgID="Equation.DSMT4" ShapeID="_x0000_i1244" DrawAspect="Content" ObjectID="_1773947262" r:id="rId423"/>
        </w:object>
      </w:r>
    </w:p>
    <w:p w14:paraId="304DE8F8" w14:textId="4BD6B0D3" w:rsidR="00137191" w:rsidRDefault="0044022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440226">
        <w:rPr>
          <w:position w:val="-36"/>
          <w:lang w:val="en-GB"/>
        </w:rPr>
        <w:object w:dxaOrig="3400" w:dyaOrig="820" w14:anchorId="7EC0FF7B">
          <v:shape id="_x0000_i1245" type="#_x0000_t75" style="width:170pt;height:41pt" o:ole="">
            <v:imagedata r:id="rId424" o:title=""/>
          </v:shape>
          <o:OLEObject Type="Embed" ProgID="Equation.DSMT4" ShapeID="_x0000_i1245" DrawAspect="Content" ObjectID="_1773947263" r:id="rId425"/>
        </w:object>
      </w:r>
    </w:p>
    <w:p w14:paraId="72D63611" w14:textId="526C955B" w:rsidR="00440226" w:rsidRDefault="0044022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lang w:val="en-GB"/>
        </w:rPr>
        <w:t xml:space="preserve">Vì </w:t>
      </w:r>
      <w:r w:rsidRPr="00440226">
        <w:rPr>
          <w:position w:val="-14"/>
          <w:lang w:val="en-GB"/>
        </w:rPr>
        <w:object w:dxaOrig="1180" w:dyaOrig="440" w14:anchorId="07CE4362">
          <v:shape id="_x0000_i1246" type="#_x0000_t75" style="width:59pt;height:21.5pt" o:ole="">
            <v:imagedata r:id="rId426" o:title=""/>
          </v:shape>
          <o:OLEObject Type="Embed" ProgID="Equation.DSMT4" ShapeID="_x0000_i1246" DrawAspect="Content" ObjectID="_1773947264" r:id="rId427"/>
        </w:object>
      </w:r>
      <w:r>
        <w:rPr>
          <w:lang w:val="en-GB"/>
        </w:rPr>
        <w:t xml:space="preserve"> với </w:t>
      </w:r>
      <w:r w:rsidRPr="00440226">
        <w:rPr>
          <w:position w:val="-6"/>
          <w:lang w:val="en-GB"/>
        </w:rPr>
        <w:object w:dxaOrig="780" w:dyaOrig="279" w14:anchorId="00F5F33A">
          <v:shape id="_x0000_i1247" type="#_x0000_t75" style="width:39pt;height:14.5pt" o:ole="">
            <v:imagedata r:id="rId428" o:title=""/>
          </v:shape>
          <o:OLEObject Type="Embed" ProgID="Equation.DSMT4" ShapeID="_x0000_i1247" DrawAspect="Content" ObjectID="_1773947265" r:id="rId429"/>
        </w:object>
      </w:r>
      <w:r>
        <w:rPr>
          <w:lang w:val="en-GB"/>
        </w:rPr>
        <w:t xml:space="preserve">; </w:t>
      </w:r>
      <w:r w:rsidRPr="00440226">
        <w:rPr>
          <w:position w:val="-14"/>
          <w:lang w:val="en-GB"/>
        </w:rPr>
        <w:object w:dxaOrig="1160" w:dyaOrig="440" w14:anchorId="2CA6DF44">
          <v:shape id="_x0000_i1248" type="#_x0000_t75" style="width:57.5pt;height:21.5pt" o:ole="">
            <v:imagedata r:id="rId430" o:title=""/>
          </v:shape>
          <o:OLEObject Type="Embed" ProgID="Equation.DSMT4" ShapeID="_x0000_i1248" DrawAspect="Content" ObjectID="_1773947266" r:id="rId431"/>
        </w:object>
      </w:r>
      <w:r>
        <w:rPr>
          <w:lang w:val="en-GB"/>
        </w:rPr>
        <w:t xml:space="preserve"> với </w:t>
      </w:r>
      <w:r w:rsidRPr="00440226">
        <w:rPr>
          <w:position w:val="-6"/>
          <w:lang w:val="en-GB"/>
        </w:rPr>
        <w:object w:dxaOrig="760" w:dyaOrig="279" w14:anchorId="346C580C">
          <v:shape id="_x0000_i1249" type="#_x0000_t75" style="width:38pt;height:14.5pt" o:ole="">
            <v:imagedata r:id="rId432" o:title=""/>
          </v:shape>
          <o:OLEObject Type="Embed" ProgID="Equation.DSMT4" ShapeID="_x0000_i1249" DrawAspect="Content" ObjectID="_1773947267" r:id="rId433"/>
        </w:object>
      </w:r>
    </w:p>
    <w:p w14:paraId="7155513F" w14:textId="2D32282A" w:rsidR="00440226" w:rsidRDefault="0044022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 w:rsidRPr="00440226">
        <w:rPr>
          <w:position w:val="-30"/>
          <w:lang w:val="en-GB"/>
        </w:rPr>
        <w:object w:dxaOrig="2400" w:dyaOrig="720" w14:anchorId="12D7C7D6">
          <v:shape id="_x0000_i1250" type="#_x0000_t75" style="width:120pt;height:36pt" o:ole="">
            <v:imagedata r:id="rId434" o:title=""/>
          </v:shape>
          <o:OLEObject Type="Embed" ProgID="Equation.DSMT4" ShapeID="_x0000_i1250" DrawAspect="Content" ObjectID="_1773947268" r:id="rId435"/>
        </w:object>
      </w:r>
    </w:p>
    <w:p w14:paraId="1FE31E01" w14:textId="4EF124E6" w:rsidR="00440226" w:rsidRDefault="0044022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lang w:val="en-GB"/>
        </w:rPr>
        <w:t xml:space="preserve">Do đó </w:t>
      </w:r>
      <w:r w:rsidRPr="00440226">
        <w:rPr>
          <w:position w:val="-14"/>
          <w:lang w:val="en-GB"/>
        </w:rPr>
        <w:object w:dxaOrig="2900" w:dyaOrig="400" w14:anchorId="09EBA6F3">
          <v:shape id="_x0000_i1251" type="#_x0000_t75" style="width:144.5pt;height:20pt" o:ole="">
            <v:imagedata r:id="rId436" o:title=""/>
          </v:shape>
          <o:OLEObject Type="Embed" ProgID="Equation.DSMT4" ShapeID="_x0000_i1251" DrawAspect="Content" ObjectID="_1773947269" r:id="rId437"/>
        </w:object>
      </w:r>
    </w:p>
    <w:p w14:paraId="5EF9B3D9" w14:textId="4043AF2E" w:rsidR="00440226" w:rsidRDefault="00440226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lang w:val="en-GB"/>
        </w:rPr>
        <w:t xml:space="preserve">Vậy </w:t>
      </w:r>
      <w:r w:rsidRPr="00440226">
        <w:rPr>
          <w:position w:val="-6"/>
          <w:lang w:val="en-GB"/>
        </w:rPr>
        <w:object w:dxaOrig="580" w:dyaOrig="279" w14:anchorId="2F20DFE0">
          <v:shape id="_x0000_i1252" type="#_x0000_t75" style="width:29.5pt;height:14.5pt" o:ole="">
            <v:imagedata r:id="rId438" o:title=""/>
          </v:shape>
          <o:OLEObject Type="Embed" ProgID="Equation.DSMT4" ShapeID="_x0000_i1252" DrawAspect="Content" ObjectID="_1773947270" r:id="rId439"/>
        </w:object>
      </w:r>
    </w:p>
    <w:p w14:paraId="4B054B33" w14:textId="23369DC1" w:rsidR="0028452E" w:rsidRDefault="0028452E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014EAA51" wp14:editId="005C2DF9">
                <wp:extent cx="6475964" cy="1420310"/>
                <wp:effectExtent l="0" t="38100" r="20320" b="27940"/>
                <wp:docPr id="1484437662" name="Group 1484437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964" cy="1420310"/>
                          <a:chOff x="-1" y="16934"/>
                          <a:chExt cx="6657594" cy="983902"/>
                        </a:xfrm>
                      </wpg:grpSpPr>
                      <wps:wsp>
                        <wps:cNvPr id="2019436662" name="Rectangle: Rounded Corners 2019436662"/>
                        <wps:cNvSpPr/>
                        <wps:spPr>
                          <a:xfrm>
                            <a:off x="280288" y="158965"/>
                            <a:ext cx="6377305" cy="841871"/>
                          </a:xfrm>
                          <a:prstGeom prst="roundRect">
                            <a:avLst>
                              <a:gd name="adj" fmla="val 6264"/>
                            </a:avLst>
                          </a:prstGeom>
                          <a:solidFill>
                            <a:srgbClr val="EFF8F6"/>
                          </a:solidFill>
                          <a:ln w="12700" cap="flat" cmpd="sng" algn="ctr">
                            <a:solidFill>
                              <a:srgbClr val="008C5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A555FB" w14:textId="370579C1" w:rsidR="0028452E" w:rsidRDefault="0028452E" w:rsidP="0028452E">
                              <w:pPr>
                                <w:snapToGrid w:val="0"/>
                                <w:spacing w:before="60" w:after="60" w:line="276" w:lineRule="auto"/>
                                <w:jc w:val="both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            </w: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Để chuẩn bị tham gia kì thi tuyển sinh vào lớp 10 đạt kết quả như mong đợi, bạn A đã lập kế hoạch sẽ làm xong </w:t>
                              </w:r>
                              <w:r w:rsidRPr="00241F34">
                                <w:rPr>
                                  <w:position w:val="-6"/>
                                  <w:lang w:val="en-GB"/>
                                </w:rPr>
                                <w:object w:dxaOrig="300" w:dyaOrig="279" w14:anchorId="6EFBF52E">
                                  <v:shape id="_x0000_i1254" type="#_x0000_t75" style="width:15pt;height:14.5pt" o:ole="">
                                    <v:imagedata r:id="rId295" o:title=""/>
                                  </v:shape>
                                  <o:OLEObject Type="Embed" ProgID="Equation.DSMT4" ShapeID="_x0000_i1254" DrawAspect="Content" ObjectID="_1773947305" r:id="rId440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 bài tập trong khoảng thời gian nhất định với số lượng bài tập được chia đều trong các ngày. Trên thực tế, khi làm bài tập mỗi ngày bạn A đã làm thêm 2 bài tập so với kế hoạch ban đầu nên đã hoàn thành sớm hơn 2 ngày so với dự định. Hỏi theo kế hoạch, mỗi ngày bạn A phải làm xong bao nhiêu bài tập?</w:t>
                              </w:r>
                            </w:p>
                            <w:p w14:paraId="5950ECE4" w14:textId="77777777" w:rsidR="0028452E" w:rsidRPr="006D31EC" w:rsidRDefault="0028452E" w:rsidP="0028452E">
                              <w:pPr>
                                <w:spacing w:before="120" w:after="120" w:line="276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2386557" name="Group 812386557"/>
                        <wpg:cNvGrpSpPr/>
                        <wpg:grpSpPr>
                          <a:xfrm>
                            <a:off x="-1" y="16934"/>
                            <a:ext cx="1759803" cy="288312"/>
                            <a:chOff x="-1" y="16934"/>
                            <a:chExt cx="1759803" cy="288312"/>
                          </a:xfrm>
                        </wpg:grpSpPr>
                        <wps:wsp>
                          <wps:cNvPr id="991922763" name="Arrow: Pentagon 991922763"/>
                          <wps:cNvSpPr/>
                          <wps:spPr>
                            <a:xfrm>
                              <a:off x="38100" y="16934"/>
                              <a:ext cx="1721702" cy="270000"/>
                            </a:xfrm>
                            <a:prstGeom prst="homePlate">
                              <a:avLst/>
                            </a:prstGeom>
                            <a:solidFill>
                              <a:srgbClr val="008C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6C91C402" w14:textId="77777777" w:rsidR="0028452E" w:rsidRPr="008E65AD" w:rsidRDefault="0028452E" w:rsidP="0028452E">
                                <w:pPr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765438" name="Text Box 366765438"/>
                          <wps:cNvSpPr txBox="1"/>
                          <wps:spPr>
                            <a:xfrm>
                              <a:off x="-1" y="51957"/>
                              <a:ext cx="1759803" cy="253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03A7ECC" w14:textId="1A4FB4F7" w:rsidR="0028452E" w:rsidRPr="00EA4D45" w:rsidRDefault="0028452E" w:rsidP="0028452E">
                                <w:pP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noProof/>
                                    <w:color w:val="0080FF"/>
                                  </w:rPr>
                                  <w:drawing>
                                    <wp:inline distT="0" distB="0" distL="0" distR="0" wp14:anchorId="46E0D616" wp14:editId="3A81DE36">
                                      <wp:extent cx="179450" cy="180000"/>
                                      <wp:effectExtent l="0" t="0" r="0" b="0"/>
                                      <wp:docPr id="1583055362" name="Picture 15830553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8" name="Picture 568"/>
                                              <pic:cNvPicPr/>
                                            </pic:nvPicPr>
                                            <pic:blipFill>
                                              <a:blip r:embed="rId3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450" cy="1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008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  <w:t>Câu 27 (0,5 điểm)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4EAA51" id="Group 1484437662" o:spid="_x0000_s1063" style="width:509.9pt;height:111.85pt;mso-position-horizontal-relative:char;mso-position-vertical-relative:line" coordorigin=",169" coordsize="66575,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">
                <v:roundrect id="Rectangle: Rounded Corners 2019436662" o:spid="_x0000_s1064" style="position:absolute;left:2802;top:1589;width:63773;height:8419;visibility:visible;mso-wrap-style:square;v-text-anchor:top" arcsize="41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" fillcolor="#eff8f6" strokecolor="#008c5d" strokeweight="1pt">
                  <v:stroke joinstyle="miter"/>
                  <v:textbox>
                    <w:txbxContent>
                      <w:p w14:paraId="28A555FB" w14:textId="370579C1" w:rsidR="0028452E" w:rsidRDefault="0028452E" w:rsidP="0028452E">
                        <w:pPr>
                          <w:snapToGrid w:val="0"/>
                          <w:spacing w:before="60" w:after="60" w:line="276" w:lineRule="auto"/>
                          <w:jc w:val="both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                                 </w:t>
                        </w:r>
                        <w:r w:rsidRPr="00241F34">
                          <w:rPr>
                            <w:lang w:val="en-GB"/>
                          </w:rPr>
                          <w:t xml:space="preserve">Để chuẩn bị tham gia kì thi tuyển sinh vào lớp 10 đạt kết quả như mong đợi, bạn A đã lập kế hoạch sẽ làm xong </w:t>
                        </w:r>
                        <w:r w:rsidRPr="00241F34">
                          <w:rPr>
                            <w:position w:val="-6"/>
                            <w:lang w:val="en-GB"/>
                          </w:rPr>
                          <w:object w:dxaOrig="300" w:dyaOrig="279" w14:anchorId="6EFBF52E">
                            <v:shape id="_x0000_i1254" type="#_x0000_t75" style="width:15pt;height:14.5pt" o:ole="">
                              <v:imagedata r:id="rId295" o:title=""/>
                            </v:shape>
                            <o:OLEObject Type="Embed" ProgID="Equation.DSMT4" ShapeID="_x0000_i1254" DrawAspect="Content" ObjectID="_1773947305" r:id="rId441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 bài tập trong khoảng thời gian nhất định với số lượng bài tập được chia đều trong các ngày. Trên thực tế, khi làm bài tập mỗi ngày bạn A đã làm thêm 2 bài tập so với kế hoạch ban đầu nên đã hoàn thành sớm hơn 2 ngày so với dự định. Hỏi theo kế hoạch, mỗi ngày bạn A phải làm xong bao nhiêu bài tập?</w:t>
                        </w:r>
                      </w:p>
                      <w:p w14:paraId="5950ECE4" w14:textId="77777777" w:rsidR="0028452E" w:rsidRPr="006D31EC" w:rsidRDefault="0028452E" w:rsidP="0028452E">
                        <w:pPr>
                          <w:spacing w:before="120" w:after="120" w:line="276" w:lineRule="auto"/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812386557" o:spid="_x0000_s1065" style="position:absolute;top:169;width:17598;height:2883" coordorigin=",169" coordsize="17598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">
                  <v:shape id="Arrow: Pentagon 991922763" o:spid="_x0000_s1066" type="#_x0000_t15" style="position:absolute;left:381;top:169;width:17217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" adj="19906" fillcolor="#008c5d" stroked="f" strokeweight="1pt">
                    <v:shadow on="t" color="black" opacity="26214f" origin="-.5,-.5" offset=".74836mm,.74836mm"/>
                    <v:textbox>
                      <w:txbxContent>
                        <w:p w14:paraId="6C91C402" w14:textId="77777777" w:rsidR="0028452E" w:rsidRPr="008E65AD" w:rsidRDefault="0028452E" w:rsidP="0028452E">
                          <w:pPr>
                            <w:rPr>
                              <w:rFonts w:ascii="UTM Swiss Condensed" w:hAnsi="UTM Swiss Condense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366765438" o:spid="_x0000_s1067" type="#_x0000_t202" style="position:absolute;top:519;width:1759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" filled="f" stroked="f" strokeweight=".5pt">
                    <v:textbox>
                      <w:txbxContent>
                        <w:p w14:paraId="003A7ECC" w14:textId="1A4FB4F7" w:rsidR="0028452E" w:rsidRPr="00EA4D45" w:rsidRDefault="0028452E" w:rsidP="0028452E">
                          <w:pP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UTM Duepuntozero" w:hAnsi="UTM Duepuntozero"/>
                              <w:b/>
                              <w:bCs/>
                              <w:noProof/>
                              <w:color w:val="0080FF"/>
                            </w:rPr>
                            <w:drawing>
                              <wp:inline distT="0" distB="0" distL="0" distR="0" wp14:anchorId="46E0D616" wp14:editId="3A81DE36">
                                <wp:extent cx="179450" cy="180000"/>
                                <wp:effectExtent l="0" t="0" r="0" b="0"/>
                                <wp:docPr id="1583055362" name="Picture 15830553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8" name="Picture 568"/>
                                        <pic:cNvPicPr/>
                                      </pic:nvPicPr>
                                      <pic:blipFill>
                                        <a:blip r:embed="rId3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450" cy="18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0080FF"/>
                            </w:rPr>
                            <w:t xml:space="preserve"> </w:t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  <w:t>Câu 27 (0,5 điểm)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1AC20E" w14:textId="3F52DCEE" w:rsidR="00EF1556" w:rsidRDefault="0028452E" w:rsidP="000741F7">
      <w:pPr>
        <w:snapToGrid w:val="0"/>
        <w:spacing w:before="60" w:after="60" w:line="276" w:lineRule="auto"/>
        <w:ind w:right="1275"/>
        <w:jc w:val="both"/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F267C2" wp14:editId="5BC55A74">
                <wp:simplePos x="0" y="0"/>
                <wp:positionH relativeFrom="column">
                  <wp:posOffset>11502</wp:posOffset>
                </wp:positionH>
                <wp:positionV relativeFrom="paragraph">
                  <wp:posOffset>37465</wp:posOffset>
                </wp:positionV>
                <wp:extent cx="1339215" cy="302895"/>
                <wp:effectExtent l="38100" t="38100" r="51435" b="97155"/>
                <wp:wrapNone/>
                <wp:docPr id="1474152704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02895"/>
                        </a:xfrm>
                        <a:prstGeom prst="homePlate">
                          <a:avLst/>
                        </a:prstGeom>
                        <a:solidFill>
                          <a:srgbClr val="F96F1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9DE668E" w14:textId="77777777" w:rsidR="0028452E" w:rsidRPr="008E65AD" w:rsidRDefault="0028452E" w:rsidP="0028452E">
                            <w:pP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  <w:t>Hướng dẫn giải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67C2" id="_x0000_s1068" type="#_x0000_t15" style="position:absolute;left:0;text-align:left;margin-left:.9pt;margin-top:2.95pt;width:105.45pt;height:2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" adj="19157" fillcolor="#f96f14" stroked="f" strokeweight="1pt">
                <v:shadow on="t" color="black" opacity="26214f" origin="-.5,-.5" offset=".74836mm,.74836mm"/>
                <v:textbox>
                  <w:txbxContent>
                    <w:p w14:paraId="39DE668E" w14:textId="77777777" w:rsidR="0028452E" w:rsidRPr="008E65AD" w:rsidRDefault="0028452E" w:rsidP="0028452E">
                      <w:pP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  <w:t>Hướng dẫn giải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GB"/>
        </w:rPr>
        <w:t xml:space="preserve">  </w:t>
      </w:r>
    </w:p>
    <w:p w14:paraId="4A09DB63" w14:textId="77777777" w:rsidR="003F1375" w:rsidRDefault="003F1375" w:rsidP="003F1375">
      <w:pPr>
        <w:rPr>
          <w:lang w:val="en-GB"/>
        </w:rPr>
      </w:pPr>
    </w:p>
    <w:p w14:paraId="60AB3375" w14:textId="57AEB619" w:rsidR="003F1375" w:rsidRDefault="0028452E" w:rsidP="003F1375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Gọi </w:t>
      </w:r>
      <w:r w:rsidRPr="0028452E">
        <w:rPr>
          <w:color w:val="000000" w:themeColor="text1"/>
          <w:position w:val="-6"/>
          <w:lang w:val="en-GB"/>
        </w:rPr>
        <w:object w:dxaOrig="200" w:dyaOrig="220" w14:anchorId="186EC8D9">
          <v:shape id="_x0000_i1255" type="#_x0000_t75" style="width:10pt;height:11pt" o:ole="">
            <v:imagedata r:id="rId442" o:title=""/>
          </v:shape>
          <o:OLEObject Type="Embed" ProgID="Equation.DSMT4" ShapeID="_x0000_i1255" DrawAspect="Content" ObjectID="_1773947271" r:id="rId443"/>
        </w:object>
      </w:r>
      <w:r>
        <w:rPr>
          <w:color w:val="000000" w:themeColor="text1"/>
          <w:lang w:val="en-GB"/>
        </w:rPr>
        <w:t xml:space="preserve"> là số bài tập mỗi ngày bạn A phải làm theo kế hoạch ban đầu</w:t>
      </w:r>
    </w:p>
    <w:p w14:paraId="08B6665A" w14:textId="347482B5" w:rsidR="0028452E" w:rsidRDefault="0028452E" w:rsidP="003F1375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Điều kiện: </w:t>
      </w:r>
      <w:r w:rsidRPr="0028452E">
        <w:rPr>
          <w:color w:val="000000" w:themeColor="text1"/>
          <w:position w:val="-10"/>
          <w:lang w:val="en-GB"/>
        </w:rPr>
        <w:object w:dxaOrig="1640" w:dyaOrig="320" w14:anchorId="35076878">
          <v:shape id="_x0000_i1256" type="#_x0000_t75" style="width:82pt;height:16pt" o:ole="">
            <v:imagedata r:id="rId444" o:title=""/>
          </v:shape>
          <o:OLEObject Type="Embed" ProgID="Equation.DSMT4" ShapeID="_x0000_i1256" DrawAspect="Content" ObjectID="_1773947272" r:id="rId445"/>
        </w:object>
      </w:r>
    </w:p>
    <w:p w14:paraId="15CBC5A8" w14:textId="0CB0A594" w:rsidR="0028452E" w:rsidRDefault="0028452E" w:rsidP="003F1375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Trên thực tế mỗi ngày bạn A phải làm là </w:t>
      </w:r>
      <w:r w:rsidRPr="0028452E">
        <w:rPr>
          <w:color w:val="000000" w:themeColor="text1"/>
          <w:position w:val="-6"/>
          <w:lang w:val="en-GB"/>
        </w:rPr>
        <w:object w:dxaOrig="540" w:dyaOrig="279" w14:anchorId="44047F4C">
          <v:shape id="_x0000_i1257" type="#_x0000_t75" style="width:27pt;height:14.5pt" o:ole="">
            <v:imagedata r:id="rId446" o:title=""/>
          </v:shape>
          <o:OLEObject Type="Embed" ProgID="Equation.DSMT4" ShapeID="_x0000_i1257" DrawAspect="Content" ObjectID="_1773947273" r:id="rId447"/>
        </w:object>
      </w:r>
      <w:r>
        <w:rPr>
          <w:color w:val="000000" w:themeColor="text1"/>
          <w:lang w:val="en-GB"/>
        </w:rPr>
        <w:t xml:space="preserve"> bài tập</w:t>
      </w:r>
    </w:p>
    <w:p w14:paraId="1F514A35" w14:textId="0BBC9F05" w:rsidR="0028452E" w:rsidRDefault="0028452E" w:rsidP="003F1375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Theo kế hoạch số ngày để bạn A hoàn thành 80 bài tập là </w:t>
      </w:r>
      <w:r w:rsidRPr="0028452E">
        <w:rPr>
          <w:color w:val="000000" w:themeColor="text1"/>
          <w:position w:val="-24"/>
          <w:lang w:val="en-GB"/>
        </w:rPr>
        <w:object w:dxaOrig="340" w:dyaOrig="620" w14:anchorId="11C01745">
          <v:shape id="_x0000_i1258" type="#_x0000_t75" style="width:17pt;height:31pt" o:ole="">
            <v:imagedata r:id="rId448" o:title=""/>
          </v:shape>
          <o:OLEObject Type="Embed" ProgID="Equation.DSMT4" ShapeID="_x0000_i1258" DrawAspect="Content" ObjectID="_1773947274" r:id="rId449"/>
        </w:object>
      </w:r>
      <w:r>
        <w:rPr>
          <w:color w:val="000000" w:themeColor="text1"/>
          <w:lang w:val="en-GB"/>
        </w:rPr>
        <w:t xml:space="preserve"> (ngày)</w:t>
      </w:r>
    </w:p>
    <w:p w14:paraId="0738308B" w14:textId="3E50747B" w:rsidR="0028452E" w:rsidRDefault="0028452E" w:rsidP="003F1375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Do bạn A hoàn thành sớm hơn 2 ngày so với kế hoạch ban </w:t>
      </w:r>
      <w:r w:rsidR="003E01A4">
        <w:rPr>
          <w:color w:val="000000" w:themeColor="text1"/>
          <w:lang w:val="en-GB"/>
        </w:rPr>
        <w:t>đầu nên ta có phương trình:</w:t>
      </w:r>
    </w:p>
    <w:p w14:paraId="78116CF4" w14:textId="7ED1AC6E" w:rsidR="003E01A4" w:rsidRDefault="003E01A4" w:rsidP="003F1375">
      <w:pPr>
        <w:rPr>
          <w:color w:val="000000" w:themeColor="text1"/>
          <w:lang w:val="en-GB"/>
        </w:rPr>
      </w:pPr>
      <w:r w:rsidRPr="003E01A4">
        <w:rPr>
          <w:color w:val="000000" w:themeColor="text1"/>
          <w:position w:val="-24"/>
          <w:lang w:val="en-GB"/>
        </w:rPr>
        <w:object w:dxaOrig="1400" w:dyaOrig="620" w14:anchorId="5F792A4A">
          <v:shape id="_x0000_i1259" type="#_x0000_t75" style="width:70pt;height:31pt" o:ole="">
            <v:imagedata r:id="rId450" o:title=""/>
          </v:shape>
          <o:OLEObject Type="Embed" ProgID="Equation.DSMT4" ShapeID="_x0000_i1259" DrawAspect="Content" ObjectID="_1773947275" r:id="rId451"/>
        </w:object>
      </w:r>
    </w:p>
    <w:p w14:paraId="08D2C951" w14:textId="7CD9F195" w:rsidR="003E01A4" w:rsidRDefault="003E01A4" w:rsidP="003F1375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 xml:space="preserve">Giải phương trình ta được </w:t>
      </w:r>
      <w:r w:rsidRPr="003E01A4">
        <w:rPr>
          <w:color w:val="000000" w:themeColor="text1"/>
          <w:position w:val="-6"/>
          <w:lang w:val="en-GB"/>
        </w:rPr>
        <w:object w:dxaOrig="540" w:dyaOrig="279" w14:anchorId="7CB4C4F3">
          <v:shape id="_x0000_i1260" type="#_x0000_t75" style="width:27pt;height:14.5pt" o:ole="">
            <v:imagedata r:id="rId452" o:title=""/>
          </v:shape>
          <o:OLEObject Type="Embed" ProgID="Equation.DSMT4" ShapeID="_x0000_i1260" DrawAspect="Content" ObjectID="_1773947276" r:id="rId453"/>
        </w:object>
      </w:r>
      <w:r>
        <w:rPr>
          <w:color w:val="000000" w:themeColor="text1"/>
          <w:lang w:val="en-GB"/>
        </w:rPr>
        <w:t xml:space="preserve"> (thỏa điều kiện)</w:t>
      </w:r>
    </w:p>
    <w:p w14:paraId="72F0C5EF" w14:textId="3026A959" w:rsidR="003E01A4" w:rsidRDefault="003E01A4" w:rsidP="003F1375">
      <w:pPr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lastRenderedPageBreak/>
        <w:t>Vậy theo kế hoạch mỗi ngày bạn A phải làm xong 8 bài tập.</w:t>
      </w:r>
    </w:p>
    <w:p w14:paraId="2C9AFE52" w14:textId="77777777" w:rsidR="006145FA" w:rsidRPr="006145FA" w:rsidRDefault="006145FA" w:rsidP="006145FA">
      <w:pPr>
        <w:rPr>
          <w:lang w:val="en-GB"/>
        </w:rPr>
      </w:pPr>
    </w:p>
    <w:p w14:paraId="21519273" w14:textId="47D54F6B" w:rsidR="006145FA" w:rsidRPr="006145FA" w:rsidRDefault="000A4021" w:rsidP="006145FA">
      <w:pPr>
        <w:rPr>
          <w:lang w:val="en-GB"/>
        </w:rPr>
      </w:pPr>
      <w:r>
        <w:rPr>
          <w:noProof/>
        </w:rPr>
        <mc:AlternateContent>
          <mc:Choice Requires="wpg">
            <w:drawing>
              <wp:inline distT="0" distB="0" distL="0" distR="0" wp14:anchorId="5D548E4A" wp14:editId="55F03D07">
                <wp:extent cx="6475964" cy="1307682"/>
                <wp:effectExtent l="0" t="38100" r="20320" b="26035"/>
                <wp:docPr id="516578086" name="Group 516578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964" cy="1307682"/>
                          <a:chOff x="-1" y="16934"/>
                          <a:chExt cx="6657594" cy="983902"/>
                        </a:xfrm>
                      </wpg:grpSpPr>
                      <wps:wsp>
                        <wps:cNvPr id="1286697022" name="Rectangle: Rounded Corners 1286697022"/>
                        <wps:cNvSpPr/>
                        <wps:spPr>
                          <a:xfrm>
                            <a:off x="280288" y="158965"/>
                            <a:ext cx="6377305" cy="841871"/>
                          </a:xfrm>
                          <a:prstGeom prst="roundRect">
                            <a:avLst>
                              <a:gd name="adj" fmla="val 6264"/>
                            </a:avLst>
                          </a:prstGeom>
                          <a:solidFill>
                            <a:srgbClr val="EFF8F6"/>
                          </a:solidFill>
                          <a:ln w="12700" cap="flat" cmpd="sng" algn="ctr">
                            <a:solidFill>
                              <a:srgbClr val="008C5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8DBD44" w14:textId="3EDA0E6A" w:rsidR="000A4021" w:rsidRPr="00241F34" w:rsidRDefault="00605EE2" w:rsidP="000A4021">
                              <w:pPr>
                                <w:snapToGrid w:val="0"/>
                                <w:spacing w:before="60" w:after="60" w:line="276" w:lineRule="auto"/>
                                <w:ind w:firstLine="632"/>
                                <w:jc w:val="both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 xml:space="preserve">                     </w: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Cho tam giác </w:t>
                              </w:r>
                              <w:r w:rsidR="000A4021" w:rsidRPr="00241F34">
                                <w:rPr>
                                  <w:position w:val="-6"/>
                                  <w:lang w:val="en-GB"/>
                                </w:rPr>
                                <w:object w:dxaOrig="560" w:dyaOrig="279" w14:anchorId="66B73C9C">
                                  <v:shape id="_x0000_i1262" type="#_x0000_t75" style="width:27.5pt;height:14.5pt" o:ole="">
                                    <v:imagedata r:id="rId297" o:title=""/>
                                  </v:shape>
                                  <o:OLEObject Type="Embed" ProgID="Equation.DSMT4" ShapeID="_x0000_i1262" DrawAspect="Content" ObjectID="_1773947306" r:id="rId454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 nội tiếp đường tròn tâm </w:t>
                              </w:r>
                              <w:r w:rsidR="000A4021" w:rsidRPr="00241F34">
                                <w:rPr>
                                  <w:position w:val="-6"/>
                                  <w:lang w:val="en-GB"/>
                                </w:rPr>
                                <w:object w:dxaOrig="240" w:dyaOrig="279" w14:anchorId="1E9D2516">
                                  <v:shape id="_x0000_i1264" type="#_x0000_t75" style="width:12pt;height:14.5pt" o:ole="">
                                    <v:imagedata r:id="rId299" o:title=""/>
                                  </v:shape>
                                  <o:OLEObject Type="Embed" ProgID="Equation.DSMT4" ShapeID="_x0000_i1264" DrawAspect="Content" ObjectID="_1773947307" r:id="rId455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. Kẻ </w:t>
                              </w:r>
                              <w:r w:rsidR="000A4021" w:rsidRPr="00241F34">
                                <w:rPr>
                                  <w:position w:val="-4"/>
                                  <w:lang w:val="en-GB"/>
                                </w:rPr>
                                <w:object w:dxaOrig="440" w:dyaOrig="260" w14:anchorId="0DA46C80">
                                  <v:shape id="_x0000_i1266" type="#_x0000_t75" style="width:21.5pt;height:13pt" o:ole="">
                                    <v:imagedata r:id="rId301" o:title=""/>
                                  </v:shape>
                                  <o:OLEObject Type="Embed" ProgID="Equation.DSMT4" ShapeID="_x0000_i1266" DrawAspect="Content" ObjectID="_1773947308" r:id="rId456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 vuông góc với </w:t>
                              </w:r>
                              <w:r w:rsidR="000A4021" w:rsidRPr="00241F34">
                                <w:rPr>
                                  <w:position w:val="-6"/>
                                  <w:lang w:val="en-GB"/>
                                </w:rPr>
                                <w:object w:dxaOrig="400" w:dyaOrig="279" w14:anchorId="77E3241E">
                                  <v:shape id="_x0000_i1268" type="#_x0000_t75" style="width:20pt;height:14.5pt" o:ole="">
                                    <v:imagedata r:id="rId303" o:title=""/>
                                  </v:shape>
                                  <o:OLEObject Type="Embed" ProgID="Equation.DSMT4" ShapeID="_x0000_i1268" DrawAspect="Content" ObjectID="_1773947309" r:id="rId457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 tại </w:t>
                              </w:r>
                              <w:r w:rsidR="000A4021" w:rsidRPr="00241F34">
                                <w:rPr>
                                  <w:position w:val="-4"/>
                                  <w:lang w:val="en-GB"/>
                                </w:rPr>
                                <w:object w:dxaOrig="279" w:dyaOrig="260" w14:anchorId="5FED86E3">
                                  <v:shape id="_x0000_i1270" type="#_x0000_t75" style="width:14.5pt;height:13pt" o:ole="">
                                    <v:imagedata r:id="rId305" o:title=""/>
                                  </v:shape>
                                  <o:OLEObject Type="Embed" ProgID="Equation.DSMT4" ShapeID="_x0000_i1270" DrawAspect="Content" ObjectID="_1773947310" r:id="rId458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, kẻ </w:t>
                              </w:r>
                              <w:r w:rsidR="000A4021" w:rsidRPr="00241F34">
                                <w:rPr>
                                  <w:position w:val="-4"/>
                                  <w:lang w:val="en-GB"/>
                                </w:rPr>
                                <w:object w:dxaOrig="420" w:dyaOrig="260" w14:anchorId="365C9333">
                                  <v:shape id="_x0000_i1272" type="#_x0000_t75" style="width:21pt;height:13pt" o:ole="">
                                    <v:imagedata r:id="rId307" o:title=""/>
                                  </v:shape>
                                  <o:OLEObject Type="Embed" ProgID="Equation.DSMT4" ShapeID="_x0000_i1272" DrawAspect="Content" ObjectID="_1773947311" r:id="rId459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 vuông góc với </w:t>
                              </w:r>
                              <w:r w:rsidR="000A4021" w:rsidRPr="00241F34">
                                <w:rPr>
                                  <w:position w:val="-4"/>
                                  <w:lang w:val="en-GB"/>
                                </w:rPr>
                                <w:object w:dxaOrig="400" w:dyaOrig="260" w14:anchorId="1887D21D">
                                  <v:shape id="_x0000_i1274" type="#_x0000_t75" style="width:20pt;height:13pt" o:ole="">
                                    <v:imagedata r:id="rId309" o:title=""/>
                                  </v:shape>
                                  <o:OLEObject Type="Embed" ProgID="Equation.DSMT4" ShapeID="_x0000_i1274" DrawAspect="Content" ObjectID="_1773947312" r:id="rId460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 tại </w:t>
                              </w:r>
                              <w:r w:rsidR="000A4021" w:rsidRPr="00241F34">
                                <w:rPr>
                                  <w:position w:val="-4"/>
                                  <w:lang w:val="en-GB"/>
                                </w:rPr>
                                <w:object w:dxaOrig="240" w:dyaOrig="260" w14:anchorId="2D945A0F">
                                  <v:shape id="_x0000_i1276" type="#_x0000_t75" style="width:12pt;height:13pt" o:ole="">
                                    <v:imagedata r:id="rId311" o:title=""/>
                                  </v:shape>
                                  <o:OLEObject Type="Embed" ProgID="Equation.DSMT4" ShapeID="_x0000_i1276" DrawAspect="Content" ObjectID="_1773947313" r:id="rId461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, kẻ </w:t>
                              </w:r>
                              <w:r w:rsidR="000A4021" w:rsidRPr="00241F34">
                                <w:rPr>
                                  <w:position w:val="-4"/>
                                  <w:lang w:val="en-GB"/>
                                </w:rPr>
                                <w:object w:dxaOrig="440" w:dyaOrig="260" w14:anchorId="2F4FBBC8">
                                  <v:shape id="_x0000_i1278" type="#_x0000_t75" style="width:21.5pt;height:13pt" o:ole="">
                                    <v:imagedata r:id="rId313" o:title=""/>
                                  </v:shape>
                                  <o:OLEObject Type="Embed" ProgID="Equation.DSMT4" ShapeID="_x0000_i1278" DrawAspect="Content" ObjectID="_1773947314" r:id="rId462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 vuông góc với </w:t>
                              </w:r>
                              <w:r w:rsidR="000A4021" w:rsidRPr="00241F34">
                                <w:rPr>
                                  <w:position w:val="-6"/>
                                  <w:lang w:val="en-GB"/>
                                </w:rPr>
                                <w:object w:dxaOrig="420" w:dyaOrig="279" w14:anchorId="20E3A254">
                                  <v:shape id="_x0000_i1280" type="#_x0000_t75" style="width:21pt;height:14.5pt" o:ole="">
                                    <v:imagedata r:id="rId315" o:title=""/>
                                  </v:shape>
                                  <o:OLEObject Type="Embed" ProgID="Equation.DSMT4" ShapeID="_x0000_i1280" DrawAspect="Content" ObjectID="_1773947315" r:id="rId463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 xml:space="preserve"> tại </w:t>
                              </w:r>
                              <w:r w:rsidR="000A4021" w:rsidRPr="00241F34">
                                <w:rPr>
                                  <w:position w:val="-4"/>
                                  <w:lang w:val="en-GB"/>
                                </w:rPr>
                                <w:object w:dxaOrig="260" w:dyaOrig="260" w14:anchorId="57D72C9B">
                                  <v:shape id="_x0000_i1282" type="#_x0000_t75" style="width:13pt;height:13pt" o:ole="">
                                    <v:imagedata r:id="rId317" o:title=""/>
                                  </v:shape>
                                  <o:OLEObject Type="Embed" ProgID="Equation.DSMT4" ShapeID="_x0000_i1282" DrawAspect="Content" ObjectID="_1773947316" r:id="rId464"/>
                                </w:object>
                              </w:r>
                              <w:r w:rsidR="000A4021" w:rsidRPr="00241F34">
                                <w:rPr>
                                  <w:lang w:val="en-GB"/>
                                </w:rPr>
                                <w:t>.</w:t>
                              </w:r>
                            </w:p>
                            <w:p w14:paraId="60A2A7B4" w14:textId="77777777" w:rsidR="000A4021" w:rsidRPr="00241F34" w:rsidRDefault="000A4021" w:rsidP="000A4021">
                              <w:pPr>
                                <w:snapToGrid w:val="0"/>
                                <w:spacing w:before="60" w:after="60" w:line="276" w:lineRule="auto"/>
                                <w:ind w:left="992" w:hanging="360"/>
                                <w:jc w:val="both"/>
                                <w:rPr>
                                  <w:lang w:val="en-GB"/>
                                </w:rPr>
                              </w:pPr>
                              <w:r w:rsidRPr="00241F34">
                                <w:rPr>
                                  <w:lang w:val="en-GB"/>
                                </w:rPr>
                                <w:t xml:space="preserve">a) Chứng minh: tứ giác </w:t>
                              </w:r>
                              <w:r w:rsidRPr="00241F34">
                                <w:rPr>
                                  <w:position w:val="-4"/>
                                  <w:lang w:val="en-GB"/>
                                </w:rPr>
                                <w:object w:dxaOrig="740" w:dyaOrig="260" w14:anchorId="74D72A12">
                                  <v:shape id="_x0000_i1284" type="#_x0000_t75" style="width:36.5pt;height:13pt" o:ole="">
                                    <v:imagedata r:id="rId319" o:title=""/>
                                  </v:shape>
                                  <o:OLEObject Type="Embed" ProgID="Equation.DSMT4" ShapeID="_x0000_i1284" DrawAspect="Content" ObjectID="_1773947317" r:id="rId465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 là tứ giác nội tiếp.</w:t>
                              </w:r>
                            </w:p>
                            <w:p w14:paraId="5B08819A" w14:textId="77777777" w:rsidR="000A4021" w:rsidRPr="00241F34" w:rsidRDefault="000A4021" w:rsidP="000A4021">
                              <w:pPr>
                                <w:snapToGrid w:val="0"/>
                                <w:spacing w:before="60" w:after="60" w:line="276" w:lineRule="auto"/>
                                <w:ind w:left="992" w:hanging="360"/>
                                <w:jc w:val="both"/>
                                <w:rPr>
                                  <w:lang w:val="en-GB"/>
                                </w:rPr>
                              </w:pPr>
                              <w:r w:rsidRPr="00241F34">
                                <w:rPr>
                                  <w:lang w:val="en-GB"/>
                                </w:rPr>
                                <w:t xml:space="preserve">b) Dựng đường kính </w:t>
                              </w:r>
                              <w:r w:rsidRPr="00241F34">
                                <w:rPr>
                                  <w:position w:val="-4"/>
                                  <w:lang w:val="en-GB"/>
                                </w:rPr>
                                <w:object w:dxaOrig="420" w:dyaOrig="260" w14:anchorId="7D75E6BA">
                                  <v:shape id="_x0000_i1286" type="#_x0000_t75" style="width:21pt;height:13pt" o:ole="">
                                    <v:imagedata r:id="rId321" o:title=""/>
                                  </v:shape>
                                  <o:OLEObject Type="Embed" ProgID="Equation.DSMT4" ShapeID="_x0000_i1286" DrawAspect="Content" ObjectID="_1773947318" r:id="rId466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 của đường tròn </w:t>
                              </w:r>
                              <w:r w:rsidRPr="00241F34">
                                <w:rPr>
                                  <w:position w:val="-14"/>
                                  <w:lang w:val="en-GB"/>
                                </w:rPr>
                                <w:object w:dxaOrig="440" w:dyaOrig="400" w14:anchorId="2F2166E1">
                                  <v:shape id="_x0000_i1288" type="#_x0000_t75" style="width:21.5pt;height:20pt" o:ole="">
                                    <v:imagedata r:id="rId323" o:title=""/>
                                  </v:shape>
                                  <o:OLEObject Type="Embed" ProgID="Equation.DSMT4" ShapeID="_x0000_i1288" DrawAspect="Content" ObjectID="_1773947319" r:id="rId467"/>
                                </w:object>
                              </w:r>
                              <w:r w:rsidRPr="00241F34">
                                <w:rPr>
                                  <w:lang w:val="en-GB"/>
                                </w:rPr>
                                <w:t xml:space="preserve">. Chứng minh </w:t>
                              </w:r>
                              <w:r w:rsidRPr="00241F34">
                                <w:rPr>
                                  <w:position w:val="-6"/>
                                  <w:lang w:val="en-GB"/>
                                </w:rPr>
                                <w:object w:dxaOrig="1780" w:dyaOrig="279" w14:anchorId="2F74A293">
                                  <v:shape id="_x0000_i1290" type="#_x0000_t75" style="width:89pt;height:14.5pt" o:ole="">
                                    <v:imagedata r:id="rId325" o:title=""/>
                                  </v:shape>
                                  <o:OLEObject Type="Embed" ProgID="Equation.DSMT4" ShapeID="_x0000_i1290" DrawAspect="Content" ObjectID="_1773947320" r:id="rId468"/>
                                </w:object>
                              </w:r>
                            </w:p>
                            <w:p w14:paraId="00A70F16" w14:textId="77777777" w:rsidR="000A4021" w:rsidRPr="006D31EC" w:rsidRDefault="000A4021" w:rsidP="000A4021">
                              <w:pPr>
                                <w:spacing w:before="120" w:after="120" w:line="276" w:lineRule="auto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13182222" name="Group 1113182222"/>
                        <wpg:cNvGrpSpPr/>
                        <wpg:grpSpPr>
                          <a:xfrm>
                            <a:off x="-1" y="16934"/>
                            <a:ext cx="1759803" cy="288312"/>
                            <a:chOff x="-1" y="16934"/>
                            <a:chExt cx="1759803" cy="288312"/>
                          </a:xfrm>
                        </wpg:grpSpPr>
                        <wps:wsp>
                          <wps:cNvPr id="328771709" name="Arrow: Pentagon 328771709"/>
                          <wps:cNvSpPr/>
                          <wps:spPr>
                            <a:xfrm>
                              <a:off x="38100" y="16934"/>
                              <a:ext cx="1721702" cy="270000"/>
                            </a:xfrm>
                            <a:prstGeom prst="homePlate">
                              <a:avLst/>
                            </a:prstGeom>
                            <a:solidFill>
                              <a:srgbClr val="008C5D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56BEDD07" w14:textId="77777777" w:rsidR="000A4021" w:rsidRPr="008E65AD" w:rsidRDefault="000A4021" w:rsidP="000A4021">
                                <w:pPr>
                                  <w:rPr>
                                    <w:rFonts w:ascii="UTM Swiss Condensed" w:hAnsi="UTM Swiss Condensed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4045520" name="Text Box 554045520"/>
                          <wps:cNvSpPr txBox="1"/>
                          <wps:spPr>
                            <a:xfrm>
                              <a:off x="-1" y="51957"/>
                              <a:ext cx="1759803" cy="2532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B14F8EB" w14:textId="77777777" w:rsidR="000A4021" w:rsidRPr="00EA4D45" w:rsidRDefault="000A4021" w:rsidP="000A4021">
                                <w:pP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noProof/>
                                    <w:color w:val="0080FF"/>
                                  </w:rPr>
                                  <w:drawing>
                                    <wp:inline distT="0" distB="0" distL="0" distR="0" wp14:anchorId="3A990990" wp14:editId="1C10B3FA">
                                      <wp:extent cx="179450" cy="180000"/>
                                      <wp:effectExtent l="0" t="0" r="0" b="0"/>
                                      <wp:docPr id="1511818969" name="Picture 15118189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68" name="Picture 568"/>
                                              <pic:cNvPicPr/>
                                            </pic:nvPicPr>
                                            <pic:blipFill>
                                              <a:blip r:embed="rId32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450" cy="18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008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UTM Duepuntozero" w:hAnsi="UTM Duepuntozero"/>
                                    <w:b/>
                                    <w:bCs/>
                                    <w:color w:val="FFFFFF" w:themeColor="background1"/>
                                  </w:rPr>
                                  <w:t>Câu 27 (0,5 điểm)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548E4A" id="Group 516578086" o:spid="_x0000_s1069" style="width:509.9pt;height:102.95pt;mso-position-horizontal-relative:char;mso-position-vertical-relative:line" coordorigin=",169" coordsize="66575,9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">
                <v:roundrect id="Rectangle: Rounded Corners 1286697022" o:spid="_x0000_s1070" style="position:absolute;left:2802;top:1589;width:63773;height:8419;visibility:visible;mso-wrap-style:square;v-text-anchor:top" arcsize="41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" fillcolor="#eff8f6" strokecolor="#008c5d" strokeweight="1pt">
                  <v:stroke joinstyle="miter"/>
                  <v:textbox>
                    <w:txbxContent>
                      <w:p w14:paraId="288DBD44" w14:textId="3EDA0E6A" w:rsidR="000A4021" w:rsidRPr="00241F34" w:rsidRDefault="00605EE2" w:rsidP="000A4021">
                        <w:pPr>
                          <w:snapToGrid w:val="0"/>
                          <w:spacing w:before="60" w:after="60" w:line="276" w:lineRule="auto"/>
                          <w:ind w:firstLine="632"/>
                          <w:jc w:val="both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                     </w:t>
                        </w:r>
                        <w:r w:rsidR="000A4021" w:rsidRPr="00241F34">
                          <w:rPr>
                            <w:lang w:val="en-GB"/>
                          </w:rPr>
                          <w:t xml:space="preserve">Cho tam giác </w:t>
                        </w:r>
                        <w:r w:rsidR="000A4021" w:rsidRPr="00241F34">
                          <w:rPr>
                            <w:position w:val="-6"/>
                            <w:lang w:val="en-GB"/>
                          </w:rPr>
                          <w:object w:dxaOrig="560" w:dyaOrig="279" w14:anchorId="66B73C9C">
                            <v:shape id="_x0000_i1262" type="#_x0000_t75" style="width:27.5pt;height:14.5pt" o:ole="">
                              <v:imagedata r:id="rId297" o:title=""/>
                            </v:shape>
                            <o:OLEObject Type="Embed" ProgID="Equation.DSMT4" ShapeID="_x0000_i1262" DrawAspect="Content" ObjectID="_1773947306" r:id="rId469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 nội tiếp đường tròn tâm </w:t>
                        </w:r>
                        <w:r w:rsidR="000A4021" w:rsidRPr="00241F34">
                          <w:rPr>
                            <w:position w:val="-6"/>
                            <w:lang w:val="en-GB"/>
                          </w:rPr>
                          <w:object w:dxaOrig="240" w:dyaOrig="279" w14:anchorId="1E9D2516">
                            <v:shape id="_x0000_i1264" type="#_x0000_t75" style="width:12pt;height:14.5pt" o:ole="">
                              <v:imagedata r:id="rId299" o:title=""/>
                            </v:shape>
                            <o:OLEObject Type="Embed" ProgID="Equation.DSMT4" ShapeID="_x0000_i1264" DrawAspect="Content" ObjectID="_1773947307" r:id="rId470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. Kẻ </w:t>
                        </w:r>
                        <w:r w:rsidR="000A4021" w:rsidRPr="00241F34">
                          <w:rPr>
                            <w:position w:val="-4"/>
                            <w:lang w:val="en-GB"/>
                          </w:rPr>
                          <w:object w:dxaOrig="440" w:dyaOrig="260" w14:anchorId="0DA46C80">
                            <v:shape id="_x0000_i1266" type="#_x0000_t75" style="width:21.5pt;height:13pt" o:ole="">
                              <v:imagedata r:id="rId301" o:title=""/>
                            </v:shape>
                            <o:OLEObject Type="Embed" ProgID="Equation.DSMT4" ShapeID="_x0000_i1266" DrawAspect="Content" ObjectID="_1773947308" r:id="rId471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 vuông góc với </w:t>
                        </w:r>
                        <w:r w:rsidR="000A4021" w:rsidRPr="00241F34">
                          <w:rPr>
                            <w:position w:val="-6"/>
                            <w:lang w:val="en-GB"/>
                          </w:rPr>
                          <w:object w:dxaOrig="400" w:dyaOrig="279" w14:anchorId="77E3241E">
                            <v:shape id="_x0000_i1268" type="#_x0000_t75" style="width:20pt;height:14.5pt" o:ole="">
                              <v:imagedata r:id="rId303" o:title=""/>
                            </v:shape>
                            <o:OLEObject Type="Embed" ProgID="Equation.DSMT4" ShapeID="_x0000_i1268" DrawAspect="Content" ObjectID="_1773947309" r:id="rId472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 tại </w:t>
                        </w:r>
                        <w:r w:rsidR="000A4021" w:rsidRPr="00241F34">
                          <w:rPr>
                            <w:position w:val="-4"/>
                            <w:lang w:val="en-GB"/>
                          </w:rPr>
                          <w:object w:dxaOrig="279" w:dyaOrig="260" w14:anchorId="5FED86E3">
                            <v:shape id="_x0000_i1270" type="#_x0000_t75" style="width:14.5pt;height:13pt" o:ole="">
                              <v:imagedata r:id="rId305" o:title=""/>
                            </v:shape>
                            <o:OLEObject Type="Embed" ProgID="Equation.DSMT4" ShapeID="_x0000_i1270" DrawAspect="Content" ObjectID="_1773947310" r:id="rId473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, kẻ </w:t>
                        </w:r>
                        <w:r w:rsidR="000A4021" w:rsidRPr="00241F34">
                          <w:rPr>
                            <w:position w:val="-4"/>
                            <w:lang w:val="en-GB"/>
                          </w:rPr>
                          <w:object w:dxaOrig="420" w:dyaOrig="260" w14:anchorId="365C9333">
                            <v:shape id="_x0000_i1272" type="#_x0000_t75" style="width:21pt;height:13pt" o:ole="">
                              <v:imagedata r:id="rId307" o:title=""/>
                            </v:shape>
                            <o:OLEObject Type="Embed" ProgID="Equation.DSMT4" ShapeID="_x0000_i1272" DrawAspect="Content" ObjectID="_1773947311" r:id="rId474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 vuông góc với </w:t>
                        </w:r>
                        <w:r w:rsidR="000A4021" w:rsidRPr="00241F34">
                          <w:rPr>
                            <w:position w:val="-4"/>
                            <w:lang w:val="en-GB"/>
                          </w:rPr>
                          <w:object w:dxaOrig="400" w:dyaOrig="260" w14:anchorId="1887D21D">
                            <v:shape id="_x0000_i1274" type="#_x0000_t75" style="width:20pt;height:13pt" o:ole="">
                              <v:imagedata r:id="rId309" o:title=""/>
                            </v:shape>
                            <o:OLEObject Type="Embed" ProgID="Equation.DSMT4" ShapeID="_x0000_i1274" DrawAspect="Content" ObjectID="_1773947312" r:id="rId475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 tại </w:t>
                        </w:r>
                        <w:r w:rsidR="000A4021" w:rsidRPr="00241F34">
                          <w:rPr>
                            <w:position w:val="-4"/>
                            <w:lang w:val="en-GB"/>
                          </w:rPr>
                          <w:object w:dxaOrig="240" w:dyaOrig="260" w14:anchorId="2D945A0F">
                            <v:shape id="_x0000_i1276" type="#_x0000_t75" style="width:12pt;height:13pt" o:ole="">
                              <v:imagedata r:id="rId311" o:title=""/>
                            </v:shape>
                            <o:OLEObject Type="Embed" ProgID="Equation.DSMT4" ShapeID="_x0000_i1276" DrawAspect="Content" ObjectID="_1773947313" r:id="rId476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, kẻ </w:t>
                        </w:r>
                        <w:r w:rsidR="000A4021" w:rsidRPr="00241F34">
                          <w:rPr>
                            <w:position w:val="-4"/>
                            <w:lang w:val="en-GB"/>
                          </w:rPr>
                          <w:object w:dxaOrig="440" w:dyaOrig="260" w14:anchorId="2F4FBBC8">
                            <v:shape id="_x0000_i1278" type="#_x0000_t75" style="width:21.5pt;height:13pt" o:ole="">
                              <v:imagedata r:id="rId313" o:title=""/>
                            </v:shape>
                            <o:OLEObject Type="Embed" ProgID="Equation.DSMT4" ShapeID="_x0000_i1278" DrawAspect="Content" ObjectID="_1773947314" r:id="rId477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 vuông góc với </w:t>
                        </w:r>
                        <w:r w:rsidR="000A4021" w:rsidRPr="00241F34">
                          <w:rPr>
                            <w:position w:val="-6"/>
                            <w:lang w:val="en-GB"/>
                          </w:rPr>
                          <w:object w:dxaOrig="420" w:dyaOrig="279" w14:anchorId="20E3A254">
                            <v:shape id="_x0000_i1280" type="#_x0000_t75" style="width:21pt;height:14.5pt" o:ole="">
                              <v:imagedata r:id="rId315" o:title=""/>
                            </v:shape>
                            <o:OLEObject Type="Embed" ProgID="Equation.DSMT4" ShapeID="_x0000_i1280" DrawAspect="Content" ObjectID="_1773947315" r:id="rId478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 xml:space="preserve"> tại </w:t>
                        </w:r>
                        <w:r w:rsidR="000A4021" w:rsidRPr="00241F34">
                          <w:rPr>
                            <w:position w:val="-4"/>
                            <w:lang w:val="en-GB"/>
                          </w:rPr>
                          <w:object w:dxaOrig="260" w:dyaOrig="260" w14:anchorId="57D72C9B">
                            <v:shape id="_x0000_i1282" type="#_x0000_t75" style="width:13pt;height:13pt" o:ole="">
                              <v:imagedata r:id="rId317" o:title=""/>
                            </v:shape>
                            <o:OLEObject Type="Embed" ProgID="Equation.DSMT4" ShapeID="_x0000_i1282" DrawAspect="Content" ObjectID="_1773947316" r:id="rId479"/>
                          </w:object>
                        </w:r>
                        <w:r w:rsidR="000A4021" w:rsidRPr="00241F34">
                          <w:rPr>
                            <w:lang w:val="en-GB"/>
                          </w:rPr>
                          <w:t>.</w:t>
                        </w:r>
                      </w:p>
                      <w:p w14:paraId="60A2A7B4" w14:textId="77777777" w:rsidR="000A4021" w:rsidRPr="00241F34" w:rsidRDefault="000A4021" w:rsidP="000A4021">
                        <w:pPr>
                          <w:snapToGrid w:val="0"/>
                          <w:spacing w:before="60" w:after="60" w:line="276" w:lineRule="auto"/>
                          <w:ind w:left="992" w:hanging="360"/>
                          <w:jc w:val="both"/>
                          <w:rPr>
                            <w:lang w:val="en-GB"/>
                          </w:rPr>
                        </w:pPr>
                        <w:r w:rsidRPr="00241F34">
                          <w:rPr>
                            <w:lang w:val="en-GB"/>
                          </w:rPr>
                          <w:t xml:space="preserve">a) Chứng minh: tứ giác </w:t>
                        </w:r>
                        <w:r w:rsidRPr="00241F34">
                          <w:rPr>
                            <w:position w:val="-4"/>
                            <w:lang w:val="en-GB"/>
                          </w:rPr>
                          <w:object w:dxaOrig="740" w:dyaOrig="260" w14:anchorId="74D72A12">
                            <v:shape id="_x0000_i1284" type="#_x0000_t75" style="width:36.5pt;height:13pt" o:ole="">
                              <v:imagedata r:id="rId319" o:title=""/>
                            </v:shape>
                            <o:OLEObject Type="Embed" ProgID="Equation.DSMT4" ShapeID="_x0000_i1284" DrawAspect="Content" ObjectID="_1773947317" r:id="rId480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 là tứ giác nội tiếp.</w:t>
                        </w:r>
                      </w:p>
                      <w:p w14:paraId="5B08819A" w14:textId="77777777" w:rsidR="000A4021" w:rsidRPr="00241F34" w:rsidRDefault="000A4021" w:rsidP="000A4021">
                        <w:pPr>
                          <w:snapToGrid w:val="0"/>
                          <w:spacing w:before="60" w:after="60" w:line="276" w:lineRule="auto"/>
                          <w:ind w:left="992" w:hanging="360"/>
                          <w:jc w:val="both"/>
                          <w:rPr>
                            <w:lang w:val="en-GB"/>
                          </w:rPr>
                        </w:pPr>
                        <w:r w:rsidRPr="00241F34">
                          <w:rPr>
                            <w:lang w:val="en-GB"/>
                          </w:rPr>
                          <w:t xml:space="preserve">b) Dựng đường kính </w:t>
                        </w:r>
                        <w:r w:rsidRPr="00241F34">
                          <w:rPr>
                            <w:position w:val="-4"/>
                            <w:lang w:val="en-GB"/>
                          </w:rPr>
                          <w:object w:dxaOrig="420" w:dyaOrig="260" w14:anchorId="7D75E6BA">
                            <v:shape id="_x0000_i1286" type="#_x0000_t75" style="width:21pt;height:13pt" o:ole="">
                              <v:imagedata r:id="rId321" o:title=""/>
                            </v:shape>
                            <o:OLEObject Type="Embed" ProgID="Equation.DSMT4" ShapeID="_x0000_i1286" DrawAspect="Content" ObjectID="_1773947318" r:id="rId481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 của đường tròn </w:t>
                        </w:r>
                        <w:r w:rsidRPr="00241F34">
                          <w:rPr>
                            <w:position w:val="-14"/>
                            <w:lang w:val="en-GB"/>
                          </w:rPr>
                          <w:object w:dxaOrig="440" w:dyaOrig="400" w14:anchorId="2F2166E1">
                            <v:shape id="_x0000_i1288" type="#_x0000_t75" style="width:21.5pt;height:20pt" o:ole="">
                              <v:imagedata r:id="rId323" o:title=""/>
                            </v:shape>
                            <o:OLEObject Type="Embed" ProgID="Equation.DSMT4" ShapeID="_x0000_i1288" DrawAspect="Content" ObjectID="_1773947319" r:id="rId482"/>
                          </w:object>
                        </w:r>
                        <w:r w:rsidRPr="00241F34">
                          <w:rPr>
                            <w:lang w:val="en-GB"/>
                          </w:rPr>
                          <w:t xml:space="preserve">. Chứng minh </w:t>
                        </w:r>
                        <w:r w:rsidRPr="00241F34">
                          <w:rPr>
                            <w:position w:val="-6"/>
                            <w:lang w:val="en-GB"/>
                          </w:rPr>
                          <w:object w:dxaOrig="1780" w:dyaOrig="279" w14:anchorId="2F74A293">
                            <v:shape id="_x0000_i1290" type="#_x0000_t75" style="width:89pt;height:14.5pt" o:ole="">
                              <v:imagedata r:id="rId325" o:title=""/>
                            </v:shape>
                            <o:OLEObject Type="Embed" ProgID="Equation.DSMT4" ShapeID="_x0000_i1290" DrawAspect="Content" ObjectID="_1773947320" r:id="rId483"/>
                          </w:object>
                        </w:r>
                      </w:p>
                      <w:p w14:paraId="00A70F16" w14:textId="77777777" w:rsidR="000A4021" w:rsidRPr="006D31EC" w:rsidRDefault="000A4021" w:rsidP="000A4021">
                        <w:pPr>
                          <w:spacing w:before="120" w:after="120" w:line="276" w:lineRule="auto"/>
                          <w:jc w:val="both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group id="Group 1113182222" o:spid="_x0000_s1071" style="position:absolute;top:169;width:17598;height:2883" coordorigin=",169" coordsize="17598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">
                  <v:shape id="Arrow: Pentagon 328771709" o:spid="_x0000_s1072" type="#_x0000_t15" style="position:absolute;left:381;top:169;width:17217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" adj="19906" fillcolor="#008c5d" stroked="f" strokeweight="1pt">
                    <v:shadow on="t" color="black" opacity="26214f" origin="-.5,-.5" offset=".74836mm,.74836mm"/>
                    <v:textbox>
                      <w:txbxContent>
                        <w:p w14:paraId="56BEDD07" w14:textId="77777777" w:rsidR="000A4021" w:rsidRPr="008E65AD" w:rsidRDefault="000A4021" w:rsidP="000A4021">
                          <w:pPr>
                            <w:rPr>
                              <w:rFonts w:ascii="UTM Swiss Condensed" w:hAnsi="UTM Swiss Condensed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shape id="Text Box 554045520" o:spid="_x0000_s1073" type="#_x0000_t202" style="position:absolute;top:519;width:17598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" filled="f" stroked="f" strokeweight=".5pt">
                    <v:textbox>
                      <w:txbxContent>
                        <w:p w14:paraId="6B14F8EB" w14:textId="77777777" w:rsidR="000A4021" w:rsidRPr="00EA4D45" w:rsidRDefault="000A4021" w:rsidP="000A4021">
                          <w:pP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UTM Duepuntozero" w:hAnsi="UTM Duepuntozero"/>
                              <w:b/>
                              <w:bCs/>
                              <w:noProof/>
                              <w:color w:val="0080FF"/>
                            </w:rPr>
                            <w:drawing>
                              <wp:inline distT="0" distB="0" distL="0" distR="0" wp14:anchorId="3A990990" wp14:editId="1C10B3FA">
                                <wp:extent cx="179450" cy="180000"/>
                                <wp:effectExtent l="0" t="0" r="0" b="0"/>
                                <wp:docPr id="1511818969" name="Picture 15118189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68" name="Picture 568"/>
                                        <pic:cNvPicPr/>
                                      </pic:nvPicPr>
                                      <pic:blipFill>
                                        <a:blip r:embed="rId3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450" cy="18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0080FF"/>
                            </w:rPr>
                            <w:t xml:space="preserve"> </w:t>
                          </w:r>
                          <w:r>
                            <w:rPr>
                              <w:rFonts w:ascii="UTM Duepuntozero" w:hAnsi="UTM Duepuntozero"/>
                              <w:b/>
                              <w:bCs/>
                              <w:color w:val="FFFFFF" w:themeColor="background1"/>
                            </w:rPr>
                            <w:t>Câu 27 (0,5 điểm)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A08F8F6" w14:textId="400AEFE4" w:rsidR="006145FA" w:rsidRDefault="00130023" w:rsidP="006145FA">
      <w:pPr>
        <w:rPr>
          <w:color w:val="000000" w:themeColor="text1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1C396" wp14:editId="3D2BF972">
                <wp:simplePos x="0" y="0"/>
                <wp:positionH relativeFrom="column">
                  <wp:posOffset>28503</wp:posOffset>
                </wp:positionH>
                <wp:positionV relativeFrom="paragraph">
                  <wp:posOffset>37465</wp:posOffset>
                </wp:positionV>
                <wp:extent cx="1339215" cy="302895"/>
                <wp:effectExtent l="38100" t="38100" r="51435" b="97155"/>
                <wp:wrapNone/>
                <wp:docPr id="21487372" name="Arrow: Pentag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302895"/>
                        </a:xfrm>
                        <a:prstGeom prst="homePlate">
                          <a:avLst/>
                        </a:prstGeom>
                        <a:solidFill>
                          <a:srgbClr val="F96F1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730BB3" w14:textId="77777777" w:rsidR="00130023" w:rsidRPr="008E65AD" w:rsidRDefault="00130023" w:rsidP="00130023">
                            <w:pP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UTM Swiss Condensed" w:hAnsi="UTM Swiss Condensed"/>
                                <w:b/>
                                <w:bCs/>
                                <w:color w:val="FFFFFF" w:themeColor="background1"/>
                              </w:rPr>
                              <w:t>Hướng dẫn giải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C396" id="_x0000_s1074" type="#_x0000_t15" style="position:absolute;margin-left:2.25pt;margin-top:2.95pt;width:105.45pt;height:2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" adj="19157" fillcolor="#f96f14" stroked="f" strokeweight="1pt">
                <v:shadow on="t" color="black" opacity="26214f" origin="-.5,-.5" offset=".74836mm,.74836mm"/>
                <v:textbox>
                  <w:txbxContent>
                    <w:p w14:paraId="3D730BB3" w14:textId="77777777" w:rsidR="00130023" w:rsidRPr="008E65AD" w:rsidRDefault="00130023" w:rsidP="00130023">
                      <w:pP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UTM Swiss Condensed" w:hAnsi="UTM Swiss Condensed"/>
                          <w:b/>
                          <w:bCs/>
                          <w:color w:val="FFFFFF" w:themeColor="background1"/>
                        </w:rPr>
                        <w:t>Hướng dẫn giải</w:t>
                      </w:r>
                    </w:p>
                  </w:txbxContent>
                </v:textbox>
              </v:shape>
            </w:pict>
          </mc:Fallback>
        </mc:AlternateContent>
      </w:r>
    </w:p>
    <w:p w14:paraId="1573D5CD" w14:textId="0916624D" w:rsidR="006145FA" w:rsidRDefault="00E16137" w:rsidP="006145FA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4384" behindDoc="1" locked="0" layoutInCell="1" allowOverlap="1" wp14:anchorId="68B795E8" wp14:editId="5B0D5411">
            <wp:simplePos x="0" y="0"/>
            <wp:positionH relativeFrom="column">
              <wp:posOffset>2116270</wp:posOffset>
            </wp:positionH>
            <wp:positionV relativeFrom="paragraph">
              <wp:posOffset>31316</wp:posOffset>
            </wp:positionV>
            <wp:extent cx="2158365" cy="2268220"/>
            <wp:effectExtent l="0" t="0" r="0" b="0"/>
            <wp:wrapTight wrapText="bothSides">
              <wp:wrapPolygon edited="0">
                <wp:start x="7626" y="363"/>
                <wp:lineTo x="3432" y="4172"/>
                <wp:lineTo x="1525" y="6531"/>
                <wp:lineTo x="572" y="9433"/>
                <wp:lineTo x="572" y="12336"/>
                <wp:lineTo x="1525" y="15239"/>
                <wp:lineTo x="1525" y="17415"/>
                <wp:lineTo x="2097" y="18141"/>
                <wp:lineTo x="3813" y="18141"/>
                <wp:lineTo x="3813" y="19230"/>
                <wp:lineTo x="10295" y="21044"/>
                <wp:lineTo x="14108" y="21406"/>
                <wp:lineTo x="15823" y="21406"/>
                <wp:lineTo x="18302" y="18141"/>
                <wp:lineTo x="20018" y="18141"/>
                <wp:lineTo x="20971" y="17053"/>
                <wp:lineTo x="20590" y="15239"/>
                <wp:lineTo x="21352" y="12336"/>
                <wp:lineTo x="21352" y="9252"/>
                <wp:lineTo x="20590" y="6531"/>
                <wp:lineTo x="18111" y="3628"/>
                <wp:lineTo x="18302" y="2721"/>
                <wp:lineTo x="13345" y="1270"/>
                <wp:lineTo x="8579" y="363"/>
                <wp:lineTo x="7626" y="363"/>
              </wp:wrapPolygon>
            </wp:wrapTight>
            <wp:docPr id="14986826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82639" name="Picture 1498682639"/>
                    <pic:cNvPicPr/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B596C" w14:textId="6D122F3C" w:rsidR="006145FA" w:rsidRPr="006145FA" w:rsidRDefault="006145FA" w:rsidP="006145FA">
      <w:pPr>
        <w:rPr>
          <w:lang w:val="en-GB"/>
        </w:rPr>
      </w:pPr>
    </w:p>
    <w:p w14:paraId="744781D4" w14:textId="09ACB4F7" w:rsidR="006145FA" w:rsidRPr="006145FA" w:rsidRDefault="006145FA" w:rsidP="006145FA">
      <w:pPr>
        <w:rPr>
          <w:lang w:val="en-GB"/>
        </w:rPr>
      </w:pPr>
    </w:p>
    <w:p w14:paraId="737CA129" w14:textId="4CE85BCB" w:rsidR="006145FA" w:rsidRDefault="00E16137" w:rsidP="00E16137">
      <w:pPr>
        <w:tabs>
          <w:tab w:val="left" w:pos="3199"/>
        </w:tabs>
        <w:rPr>
          <w:lang w:val="en-GB"/>
        </w:rPr>
      </w:pPr>
      <w:r>
        <w:rPr>
          <w:lang w:val="en-GB"/>
        </w:rPr>
        <w:tab/>
      </w:r>
    </w:p>
    <w:p w14:paraId="138015C5" w14:textId="3E4A4837" w:rsidR="006145FA" w:rsidRDefault="006145FA" w:rsidP="006145FA">
      <w:pPr>
        <w:rPr>
          <w:lang w:val="en-GB"/>
        </w:rPr>
      </w:pPr>
    </w:p>
    <w:p w14:paraId="2DD8B9AD" w14:textId="77777777" w:rsidR="006145FA" w:rsidRPr="006145FA" w:rsidRDefault="006145FA" w:rsidP="006145FA">
      <w:pPr>
        <w:rPr>
          <w:lang w:val="en-GB"/>
        </w:rPr>
      </w:pPr>
    </w:p>
    <w:p w14:paraId="3B7CF8DE" w14:textId="77777777" w:rsidR="006145FA" w:rsidRDefault="006145FA" w:rsidP="006145FA">
      <w:pPr>
        <w:rPr>
          <w:lang w:val="en-GB"/>
        </w:rPr>
      </w:pPr>
    </w:p>
    <w:p w14:paraId="51ED3DB4" w14:textId="5B190F71" w:rsidR="006145FA" w:rsidRDefault="006145FA" w:rsidP="006145FA">
      <w:pPr>
        <w:rPr>
          <w:lang w:val="en-GB"/>
        </w:rPr>
      </w:pPr>
    </w:p>
    <w:p w14:paraId="6C1E29A3" w14:textId="77777777" w:rsidR="007C18BB" w:rsidRDefault="007C18BB" w:rsidP="006145FA">
      <w:pPr>
        <w:rPr>
          <w:lang w:val="en-GB"/>
        </w:rPr>
      </w:pPr>
    </w:p>
    <w:p w14:paraId="42F97A16" w14:textId="77777777" w:rsidR="007C18BB" w:rsidRDefault="007C18BB" w:rsidP="006145FA">
      <w:pPr>
        <w:rPr>
          <w:lang w:val="en-GB"/>
        </w:rPr>
      </w:pPr>
    </w:p>
    <w:p w14:paraId="207DD7EC" w14:textId="77777777" w:rsidR="007C18BB" w:rsidRDefault="007C18BB" w:rsidP="006145FA">
      <w:pPr>
        <w:rPr>
          <w:lang w:val="en-GB"/>
        </w:rPr>
      </w:pPr>
    </w:p>
    <w:p w14:paraId="76AD2AD5" w14:textId="77777777" w:rsidR="007C18BB" w:rsidRDefault="007C18BB" w:rsidP="006145FA">
      <w:pPr>
        <w:rPr>
          <w:lang w:val="en-GB"/>
        </w:rPr>
      </w:pPr>
    </w:p>
    <w:p w14:paraId="7E0CE460" w14:textId="77777777" w:rsidR="007C18BB" w:rsidRDefault="007C18BB" w:rsidP="006145FA">
      <w:pPr>
        <w:rPr>
          <w:lang w:val="en-GB"/>
        </w:rPr>
      </w:pPr>
    </w:p>
    <w:p w14:paraId="1F04F68C" w14:textId="77777777" w:rsidR="007C18BB" w:rsidRDefault="007C18BB" w:rsidP="006145FA">
      <w:pPr>
        <w:rPr>
          <w:lang w:val="en-GB"/>
        </w:rPr>
      </w:pPr>
    </w:p>
    <w:p w14:paraId="069E5A8B" w14:textId="03D2F306" w:rsidR="007C18BB" w:rsidRDefault="007C18BB" w:rsidP="007C18BB">
      <w:pPr>
        <w:numPr>
          <w:ilvl w:val="0"/>
          <w:numId w:val="48"/>
        </w:numPr>
        <w:rPr>
          <w:lang w:val="en-GB"/>
        </w:rPr>
      </w:pPr>
      <w:r>
        <w:rPr>
          <w:lang w:val="en-GB"/>
        </w:rPr>
        <w:t xml:space="preserve">Tứ giác </w:t>
      </w:r>
      <w:r w:rsidRPr="007C18BB">
        <w:rPr>
          <w:position w:val="-4"/>
          <w:lang w:val="en-GB"/>
        </w:rPr>
        <w:object w:dxaOrig="740" w:dyaOrig="260" w14:anchorId="15A1E8A7">
          <v:shape id="_x0000_i1291" type="#_x0000_t75" style="width:36.5pt;height:13pt" o:ole="">
            <v:imagedata r:id="rId485" o:title=""/>
          </v:shape>
          <o:OLEObject Type="Embed" ProgID="Equation.DSMT4" ShapeID="_x0000_i1291" DrawAspect="Content" ObjectID="_1773947277" r:id="rId486"/>
        </w:object>
      </w:r>
      <w:r>
        <w:rPr>
          <w:lang w:val="en-GB"/>
        </w:rPr>
        <w:t xml:space="preserve"> có:</w:t>
      </w:r>
    </w:p>
    <w:p w14:paraId="7DE009B1" w14:textId="1381C334" w:rsidR="007C18BB" w:rsidRDefault="007C18BB" w:rsidP="007C18BB">
      <w:pPr>
        <w:ind w:left="720"/>
        <w:rPr>
          <w:lang w:val="en-GB"/>
        </w:rPr>
      </w:pPr>
      <w:r w:rsidRPr="007C18BB">
        <w:rPr>
          <w:position w:val="-38"/>
          <w:lang w:val="en-GB"/>
        </w:rPr>
        <w:object w:dxaOrig="2500" w:dyaOrig="880" w14:anchorId="2A2119F7">
          <v:shape id="_x0000_i1292" type="#_x0000_t75" style="width:125pt;height:44.5pt" o:ole="">
            <v:imagedata r:id="rId487" o:title=""/>
          </v:shape>
          <o:OLEObject Type="Embed" ProgID="Equation.DSMT4" ShapeID="_x0000_i1292" DrawAspect="Content" ObjectID="_1773947278" r:id="rId488"/>
        </w:object>
      </w:r>
    </w:p>
    <w:p w14:paraId="1753463D" w14:textId="53666F16" w:rsidR="007C18BB" w:rsidRDefault="007C18BB" w:rsidP="007C18BB">
      <w:pPr>
        <w:ind w:left="720"/>
        <w:rPr>
          <w:lang w:val="en-GB"/>
        </w:rPr>
      </w:pPr>
      <w:r w:rsidRPr="007C18BB">
        <w:rPr>
          <w:position w:val="-6"/>
          <w:lang w:val="en-GB"/>
        </w:rPr>
        <w:object w:dxaOrig="2299" w:dyaOrig="360" w14:anchorId="37998ECC">
          <v:shape id="_x0000_i1293" type="#_x0000_t75" style="width:114.5pt;height:18pt" o:ole="">
            <v:imagedata r:id="rId489" o:title=""/>
          </v:shape>
          <o:OLEObject Type="Embed" ProgID="Equation.DSMT4" ShapeID="_x0000_i1293" DrawAspect="Content" ObjectID="_1773947279" r:id="rId490"/>
        </w:object>
      </w:r>
    </w:p>
    <w:p w14:paraId="45944AC3" w14:textId="77777777" w:rsidR="007C18BB" w:rsidRDefault="007C18BB" w:rsidP="007C18BB">
      <w:pPr>
        <w:ind w:left="720"/>
        <w:rPr>
          <w:lang w:val="en-GB"/>
        </w:rPr>
      </w:pPr>
    </w:p>
    <w:p w14:paraId="095F7212" w14:textId="434DC7A4" w:rsidR="007C18BB" w:rsidRDefault="007C18BB" w:rsidP="007C18BB">
      <w:pPr>
        <w:ind w:left="720"/>
        <w:rPr>
          <w:lang w:val="en-GB"/>
        </w:rPr>
      </w:pPr>
      <w:r>
        <w:rPr>
          <w:lang w:val="en-GB"/>
        </w:rPr>
        <w:t xml:space="preserve">Vậy tứ giác </w:t>
      </w:r>
      <w:r w:rsidRPr="007C18BB">
        <w:rPr>
          <w:position w:val="-4"/>
          <w:lang w:val="en-GB"/>
        </w:rPr>
        <w:object w:dxaOrig="740" w:dyaOrig="260" w14:anchorId="1F61186D">
          <v:shape id="_x0000_i1294" type="#_x0000_t75" style="width:36.5pt;height:13pt" o:ole="">
            <v:imagedata r:id="rId485" o:title=""/>
          </v:shape>
          <o:OLEObject Type="Embed" ProgID="Equation.DSMT4" ShapeID="_x0000_i1294" DrawAspect="Content" ObjectID="_1773947280" r:id="rId491"/>
        </w:object>
      </w:r>
      <w:r>
        <w:rPr>
          <w:lang w:val="en-GB"/>
        </w:rPr>
        <w:t xml:space="preserve"> nội tiếp</w:t>
      </w:r>
    </w:p>
    <w:p w14:paraId="36CF135D" w14:textId="054D674D" w:rsidR="00BE6AE7" w:rsidRDefault="00BE6AE7" w:rsidP="007C18BB">
      <w:pPr>
        <w:numPr>
          <w:ilvl w:val="0"/>
          <w:numId w:val="48"/>
        </w:numPr>
        <w:rPr>
          <w:lang w:val="en-GB"/>
        </w:rPr>
      </w:pPr>
      <w:r>
        <w:rPr>
          <w:lang w:val="en-GB"/>
        </w:rPr>
        <w:t xml:space="preserve">Ta có </w:t>
      </w:r>
      <w:r w:rsidR="00C746A4" w:rsidRPr="00C746A4">
        <w:rPr>
          <w:position w:val="-6"/>
          <w:lang w:val="en-GB"/>
        </w:rPr>
        <w:object w:dxaOrig="1160" w:dyaOrig="360" w14:anchorId="6F0F635C">
          <v:shape id="_x0000_i1295" type="#_x0000_t75" style="width:57.5pt;height:18pt" o:ole="">
            <v:imagedata r:id="rId492" o:title=""/>
          </v:shape>
          <o:OLEObject Type="Embed" ProgID="Equation.DSMT4" ShapeID="_x0000_i1295" DrawAspect="Content" ObjectID="_1773947281" r:id="rId493"/>
        </w:object>
      </w:r>
      <w:r w:rsidR="00C746A4">
        <w:rPr>
          <w:lang w:val="en-GB"/>
        </w:rPr>
        <w:t>(góc nội tiếp chắn nửa đường tròn)</w:t>
      </w:r>
    </w:p>
    <w:p w14:paraId="44BCDD13" w14:textId="03BAF82A" w:rsidR="007C18BB" w:rsidRDefault="00BE6AE7" w:rsidP="00BE6AE7">
      <w:pPr>
        <w:ind w:left="720"/>
        <w:rPr>
          <w:lang w:val="en-GB"/>
        </w:rPr>
      </w:pPr>
      <w:r w:rsidRPr="00BE6AE7">
        <w:rPr>
          <w:position w:val="-32"/>
          <w:lang w:val="en-GB"/>
        </w:rPr>
        <w:object w:dxaOrig="1880" w:dyaOrig="760" w14:anchorId="5CD40052">
          <v:shape id="_x0000_i1296" type="#_x0000_t75" style="width:93.5pt;height:38pt" o:ole="">
            <v:imagedata r:id="rId494" o:title=""/>
          </v:shape>
          <o:OLEObject Type="Embed" ProgID="Equation.DSMT4" ShapeID="_x0000_i1296" DrawAspect="Content" ObjectID="_1773947282" r:id="rId495"/>
        </w:object>
      </w:r>
    </w:p>
    <w:p w14:paraId="334C9B24" w14:textId="4D33E840" w:rsidR="00C746A4" w:rsidRDefault="00C746A4" w:rsidP="00BE6AE7">
      <w:pPr>
        <w:ind w:left="720"/>
        <w:rPr>
          <w:lang w:val="en-GB"/>
        </w:rPr>
      </w:pPr>
      <w:r>
        <w:rPr>
          <w:lang w:val="en-GB"/>
        </w:rPr>
        <w:t xml:space="preserve">mà </w:t>
      </w:r>
      <w:r w:rsidRPr="00C746A4">
        <w:rPr>
          <w:position w:val="-6"/>
          <w:lang w:val="en-GB"/>
        </w:rPr>
        <w:object w:dxaOrig="1340" w:dyaOrig="360" w14:anchorId="3FCA36FF">
          <v:shape id="_x0000_i1297" type="#_x0000_t75" style="width:67pt;height:18pt" o:ole="">
            <v:imagedata r:id="rId496" o:title=""/>
          </v:shape>
          <o:OLEObject Type="Embed" ProgID="Equation.DSMT4" ShapeID="_x0000_i1297" DrawAspect="Content" ObjectID="_1773947283" r:id="rId497"/>
        </w:object>
      </w:r>
      <w:r>
        <w:rPr>
          <w:lang w:val="en-GB"/>
        </w:rPr>
        <w:t xml:space="preserve"> (cùng chắn cung </w:t>
      </w:r>
      <w:r w:rsidRPr="00C746A4">
        <w:rPr>
          <w:position w:val="-6"/>
          <w:lang w:val="en-GB"/>
        </w:rPr>
        <w:object w:dxaOrig="420" w:dyaOrig="279" w14:anchorId="4D0F475A">
          <v:shape id="_x0000_i1298" type="#_x0000_t75" style="width:21pt;height:14.5pt" o:ole="">
            <v:imagedata r:id="rId498" o:title=""/>
          </v:shape>
          <o:OLEObject Type="Embed" ProgID="Equation.DSMT4" ShapeID="_x0000_i1298" DrawAspect="Content" ObjectID="_1773947284" r:id="rId499"/>
        </w:object>
      </w:r>
      <w:r>
        <w:rPr>
          <w:lang w:val="en-GB"/>
        </w:rPr>
        <w:t>)</w:t>
      </w:r>
    </w:p>
    <w:p w14:paraId="09C72B95" w14:textId="223A0D68" w:rsidR="00C24490" w:rsidRDefault="00C24490" w:rsidP="00BE6AE7">
      <w:pPr>
        <w:ind w:left="720"/>
        <w:rPr>
          <w:lang w:val="en-GB"/>
        </w:rPr>
      </w:pPr>
      <w:r w:rsidRPr="00C24490">
        <w:rPr>
          <w:position w:val="-6"/>
          <w:lang w:val="en-GB"/>
        </w:rPr>
        <w:object w:dxaOrig="1600" w:dyaOrig="360" w14:anchorId="0ABDCBA3">
          <v:shape id="_x0000_i1299" type="#_x0000_t75" style="width:80.5pt;height:18pt" o:ole="">
            <v:imagedata r:id="rId500" o:title=""/>
          </v:shape>
          <o:OLEObject Type="Embed" ProgID="Equation.DSMT4" ShapeID="_x0000_i1299" DrawAspect="Content" ObjectID="_1773947285" r:id="rId501"/>
        </w:object>
      </w:r>
    </w:p>
    <w:p w14:paraId="174BF989" w14:textId="1FFB8567" w:rsidR="00C24490" w:rsidRDefault="00C24490" w:rsidP="00BE6AE7">
      <w:pPr>
        <w:ind w:left="720"/>
        <w:rPr>
          <w:lang w:val="en-GB"/>
        </w:rPr>
      </w:pPr>
      <w:r>
        <w:rPr>
          <w:lang w:val="en-GB"/>
        </w:rPr>
        <w:t xml:space="preserve">Xét </w:t>
      </w:r>
      <w:r w:rsidRPr="00C24490">
        <w:rPr>
          <w:position w:val="-4"/>
          <w:lang w:val="en-GB"/>
        </w:rPr>
        <w:object w:dxaOrig="720" w:dyaOrig="260" w14:anchorId="0B0B5BD2">
          <v:shape id="_x0000_i1300" type="#_x0000_t75" style="width:36pt;height:13pt" o:ole="">
            <v:imagedata r:id="rId502" o:title=""/>
          </v:shape>
          <o:OLEObject Type="Embed" ProgID="Equation.DSMT4" ShapeID="_x0000_i1300" DrawAspect="Content" ObjectID="_1773947286" r:id="rId503"/>
        </w:object>
      </w:r>
      <w:r>
        <w:rPr>
          <w:lang w:val="en-GB"/>
        </w:rPr>
        <w:t xml:space="preserve">  và </w:t>
      </w:r>
      <w:r w:rsidRPr="00C24490">
        <w:rPr>
          <w:position w:val="-6"/>
          <w:lang w:val="en-GB"/>
        </w:rPr>
        <w:object w:dxaOrig="720" w:dyaOrig="279" w14:anchorId="6D98B3EA">
          <v:shape id="_x0000_i1301" type="#_x0000_t75" style="width:36pt;height:14.5pt" o:ole="">
            <v:imagedata r:id="rId504" o:title=""/>
          </v:shape>
          <o:OLEObject Type="Embed" ProgID="Equation.DSMT4" ShapeID="_x0000_i1301" DrawAspect="Content" ObjectID="_1773947287" r:id="rId505"/>
        </w:object>
      </w:r>
      <w:r>
        <w:rPr>
          <w:lang w:val="en-GB"/>
        </w:rPr>
        <w:t xml:space="preserve"> có:</w:t>
      </w:r>
    </w:p>
    <w:p w14:paraId="2B75FA7A" w14:textId="6590D8F1" w:rsidR="00C24490" w:rsidRDefault="00C24490" w:rsidP="00BE6AE7">
      <w:pPr>
        <w:ind w:left="720"/>
        <w:rPr>
          <w:lang w:val="en-GB"/>
        </w:rPr>
      </w:pPr>
      <w:r w:rsidRPr="00C24490">
        <w:rPr>
          <w:position w:val="-6"/>
          <w:lang w:val="en-GB"/>
        </w:rPr>
        <w:object w:dxaOrig="1900" w:dyaOrig="360" w14:anchorId="70254730">
          <v:shape id="_x0000_i1302" type="#_x0000_t75" style="width:95pt;height:18pt" o:ole="">
            <v:imagedata r:id="rId506" o:title=""/>
          </v:shape>
          <o:OLEObject Type="Embed" ProgID="Equation.DSMT4" ShapeID="_x0000_i1302" DrawAspect="Content" ObjectID="_1773947288" r:id="rId507"/>
        </w:object>
      </w:r>
    </w:p>
    <w:p w14:paraId="1BF9C4DE" w14:textId="633A4D41" w:rsidR="00C24490" w:rsidRDefault="00C24490" w:rsidP="00BE6AE7">
      <w:pPr>
        <w:ind w:left="720"/>
        <w:rPr>
          <w:lang w:val="en-GB"/>
        </w:rPr>
      </w:pPr>
      <w:r w:rsidRPr="00C24490">
        <w:rPr>
          <w:position w:val="-6"/>
          <w:lang w:val="en-GB"/>
        </w:rPr>
        <w:object w:dxaOrig="1300" w:dyaOrig="360" w14:anchorId="4F4B7EB2">
          <v:shape id="_x0000_i1303" type="#_x0000_t75" style="width:65.5pt;height:18pt" o:ole="">
            <v:imagedata r:id="rId508" o:title=""/>
          </v:shape>
          <o:OLEObject Type="Embed" ProgID="Equation.DSMT4" ShapeID="_x0000_i1303" DrawAspect="Content" ObjectID="_1773947289" r:id="rId509"/>
        </w:object>
      </w:r>
      <w:r>
        <w:rPr>
          <w:lang w:val="en-GB"/>
        </w:rPr>
        <w:t xml:space="preserve"> (cmt)</w:t>
      </w:r>
    </w:p>
    <w:p w14:paraId="19FE0D09" w14:textId="77777777" w:rsidR="003660E3" w:rsidRDefault="00C24490" w:rsidP="00BE6AE7">
      <w:pPr>
        <w:ind w:left="720"/>
        <w:rPr>
          <w:lang w:val="en-GB"/>
        </w:rPr>
      </w:pPr>
      <w:r w:rsidRPr="00C24490">
        <w:rPr>
          <w:position w:val="-10"/>
          <w:lang w:val="en-GB"/>
        </w:rPr>
        <w:object w:dxaOrig="2460" w:dyaOrig="320" w14:anchorId="44132FCB">
          <v:shape id="_x0000_i1304" type="#_x0000_t75" style="width:123pt;height:16pt" o:ole="">
            <v:imagedata r:id="rId510" o:title=""/>
          </v:shape>
          <o:OLEObject Type="Embed" ProgID="Equation.DSMT4" ShapeID="_x0000_i1304" DrawAspect="Content" ObjectID="_1773947290" r:id="rId511"/>
        </w:object>
      </w:r>
    </w:p>
    <w:p w14:paraId="4F1F5E1F" w14:textId="77777777" w:rsidR="00240193" w:rsidRPr="00240193" w:rsidRDefault="003660E3" w:rsidP="00240193">
      <w:pPr>
        <w:ind w:left="720"/>
        <w:rPr>
          <w:lang w:val="en-GB"/>
        </w:rPr>
      </w:pPr>
      <w:r w:rsidRPr="003660E3">
        <w:rPr>
          <w:position w:val="-40"/>
          <w:lang w:val="en-GB"/>
        </w:rPr>
        <w:object w:dxaOrig="2079" w:dyaOrig="920" w14:anchorId="3222F7DA">
          <v:shape id="_x0000_i1305" type="#_x0000_t75" style="width:104pt;height:46pt" o:ole="">
            <v:imagedata r:id="rId512" o:title=""/>
          </v:shape>
          <o:OLEObject Type="Embed" ProgID="Equation.DSMT4" ShapeID="_x0000_i1305" DrawAspect="Content" ObjectID="_1773947291" r:id="rId513"/>
        </w:object>
      </w:r>
      <w:r w:rsidR="00240193" w:rsidRPr="00240193">
        <w:rPr>
          <w:lang w:val="en-GB"/>
        </w:rPr>
        <w:t>Tài liệu được chia sẻ bởi Website VnTeach.Com</w:t>
      </w:r>
    </w:p>
    <w:p w14:paraId="380E1938" w14:textId="016AB8F6" w:rsidR="00C24490" w:rsidRPr="006145FA" w:rsidRDefault="00240193" w:rsidP="00240193">
      <w:pPr>
        <w:ind w:left="720"/>
        <w:rPr>
          <w:lang w:val="en-GB"/>
        </w:rPr>
      </w:pPr>
      <w:r w:rsidRPr="00240193">
        <w:rPr>
          <w:lang w:val="en-GB"/>
        </w:rPr>
        <w:t>https://www.vnteach.com</w:t>
      </w:r>
    </w:p>
    <w:sectPr w:rsidR="00C24490" w:rsidRPr="006145FA" w:rsidSect="00241F34">
      <w:pgSz w:w="11906" w:h="16838"/>
      <w:pgMar w:top="850" w:right="850" w:bottom="850" w:left="850" w:header="340" w:footer="34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62556" w14:textId="77777777" w:rsidR="00D81310" w:rsidRDefault="00D81310" w:rsidP="00D5681F">
      <w:r>
        <w:separator/>
      </w:r>
    </w:p>
  </w:endnote>
  <w:endnote w:type="continuationSeparator" w:id="0">
    <w:p w14:paraId="40C0F0AA" w14:textId="77777777" w:rsidR="00D81310" w:rsidRDefault="00D81310" w:rsidP="00D568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UTM Swiss Condensed">
    <w:altName w:val="Cambria Math"/>
    <w:charset w:val="00"/>
    <w:family w:val="auto"/>
    <w:pitch w:val="variable"/>
    <w:sig w:usb0="A00000A7" w:usb1="5000004A" w:usb2="00000000" w:usb3="00000000" w:csb0="00000111" w:csb1="00000000"/>
  </w:font>
  <w:font w:name="UTM Duepuntozero">
    <w:altName w:val="Cambria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1DA440" w14:textId="77777777" w:rsidR="00D81310" w:rsidRDefault="00D81310" w:rsidP="00D5681F">
      <w:r>
        <w:separator/>
      </w:r>
    </w:p>
  </w:footnote>
  <w:footnote w:type="continuationSeparator" w:id="0">
    <w:p w14:paraId="6194205A" w14:textId="77777777" w:rsidR="00D81310" w:rsidRDefault="00D81310" w:rsidP="00D568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5F9A4FD"/>
    <w:multiLevelType w:val="singleLevel"/>
    <w:tmpl w:val="85F9A4FD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8C00913B"/>
    <w:multiLevelType w:val="singleLevel"/>
    <w:tmpl w:val="8C00913B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3" w15:restartNumberingAfterBreak="0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4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5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6" w15:restartNumberingAfterBreak="0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11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2" w15:restartNumberingAfterBreak="0">
    <w:nsid w:val="03476C52"/>
    <w:multiLevelType w:val="hybridMultilevel"/>
    <w:tmpl w:val="B8B482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FD472A"/>
    <w:multiLevelType w:val="hybridMultilevel"/>
    <w:tmpl w:val="973ECE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4C3B63"/>
    <w:multiLevelType w:val="singleLevel"/>
    <w:tmpl w:val="0B4C3B63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5" w15:restartNumberingAfterBreak="0">
    <w:nsid w:val="153300E0"/>
    <w:multiLevelType w:val="hybridMultilevel"/>
    <w:tmpl w:val="4154A4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1470C0"/>
    <w:multiLevelType w:val="hybridMultilevel"/>
    <w:tmpl w:val="ECFC2FD4"/>
    <w:lvl w:ilvl="0" w:tplc="A2368604">
      <w:start w:val="15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D84617"/>
    <w:multiLevelType w:val="hybridMultilevel"/>
    <w:tmpl w:val="06C28E2E"/>
    <w:lvl w:ilvl="0" w:tplc="0ECACC50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090ACE"/>
    <w:multiLevelType w:val="hybridMultilevel"/>
    <w:tmpl w:val="B99626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581DB5"/>
    <w:multiLevelType w:val="hybridMultilevel"/>
    <w:tmpl w:val="B94C3E00"/>
    <w:lvl w:ilvl="0" w:tplc="332EB7C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1754C0"/>
    <w:multiLevelType w:val="hybridMultilevel"/>
    <w:tmpl w:val="D7AA30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AA26F8"/>
    <w:multiLevelType w:val="singleLevel"/>
    <w:tmpl w:val="21AA26F8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2" w15:restartNumberingAfterBreak="0">
    <w:nsid w:val="22606E9A"/>
    <w:multiLevelType w:val="hybridMultilevel"/>
    <w:tmpl w:val="4E322B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AB6D91"/>
    <w:multiLevelType w:val="hybridMultilevel"/>
    <w:tmpl w:val="8B2EDC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0D1087"/>
    <w:multiLevelType w:val="hybridMultilevel"/>
    <w:tmpl w:val="2F54F63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C77C5F"/>
    <w:multiLevelType w:val="hybridMultilevel"/>
    <w:tmpl w:val="FD30B0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FB001F"/>
    <w:multiLevelType w:val="hybridMultilevel"/>
    <w:tmpl w:val="F68880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5D589A"/>
    <w:multiLevelType w:val="hybridMultilevel"/>
    <w:tmpl w:val="4C386C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5847EF"/>
    <w:multiLevelType w:val="hybridMultilevel"/>
    <w:tmpl w:val="905812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9522E5"/>
    <w:multiLevelType w:val="hybridMultilevel"/>
    <w:tmpl w:val="5A887D5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2B113E"/>
    <w:multiLevelType w:val="hybridMultilevel"/>
    <w:tmpl w:val="FC8E5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F82129"/>
    <w:multiLevelType w:val="hybridMultilevel"/>
    <w:tmpl w:val="D10680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FB173E"/>
    <w:multiLevelType w:val="hybridMultilevel"/>
    <w:tmpl w:val="2EA610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7C1891"/>
    <w:multiLevelType w:val="hybridMultilevel"/>
    <w:tmpl w:val="9E56D5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E8198C"/>
    <w:multiLevelType w:val="hybridMultilevel"/>
    <w:tmpl w:val="D03665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971E44"/>
    <w:multiLevelType w:val="hybridMultilevel"/>
    <w:tmpl w:val="242068F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A8413F"/>
    <w:multiLevelType w:val="hybridMultilevel"/>
    <w:tmpl w:val="3B6607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766869"/>
    <w:multiLevelType w:val="hybridMultilevel"/>
    <w:tmpl w:val="2B0825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D12E37"/>
    <w:multiLevelType w:val="singleLevel"/>
    <w:tmpl w:val="63D12E37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9" w15:restartNumberingAfterBreak="0">
    <w:nsid w:val="6501148B"/>
    <w:multiLevelType w:val="hybridMultilevel"/>
    <w:tmpl w:val="0CE2A8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9D5D01"/>
    <w:multiLevelType w:val="hybridMultilevel"/>
    <w:tmpl w:val="4FB2D4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0E6593"/>
    <w:multiLevelType w:val="hybridMultilevel"/>
    <w:tmpl w:val="2F7E55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4C1CB0"/>
    <w:multiLevelType w:val="hybridMultilevel"/>
    <w:tmpl w:val="33DA9E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CC194A"/>
    <w:multiLevelType w:val="hybridMultilevel"/>
    <w:tmpl w:val="107221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1218A6"/>
    <w:multiLevelType w:val="hybridMultilevel"/>
    <w:tmpl w:val="FC9206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9B0886"/>
    <w:multiLevelType w:val="hybridMultilevel"/>
    <w:tmpl w:val="BE823738"/>
    <w:lvl w:ilvl="0" w:tplc="F59880F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6E62DE8"/>
    <w:multiLevelType w:val="hybridMultilevel"/>
    <w:tmpl w:val="8CD8CA4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054FDC"/>
    <w:multiLevelType w:val="hybridMultilevel"/>
    <w:tmpl w:val="8DDA59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6070710">
    <w:abstractNumId w:val="11"/>
  </w:num>
  <w:num w:numId="2" w16cid:durableId="1860116642">
    <w:abstractNumId w:val="9"/>
  </w:num>
  <w:num w:numId="3" w16cid:durableId="1536624072">
    <w:abstractNumId w:val="8"/>
  </w:num>
  <w:num w:numId="4" w16cid:durableId="901327707">
    <w:abstractNumId w:val="7"/>
  </w:num>
  <w:num w:numId="5" w16cid:durableId="696464645">
    <w:abstractNumId w:val="6"/>
  </w:num>
  <w:num w:numId="6" w16cid:durableId="1396004743">
    <w:abstractNumId w:val="10"/>
  </w:num>
  <w:num w:numId="7" w16cid:durableId="796218166">
    <w:abstractNumId w:val="5"/>
  </w:num>
  <w:num w:numId="8" w16cid:durableId="1527132408">
    <w:abstractNumId w:val="4"/>
  </w:num>
  <w:num w:numId="9" w16cid:durableId="32846973">
    <w:abstractNumId w:val="3"/>
  </w:num>
  <w:num w:numId="10" w16cid:durableId="1393962901">
    <w:abstractNumId w:val="2"/>
  </w:num>
  <w:num w:numId="11" w16cid:durableId="1813137986">
    <w:abstractNumId w:val="14"/>
  </w:num>
  <w:num w:numId="12" w16cid:durableId="747268563">
    <w:abstractNumId w:val="21"/>
  </w:num>
  <w:num w:numId="13" w16cid:durableId="1463571865">
    <w:abstractNumId w:val="1"/>
  </w:num>
  <w:num w:numId="14" w16cid:durableId="867984814">
    <w:abstractNumId w:val="38"/>
  </w:num>
  <w:num w:numId="15" w16cid:durableId="774209398">
    <w:abstractNumId w:val="0"/>
  </w:num>
  <w:num w:numId="16" w16cid:durableId="1807506668">
    <w:abstractNumId w:val="24"/>
  </w:num>
  <w:num w:numId="17" w16cid:durableId="1143615753">
    <w:abstractNumId w:val="16"/>
  </w:num>
  <w:num w:numId="18" w16cid:durableId="1946307993">
    <w:abstractNumId w:val="27"/>
  </w:num>
  <w:num w:numId="19" w16cid:durableId="1758092783">
    <w:abstractNumId w:val="12"/>
  </w:num>
  <w:num w:numId="20" w16cid:durableId="259683356">
    <w:abstractNumId w:val="22"/>
  </w:num>
  <w:num w:numId="21" w16cid:durableId="325977695">
    <w:abstractNumId w:val="37"/>
  </w:num>
  <w:num w:numId="22" w16cid:durableId="1090809516">
    <w:abstractNumId w:val="36"/>
  </w:num>
  <w:num w:numId="23" w16cid:durableId="1780635485">
    <w:abstractNumId w:val="47"/>
  </w:num>
  <w:num w:numId="24" w16cid:durableId="1559588232">
    <w:abstractNumId w:val="28"/>
  </w:num>
  <w:num w:numId="25" w16cid:durableId="1876235280">
    <w:abstractNumId w:val="18"/>
  </w:num>
  <w:num w:numId="26" w16cid:durableId="1900901498">
    <w:abstractNumId w:val="33"/>
  </w:num>
  <w:num w:numId="27" w16cid:durableId="945383300">
    <w:abstractNumId w:val="30"/>
  </w:num>
  <w:num w:numId="28" w16cid:durableId="1479036695">
    <w:abstractNumId w:val="26"/>
  </w:num>
  <w:num w:numId="29" w16cid:durableId="2131588331">
    <w:abstractNumId w:val="19"/>
  </w:num>
  <w:num w:numId="30" w16cid:durableId="1780952661">
    <w:abstractNumId w:val="29"/>
  </w:num>
  <w:num w:numId="31" w16cid:durableId="1519585427">
    <w:abstractNumId w:val="42"/>
  </w:num>
  <w:num w:numId="32" w16cid:durableId="1449933897">
    <w:abstractNumId w:val="45"/>
  </w:num>
  <w:num w:numId="33" w16cid:durableId="902065626">
    <w:abstractNumId w:val="43"/>
  </w:num>
  <w:num w:numId="34" w16cid:durableId="1583368395">
    <w:abstractNumId w:val="13"/>
  </w:num>
  <w:num w:numId="35" w16cid:durableId="855272392">
    <w:abstractNumId w:val="32"/>
  </w:num>
  <w:num w:numId="36" w16cid:durableId="2060203711">
    <w:abstractNumId w:val="20"/>
  </w:num>
  <w:num w:numId="37" w16cid:durableId="215313074">
    <w:abstractNumId w:val="44"/>
  </w:num>
  <w:num w:numId="38" w16cid:durableId="1891185458">
    <w:abstractNumId w:val="23"/>
  </w:num>
  <w:num w:numId="39" w16cid:durableId="1095980048">
    <w:abstractNumId w:val="40"/>
  </w:num>
  <w:num w:numId="40" w16cid:durableId="1153529258">
    <w:abstractNumId w:val="46"/>
  </w:num>
  <w:num w:numId="41" w16cid:durableId="1099177602">
    <w:abstractNumId w:val="35"/>
  </w:num>
  <w:num w:numId="42" w16cid:durableId="1654872415">
    <w:abstractNumId w:val="31"/>
  </w:num>
  <w:num w:numId="43" w16cid:durableId="123936652">
    <w:abstractNumId w:val="34"/>
  </w:num>
  <w:num w:numId="44" w16cid:durableId="1347560934">
    <w:abstractNumId w:val="41"/>
  </w:num>
  <w:num w:numId="45" w16cid:durableId="1319188283">
    <w:abstractNumId w:val="39"/>
  </w:num>
  <w:num w:numId="46" w16cid:durableId="513300963">
    <w:abstractNumId w:val="15"/>
  </w:num>
  <w:num w:numId="47" w16cid:durableId="1067218979">
    <w:abstractNumId w:val="17"/>
  </w:num>
  <w:num w:numId="48" w16cid:durableId="114100111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56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8CD6C76"/>
    <w:rsid w:val="00032B21"/>
    <w:rsid w:val="00050A31"/>
    <w:rsid w:val="000647A8"/>
    <w:rsid w:val="0006755D"/>
    <w:rsid w:val="000716D2"/>
    <w:rsid w:val="00071AAB"/>
    <w:rsid w:val="000741F7"/>
    <w:rsid w:val="00087FE4"/>
    <w:rsid w:val="000A4021"/>
    <w:rsid w:val="000A5273"/>
    <w:rsid w:val="000B52A1"/>
    <w:rsid w:val="000B74A1"/>
    <w:rsid w:val="000B76C4"/>
    <w:rsid w:val="000C498A"/>
    <w:rsid w:val="000C5610"/>
    <w:rsid w:val="000E6552"/>
    <w:rsid w:val="000F14EC"/>
    <w:rsid w:val="000F3A4F"/>
    <w:rsid w:val="000F59AC"/>
    <w:rsid w:val="000F6408"/>
    <w:rsid w:val="00106B85"/>
    <w:rsid w:val="00116A78"/>
    <w:rsid w:val="00120916"/>
    <w:rsid w:val="00124903"/>
    <w:rsid w:val="00130023"/>
    <w:rsid w:val="001364FE"/>
    <w:rsid w:val="001368DD"/>
    <w:rsid w:val="00137191"/>
    <w:rsid w:val="00147DB3"/>
    <w:rsid w:val="001518A5"/>
    <w:rsid w:val="00155FF8"/>
    <w:rsid w:val="00170095"/>
    <w:rsid w:val="00170E4F"/>
    <w:rsid w:val="001743F4"/>
    <w:rsid w:val="00187C33"/>
    <w:rsid w:val="00192EF7"/>
    <w:rsid w:val="001936B7"/>
    <w:rsid w:val="00196AB1"/>
    <w:rsid w:val="001973C5"/>
    <w:rsid w:val="001A54A7"/>
    <w:rsid w:val="001B1F03"/>
    <w:rsid w:val="001E2066"/>
    <w:rsid w:val="001E5B80"/>
    <w:rsid w:val="001F2A59"/>
    <w:rsid w:val="001F3EB6"/>
    <w:rsid w:val="001F4F33"/>
    <w:rsid w:val="00201333"/>
    <w:rsid w:val="00210FA7"/>
    <w:rsid w:val="00216417"/>
    <w:rsid w:val="00234A82"/>
    <w:rsid w:val="00240193"/>
    <w:rsid w:val="00241F34"/>
    <w:rsid w:val="00242998"/>
    <w:rsid w:val="00244234"/>
    <w:rsid w:val="00255EEB"/>
    <w:rsid w:val="00264ECC"/>
    <w:rsid w:val="0026631D"/>
    <w:rsid w:val="0028452E"/>
    <w:rsid w:val="002C16B5"/>
    <w:rsid w:val="002C2F53"/>
    <w:rsid w:val="002D085D"/>
    <w:rsid w:val="002E2C91"/>
    <w:rsid w:val="003143BA"/>
    <w:rsid w:val="00327EC6"/>
    <w:rsid w:val="0033518C"/>
    <w:rsid w:val="003437C2"/>
    <w:rsid w:val="00366012"/>
    <w:rsid w:val="003660E3"/>
    <w:rsid w:val="00371664"/>
    <w:rsid w:val="003724E8"/>
    <w:rsid w:val="00377186"/>
    <w:rsid w:val="00383D4C"/>
    <w:rsid w:val="003954CD"/>
    <w:rsid w:val="003A1C03"/>
    <w:rsid w:val="003C6B76"/>
    <w:rsid w:val="003E01A4"/>
    <w:rsid w:val="003E5941"/>
    <w:rsid w:val="003F1375"/>
    <w:rsid w:val="003F1670"/>
    <w:rsid w:val="00412225"/>
    <w:rsid w:val="00414627"/>
    <w:rsid w:val="00425D63"/>
    <w:rsid w:val="00434CF0"/>
    <w:rsid w:val="00440226"/>
    <w:rsid w:val="0044535D"/>
    <w:rsid w:val="00452A81"/>
    <w:rsid w:val="004643D8"/>
    <w:rsid w:val="00497C24"/>
    <w:rsid w:val="004A1AEE"/>
    <w:rsid w:val="004A7A88"/>
    <w:rsid w:val="004B27F9"/>
    <w:rsid w:val="004C0716"/>
    <w:rsid w:val="004C792E"/>
    <w:rsid w:val="004C7BA5"/>
    <w:rsid w:val="004E7628"/>
    <w:rsid w:val="004F48F2"/>
    <w:rsid w:val="0050450F"/>
    <w:rsid w:val="005149B1"/>
    <w:rsid w:val="0051518F"/>
    <w:rsid w:val="00516512"/>
    <w:rsid w:val="00555738"/>
    <w:rsid w:val="0055595B"/>
    <w:rsid w:val="005647F2"/>
    <w:rsid w:val="005660BC"/>
    <w:rsid w:val="005662D1"/>
    <w:rsid w:val="00573238"/>
    <w:rsid w:val="00573A09"/>
    <w:rsid w:val="00593510"/>
    <w:rsid w:val="00595DCB"/>
    <w:rsid w:val="005A4526"/>
    <w:rsid w:val="005C1B16"/>
    <w:rsid w:val="005D724A"/>
    <w:rsid w:val="005E53D0"/>
    <w:rsid w:val="005F7D92"/>
    <w:rsid w:val="006002EB"/>
    <w:rsid w:val="00605EE2"/>
    <w:rsid w:val="00606A94"/>
    <w:rsid w:val="006128EF"/>
    <w:rsid w:val="00613B0E"/>
    <w:rsid w:val="006145FA"/>
    <w:rsid w:val="00622CD2"/>
    <w:rsid w:val="006264B4"/>
    <w:rsid w:val="00643033"/>
    <w:rsid w:val="00644CC3"/>
    <w:rsid w:val="00661468"/>
    <w:rsid w:val="006649F0"/>
    <w:rsid w:val="0067245D"/>
    <w:rsid w:val="00681618"/>
    <w:rsid w:val="0068470E"/>
    <w:rsid w:val="00695DCD"/>
    <w:rsid w:val="006979AE"/>
    <w:rsid w:val="006A05CC"/>
    <w:rsid w:val="006A11E7"/>
    <w:rsid w:val="006A35A7"/>
    <w:rsid w:val="006A79F0"/>
    <w:rsid w:val="006B2BC3"/>
    <w:rsid w:val="006D13E6"/>
    <w:rsid w:val="006D4595"/>
    <w:rsid w:val="006E7C82"/>
    <w:rsid w:val="00702906"/>
    <w:rsid w:val="007152D7"/>
    <w:rsid w:val="00716B30"/>
    <w:rsid w:val="007313C0"/>
    <w:rsid w:val="00732FF8"/>
    <w:rsid w:val="00746C14"/>
    <w:rsid w:val="0077265C"/>
    <w:rsid w:val="007769E0"/>
    <w:rsid w:val="00782C5E"/>
    <w:rsid w:val="00792201"/>
    <w:rsid w:val="007C18BB"/>
    <w:rsid w:val="007C1AD6"/>
    <w:rsid w:val="007C2C59"/>
    <w:rsid w:val="007E16A2"/>
    <w:rsid w:val="007F4C60"/>
    <w:rsid w:val="007F68A2"/>
    <w:rsid w:val="007F6EA3"/>
    <w:rsid w:val="00801F23"/>
    <w:rsid w:val="00805CC5"/>
    <w:rsid w:val="00827D0D"/>
    <w:rsid w:val="008335DF"/>
    <w:rsid w:val="00836CD8"/>
    <w:rsid w:val="00837632"/>
    <w:rsid w:val="0084201D"/>
    <w:rsid w:val="00854451"/>
    <w:rsid w:val="0085640F"/>
    <w:rsid w:val="008567AA"/>
    <w:rsid w:val="00892712"/>
    <w:rsid w:val="00896C34"/>
    <w:rsid w:val="00897FA4"/>
    <w:rsid w:val="008A680A"/>
    <w:rsid w:val="008B002E"/>
    <w:rsid w:val="008B0BB0"/>
    <w:rsid w:val="008E6C4B"/>
    <w:rsid w:val="008E7EFE"/>
    <w:rsid w:val="008F18C0"/>
    <w:rsid w:val="0090547D"/>
    <w:rsid w:val="00905855"/>
    <w:rsid w:val="00907648"/>
    <w:rsid w:val="009110B3"/>
    <w:rsid w:val="00916A6A"/>
    <w:rsid w:val="0093029E"/>
    <w:rsid w:val="00930FDE"/>
    <w:rsid w:val="00942663"/>
    <w:rsid w:val="0095483B"/>
    <w:rsid w:val="00960FFE"/>
    <w:rsid w:val="00984C93"/>
    <w:rsid w:val="00987CE1"/>
    <w:rsid w:val="00990858"/>
    <w:rsid w:val="0099405C"/>
    <w:rsid w:val="009C600F"/>
    <w:rsid w:val="009D3723"/>
    <w:rsid w:val="009D49F5"/>
    <w:rsid w:val="009D6C67"/>
    <w:rsid w:val="009E04F2"/>
    <w:rsid w:val="00A03B7B"/>
    <w:rsid w:val="00A200C9"/>
    <w:rsid w:val="00A250D5"/>
    <w:rsid w:val="00A32F56"/>
    <w:rsid w:val="00A36028"/>
    <w:rsid w:val="00A47C4A"/>
    <w:rsid w:val="00A8498A"/>
    <w:rsid w:val="00A91424"/>
    <w:rsid w:val="00AA2C77"/>
    <w:rsid w:val="00AA7A92"/>
    <w:rsid w:val="00AC1537"/>
    <w:rsid w:val="00AC3FB9"/>
    <w:rsid w:val="00AC702A"/>
    <w:rsid w:val="00AD226F"/>
    <w:rsid w:val="00AE7534"/>
    <w:rsid w:val="00B051D9"/>
    <w:rsid w:val="00B05A73"/>
    <w:rsid w:val="00B13A52"/>
    <w:rsid w:val="00B24CF4"/>
    <w:rsid w:val="00B26993"/>
    <w:rsid w:val="00B42E49"/>
    <w:rsid w:val="00B4570C"/>
    <w:rsid w:val="00B5208C"/>
    <w:rsid w:val="00B60832"/>
    <w:rsid w:val="00B62950"/>
    <w:rsid w:val="00B74876"/>
    <w:rsid w:val="00B84903"/>
    <w:rsid w:val="00BB7C2B"/>
    <w:rsid w:val="00BC1664"/>
    <w:rsid w:val="00BC2546"/>
    <w:rsid w:val="00BD43FF"/>
    <w:rsid w:val="00BE6AE7"/>
    <w:rsid w:val="00BF3737"/>
    <w:rsid w:val="00BF3E86"/>
    <w:rsid w:val="00BF405A"/>
    <w:rsid w:val="00C00C28"/>
    <w:rsid w:val="00C01ECF"/>
    <w:rsid w:val="00C05085"/>
    <w:rsid w:val="00C11104"/>
    <w:rsid w:val="00C137D6"/>
    <w:rsid w:val="00C1593D"/>
    <w:rsid w:val="00C24490"/>
    <w:rsid w:val="00C30E66"/>
    <w:rsid w:val="00C56C7E"/>
    <w:rsid w:val="00C64F81"/>
    <w:rsid w:val="00C746A4"/>
    <w:rsid w:val="00C776A4"/>
    <w:rsid w:val="00CA2C6C"/>
    <w:rsid w:val="00CC0600"/>
    <w:rsid w:val="00CC388A"/>
    <w:rsid w:val="00CC78AC"/>
    <w:rsid w:val="00CC79A8"/>
    <w:rsid w:val="00CD156E"/>
    <w:rsid w:val="00CE7B20"/>
    <w:rsid w:val="00CF7953"/>
    <w:rsid w:val="00D0498C"/>
    <w:rsid w:val="00D07232"/>
    <w:rsid w:val="00D10245"/>
    <w:rsid w:val="00D21BDD"/>
    <w:rsid w:val="00D21F7C"/>
    <w:rsid w:val="00D5681F"/>
    <w:rsid w:val="00D56FDF"/>
    <w:rsid w:val="00D616AD"/>
    <w:rsid w:val="00D6422E"/>
    <w:rsid w:val="00D65F07"/>
    <w:rsid w:val="00D81310"/>
    <w:rsid w:val="00D92BB7"/>
    <w:rsid w:val="00DB3439"/>
    <w:rsid w:val="00DC5A40"/>
    <w:rsid w:val="00DC76D2"/>
    <w:rsid w:val="00DC79DA"/>
    <w:rsid w:val="00DD30ED"/>
    <w:rsid w:val="00DF1ABA"/>
    <w:rsid w:val="00DF42C8"/>
    <w:rsid w:val="00E000A3"/>
    <w:rsid w:val="00E16137"/>
    <w:rsid w:val="00E26A9D"/>
    <w:rsid w:val="00E3451E"/>
    <w:rsid w:val="00E35844"/>
    <w:rsid w:val="00E638A1"/>
    <w:rsid w:val="00E64C21"/>
    <w:rsid w:val="00E728DD"/>
    <w:rsid w:val="00E73AC0"/>
    <w:rsid w:val="00E77818"/>
    <w:rsid w:val="00E84093"/>
    <w:rsid w:val="00E87973"/>
    <w:rsid w:val="00EA4D45"/>
    <w:rsid w:val="00EC24C6"/>
    <w:rsid w:val="00ED7652"/>
    <w:rsid w:val="00EE122F"/>
    <w:rsid w:val="00EF1556"/>
    <w:rsid w:val="00EF2933"/>
    <w:rsid w:val="00EF641A"/>
    <w:rsid w:val="00F0325F"/>
    <w:rsid w:val="00F0404A"/>
    <w:rsid w:val="00F05146"/>
    <w:rsid w:val="00F1115D"/>
    <w:rsid w:val="00F12FEB"/>
    <w:rsid w:val="00F17F41"/>
    <w:rsid w:val="00F3513C"/>
    <w:rsid w:val="00F4088B"/>
    <w:rsid w:val="00F465C5"/>
    <w:rsid w:val="00F517FE"/>
    <w:rsid w:val="00F5180D"/>
    <w:rsid w:val="00F51B21"/>
    <w:rsid w:val="00F51D87"/>
    <w:rsid w:val="00F8455C"/>
    <w:rsid w:val="00FB507D"/>
    <w:rsid w:val="00FE4AC9"/>
    <w:rsid w:val="00FE4CEF"/>
    <w:rsid w:val="04F96FF0"/>
    <w:rsid w:val="0E425E68"/>
    <w:rsid w:val="1C4F0496"/>
    <w:rsid w:val="24F446C8"/>
    <w:rsid w:val="2A9C406E"/>
    <w:rsid w:val="4280058A"/>
    <w:rsid w:val="435A319C"/>
    <w:rsid w:val="438A228C"/>
    <w:rsid w:val="4756589A"/>
    <w:rsid w:val="4CE161C5"/>
    <w:rsid w:val="4E7A454C"/>
    <w:rsid w:val="4EF85249"/>
    <w:rsid w:val="51195FB5"/>
    <w:rsid w:val="53801D8B"/>
    <w:rsid w:val="543F7F37"/>
    <w:rsid w:val="56897CB6"/>
    <w:rsid w:val="58CD6C76"/>
    <w:rsid w:val="5DBF44D4"/>
    <w:rsid w:val="679C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CD9ECD4"/>
  <w15:docId w15:val="{0E6E31C6-8FEF-4E2C-92A3-A02ACC0A7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qFormat="1"/>
    <w:lsdException w:name="index 3" w:qFormat="1"/>
    <w:lsdException w:name="index 4" w:qFormat="1"/>
    <w:lsdException w:name="index 5" w:qFormat="1"/>
    <w:lsdException w:name="index 6" w:qFormat="1"/>
    <w:lsdException w:name="index 7" w:qFormat="1"/>
    <w:lsdException w:name="index 8" w:qFormat="1"/>
    <w:lsdException w:name="index 9" w:qFormat="1"/>
    <w:lsdException w:name="toc 1" w:qFormat="1"/>
    <w:lsdException w:name="toc 2" w:qFormat="1"/>
    <w:lsdException w:name="toc 3" w:qFormat="1"/>
    <w:lsdException w:name="toc 5" w:qFormat="1"/>
    <w:lsdException w:name="toc 6" w:qFormat="1"/>
    <w:lsdException w:name="toc 7" w:qFormat="1"/>
    <w:lsdException w:name="Normal Indent" w:qFormat="1"/>
    <w:lsdException w:name="footnote text" w:qFormat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nhideWhenUsed="1" w:qFormat="1"/>
    <w:lsdException w:name="table of figures" w:qFormat="1"/>
    <w:lsdException w:name="envelope address" w:qFormat="1"/>
    <w:lsdException w:name="envelope return" w:qFormat="1"/>
    <w:lsdException w:name="footnote reference" w:qFormat="1"/>
    <w:lsdException w:name="annotation reference" w:qFormat="1"/>
    <w:lsdException w:name="line number" w:qFormat="1"/>
    <w:lsdException w:name="page number" w:qFormat="1"/>
    <w:lsdException w:name="endnote reference" w:qFormat="1"/>
    <w:lsdException w:name="endnote text" w:qFormat="1"/>
    <w:lsdException w:name="table of authorities" w:qFormat="1"/>
    <w:lsdException w:name="macro" w:qFormat="1"/>
    <w:lsdException w:name="toa heading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qFormat="1"/>
    <w:lsdException w:name="Closing" w:qFormat="1"/>
    <w:lsdException w:name="Signature" w:qFormat="1"/>
    <w:lsdException w:name="Default Paragraph Font" w:semiHidden="1" w:qFormat="1"/>
    <w:lsdException w:name="Body Text" w:qFormat="1"/>
    <w:lsdException w:name="Body Text Indent" w:qFormat="1"/>
    <w:lsdException w:name="List Continue" w:qFormat="1"/>
    <w:lsdException w:name="List Continue 2" w:qFormat="1"/>
    <w:lsdException w:name="List Continue 3" w:qFormat="1"/>
    <w:lsdException w:name="List Continue 4" w:qFormat="1"/>
    <w:lsdException w:name="List Continue 5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" w:qFormat="1"/>
    <w:lsdException w:name="Body Text First Indent 2" w:qFormat="1"/>
    <w:lsdException w:name="Note Heading" w:qFormat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qFormat="1"/>
    <w:lsdException w:name="Plain Text" w:qFormat="1"/>
    <w:lsdException w:name="E-mail Signature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Address" w:qFormat="1"/>
    <w:lsdException w:name="HTML Cite" w:qFormat="1"/>
    <w:lsdException w:name="HTML Code" w:qFormat="1"/>
    <w:lsdException w:name="HTML Definition" w:qFormat="1"/>
    <w:lsdException w:name="HTML Keyboard" w:semiHidden="1" w:unhideWhenUsed="1" w:qFormat="1"/>
    <w:lsdException w:name="HTML Preformatted" w:qFormat="1"/>
    <w:lsdException w:name="HTML Sample" w:qFormat="1"/>
    <w:lsdException w:name="HTML Typewriter" w:qFormat="1"/>
    <w:lsdException w:name="HTML Variable" w:qFormat="1"/>
    <w:lsdException w:name="Normal Table" w:semiHidden="1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 w:qFormat="1"/>
    <w:lsdException w:name="Table Simple 3" w:semiHidden="1" w:unhideWhenUsed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 w:qFormat="1"/>
    <w:lsdException w:name="Table Classic 4" w:semiHidden="1" w:unhideWhenUsed="1" w:qFormat="1"/>
    <w:lsdException w:name="Table Colorful 1" w:semiHidden="1" w:unhideWhenUsed="1" w:qFormat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 w:qFormat="1"/>
    <w:lsdException w:name="Table Columns 4" w:semiHidden="1" w:unhideWhenUsed="1" w:qFormat="1"/>
    <w:lsdException w:name="Table Columns 5" w:semiHidden="1" w:unhideWhenUsed="1" w:qFormat="1"/>
    <w:lsdException w:name="Table Grid 1" w:semiHidden="1" w:unhideWhenUsed="1" w:qFormat="1"/>
    <w:lsdException w:name="Table Grid 2" w:semiHidden="1" w:unhideWhenUsed="1" w:qFormat="1"/>
    <w:lsdException w:name="Table Grid 3" w:semiHidden="1" w:unhideWhenUsed="1" w:qFormat="1"/>
    <w:lsdException w:name="Table Grid 4" w:semiHidden="1" w:unhideWhenUsed="1" w:qFormat="1"/>
    <w:lsdException w:name="Table Grid 5" w:semiHidden="1" w:unhideWhenUsed="1" w:qFormat="1"/>
    <w:lsdException w:name="Table Grid 6" w:semiHidden="1" w:unhideWhenUsed="1" w:qFormat="1"/>
    <w:lsdException w:name="Table Grid 7" w:semiHidden="1" w:unhideWhenUsed="1" w:qFormat="1"/>
    <w:lsdException w:name="Table Grid 8" w:semiHidden="1" w:unhideWhenUsed="1" w:qFormat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 w:qFormat="1"/>
    <w:lsdException w:name="Table List 5" w:semiHidden="1" w:unhideWhenUsed="1" w:qFormat="1"/>
    <w:lsdException w:name="Table List 6" w:semiHidden="1" w:unhideWhenUsed="1" w:qFormat="1"/>
    <w:lsdException w:name="Table List 7" w:semiHidden="1" w:unhideWhenUsed="1" w:qFormat="1"/>
    <w:lsdException w:name="Table List 8" w:semiHidden="1" w:unhideWhenUsed="1" w:qFormat="1"/>
    <w:lsdException w:name="Table 3D effects 1" w:semiHidden="1" w:unhideWhenUsed="1" w:qFormat="1"/>
    <w:lsdException w:name="Table 3D effects 2" w:semiHidden="1" w:unhideWhenUsed="1" w:qFormat="1"/>
    <w:lsdException w:name="Table 3D effects 3" w:semiHidden="1" w:unhideWhenUsed="1" w:qFormat="1"/>
    <w:lsdException w:name="Table Contemporary" w:semiHidden="1" w:unhideWhenUsed="1" w:qFormat="1"/>
    <w:lsdException w:name="Table Elegant" w:semiHidden="1" w:unhideWhenUsed="1" w:qFormat="1"/>
    <w:lsdException w:name="Table Professional" w:semiHidden="1" w:unhideWhenUsed="1" w:qFormat="1"/>
    <w:lsdException w:name="Table Subtle 1" w:semiHidden="1" w:unhideWhenUsed="1" w:qFormat="1"/>
    <w:lsdException w:name="Table Subtle 2" w:semiHidden="1" w:unhideWhenUsed="1" w:qFormat="1"/>
    <w:lsdException w:name="Table Web 1" w:semiHidden="1" w:unhideWhenUsed="1" w:qFormat="1"/>
    <w:lsdException w:name="Table Web 2" w:semiHidden="1" w:unhideWhenUsed="1" w:qFormat="1"/>
    <w:lsdException w:name="Table Web 3" w:semiHidden="1" w:unhideWhenUsed="1" w:qFormat="1"/>
    <w:lsdException w:name="Balloon Text" w:semiHidden="1" w:unhideWhenUsed="1" w:qFormat="1"/>
    <w:lsdException w:name="Table Grid" w:uiPriority="59" w:qFormat="1"/>
    <w:lsdException w:name="Table Theme" w:semiHidden="1" w:unhideWhenUsed="1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 w:qFormat="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 w:qFormat="1"/>
    <w:lsdException w:name="Medium Grid 1" w:uiPriority="67"/>
    <w:lsdException w:name="Medium Grid 2" w:uiPriority="68"/>
    <w:lsdException w:name="Medium Grid 3" w:uiPriority="69"/>
    <w:lsdException w:name="Dark List" w:uiPriority="70" w:qFormat="1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 w:qFormat="1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 w:qFormat="1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 w:qFormat="1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 w:qFormat="1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 w:qFormat="1"/>
    <w:lsdException w:name="Light Grid Accent 6" w:uiPriority="62" w:qFormat="1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45FA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qFormat/>
    <w:rPr>
      <w:sz w:val="16"/>
      <w:szCs w:val="16"/>
    </w:rPr>
  </w:style>
  <w:style w:type="paragraph" w:styleId="BlockText">
    <w:name w:val="Block Text"/>
    <w:basedOn w:val="Normal"/>
    <w:qFormat/>
    <w:pPr>
      <w:spacing w:after="120"/>
      <w:ind w:leftChars="700" w:left="1440" w:rightChars="700" w:right="1440"/>
    </w:pPr>
  </w:style>
  <w:style w:type="paragraph" w:styleId="BodyText">
    <w:name w:val="Body Text"/>
    <w:basedOn w:val="Normal"/>
    <w:qFormat/>
    <w:pPr>
      <w:spacing w:after="120"/>
    </w:pPr>
  </w:style>
  <w:style w:type="paragraph" w:styleId="BodyText2">
    <w:name w:val="Body Text 2"/>
    <w:basedOn w:val="Normal"/>
    <w:qFormat/>
    <w:pPr>
      <w:spacing w:after="120" w:line="480" w:lineRule="auto"/>
    </w:pPr>
  </w:style>
  <w:style w:type="paragraph" w:styleId="BodyText3">
    <w:name w:val="Body Text 3"/>
    <w:basedOn w:val="Normal"/>
    <w:qFormat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qFormat/>
    <w:pPr>
      <w:ind w:firstLineChars="100" w:firstLine="420"/>
    </w:pPr>
  </w:style>
  <w:style w:type="paragraph" w:styleId="BodyTextIndent">
    <w:name w:val="Body Text Indent"/>
    <w:basedOn w:val="Normal"/>
    <w:qFormat/>
    <w:pPr>
      <w:spacing w:after="120"/>
      <w:ind w:leftChars="200" w:left="420"/>
    </w:pPr>
  </w:style>
  <w:style w:type="paragraph" w:styleId="BodyTextFirstIndent2">
    <w:name w:val="Body Text First Indent 2"/>
    <w:basedOn w:val="BodyTextIndent"/>
    <w:qFormat/>
    <w:pPr>
      <w:ind w:firstLineChars="200" w:firstLine="420"/>
    </w:pPr>
  </w:style>
  <w:style w:type="paragraph" w:styleId="BodyTextIndent2">
    <w:name w:val="Body Text Indent 2"/>
    <w:basedOn w:val="Normal"/>
    <w:qFormat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qFormat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  <w:sz w:val="20"/>
    </w:rPr>
  </w:style>
  <w:style w:type="paragraph" w:styleId="Closing">
    <w:name w:val="Closing"/>
    <w:basedOn w:val="Normal"/>
    <w:qFormat/>
    <w:pPr>
      <w:ind w:leftChars="2100" w:left="100"/>
    </w:p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paragraph" w:styleId="CommentText">
    <w:name w:val="annotation text"/>
    <w:basedOn w:val="Normal"/>
    <w:qFormat/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Date">
    <w:name w:val="Date"/>
    <w:basedOn w:val="Normal"/>
    <w:next w:val="Normal"/>
    <w:qFormat/>
    <w:pPr>
      <w:ind w:leftChars="2500" w:left="100"/>
    </w:pPr>
  </w:style>
  <w:style w:type="paragraph" w:styleId="DocumentMap">
    <w:name w:val="Document Map"/>
    <w:basedOn w:val="Normal"/>
    <w:qFormat/>
    <w:pPr>
      <w:shd w:val="clear" w:color="auto" w:fill="000080"/>
    </w:pPr>
  </w:style>
  <w:style w:type="paragraph" w:styleId="E-mailSignature">
    <w:name w:val="E-mail Signature"/>
    <w:basedOn w:val="Normal"/>
    <w:qFormat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qFormat/>
    <w:rPr>
      <w:vertAlign w:val="superscript"/>
    </w:rPr>
  </w:style>
  <w:style w:type="paragraph" w:styleId="EndnoteText">
    <w:name w:val="endnote text"/>
    <w:basedOn w:val="Normal"/>
    <w:qFormat/>
    <w:pPr>
      <w:snapToGrid w:val="0"/>
    </w:pPr>
  </w:style>
  <w:style w:type="paragraph" w:styleId="EnvelopeAddress">
    <w:name w:val="envelope address"/>
    <w:basedOn w:val="Normal"/>
    <w:qFormat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</w:rPr>
  </w:style>
  <w:style w:type="paragraph" w:styleId="EnvelopeReturn">
    <w:name w:val="envelope return"/>
    <w:basedOn w:val="Normal"/>
    <w:qFormat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paragraph" w:styleId="FootnoteText">
    <w:name w:val="footnote text"/>
    <w:basedOn w:val="Normal"/>
    <w:qFormat/>
    <w:pPr>
      <w:snapToGrid w:val="0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  <w:qFormat/>
  </w:style>
  <w:style w:type="paragraph" w:styleId="HTMLAddress">
    <w:name w:val="HTML Address"/>
    <w:basedOn w:val="Normal"/>
    <w:qFormat/>
    <w:rPr>
      <w:i/>
      <w:iCs/>
    </w:rPr>
  </w:style>
  <w:style w:type="character" w:styleId="HTMLCite">
    <w:name w:val="HTML Cite"/>
    <w:basedOn w:val="DefaultParagraphFont"/>
    <w:qFormat/>
    <w:rPr>
      <w:i/>
      <w:iCs/>
    </w:rPr>
  </w:style>
  <w:style w:type="character" w:styleId="HTMLCode">
    <w:name w:val="HTML Code"/>
    <w:basedOn w:val="DefaultParagraphFont"/>
    <w:qFormat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qFormat/>
    <w:rPr>
      <w:i/>
      <w:iCs/>
    </w:rPr>
  </w:style>
  <w:style w:type="character" w:styleId="HTMLKeyboard">
    <w:name w:val="HTML Keyboard"/>
    <w:basedOn w:val="DefaultParagraphFont"/>
    <w:qFormat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qFormat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qFormat/>
    <w:rPr>
      <w:rFonts w:ascii="Courier New" w:hAnsi="Courier New" w:cs="Courier New"/>
    </w:rPr>
  </w:style>
  <w:style w:type="character" w:styleId="HTMLTypewriter">
    <w:name w:val="HTML Typewriter"/>
    <w:basedOn w:val="DefaultParagraphFont"/>
    <w:qFormat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qFormat/>
    <w:rPr>
      <w:i/>
      <w:iCs/>
    </w:rPr>
  </w:style>
  <w:style w:type="character" w:styleId="Hyperlink">
    <w:name w:val="Hyperlink"/>
    <w:basedOn w:val="DefaultParagraphFont"/>
    <w:uiPriority w:val="99"/>
    <w:qFormat/>
    <w:rPr>
      <w:color w:val="0000FF"/>
      <w:u w:val="single"/>
    </w:rPr>
  </w:style>
  <w:style w:type="paragraph" w:styleId="Index1">
    <w:name w:val="index 1"/>
    <w:basedOn w:val="Normal"/>
    <w:next w:val="Normal"/>
    <w:qFormat/>
  </w:style>
  <w:style w:type="paragraph" w:styleId="Index2">
    <w:name w:val="index 2"/>
    <w:basedOn w:val="Normal"/>
    <w:next w:val="Normal"/>
    <w:pPr>
      <w:ind w:leftChars="200" w:left="200"/>
    </w:pPr>
  </w:style>
  <w:style w:type="paragraph" w:styleId="Index3">
    <w:name w:val="index 3"/>
    <w:basedOn w:val="Normal"/>
    <w:next w:val="Normal"/>
    <w:qFormat/>
    <w:pPr>
      <w:ind w:leftChars="400" w:left="400"/>
    </w:pPr>
  </w:style>
  <w:style w:type="paragraph" w:styleId="Index4">
    <w:name w:val="index 4"/>
    <w:basedOn w:val="Normal"/>
    <w:next w:val="Normal"/>
    <w:qFormat/>
    <w:pPr>
      <w:ind w:leftChars="600" w:left="600"/>
    </w:pPr>
  </w:style>
  <w:style w:type="paragraph" w:styleId="Index5">
    <w:name w:val="index 5"/>
    <w:basedOn w:val="Normal"/>
    <w:next w:val="Normal"/>
    <w:qFormat/>
    <w:pPr>
      <w:ind w:leftChars="800" w:left="800"/>
    </w:pPr>
  </w:style>
  <w:style w:type="paragraph" w:styleId="Index6">
    <w:name w:val="index 6"/>
    <w:basedOn w:val="Normal"/>
    <w:next w:val="Normal"/>
    <w:qFormat/>
    <w:pPr>
      <w:ind w:leftChars="1000" w:left="1000"/>
    </w:pPr>
  </w:style>
  <w:style w:type="paragraph" w:styleId="Index7">
    <w:name w:val="index 7"/>
    <w:basedOn w:val="Normal"/>
    <w:next w:val="Normal"/>
    <w:qFormat/>
    <w:pPr>
      <w:ind w:leftChars="1200" w:left="1200"/>
    </w:pPr>
  </w:style>
  <w:style w:type="paragraph" w:styleId="Index8">
    <w:name w:val="index 8"/>
    <w:basedOn w:val="Normal"/>
    <w:next w:val="Normal"/>
    <w:qFormat/>
    <w:pPr>
      <w:ind w:leftChars="1400" w:left="1400"/>
    </w:pPr>
  </w:style>
  <w:style w:type="paragraph" w:styleId="Index9">
    <w:name w:val="index 9"/>
    <w:basedOn w:val="Normal"/>
    <w:next w:val="Normal"/>
    <w:qFormat/>
    <w:pPr>
      <w:ind w:leftChars="1600" w:left="1600"/>
    </w:pPr>
  </w:style>
  <w:style w:type="paragraph" w:styleId="IndexHeading">
    <w:name w:val="index heading"/>
    <w:basedOn w:val="Normal"/>
    <w:next w:val="Index1"/>
    <w:qFormat/>
    <w:rPr>
      <w:rFonts w:ascii="Arial" w:hAnsi="Arial" w:cs="Arial"/>
      <w:b/>
      <w:bCs/>
    </w:rPr>
  </w:style>
  <w:style w:type="character" w:styleId="LineNumber">
    <w:name w:val="line number"/>
    <w:basedOn w:val="DefaultParagraphFont"/>
    <w:qFormat/>
  </w:style>
  <w:style w:type="paragraph" w:styleId="List">
    <w:name w:val="List"/>
    <w:basedOn w:val="Normal"/>
    <w:qFormat/>
    <w:pPr>
      <w:ind w:left="200" w:hangingChars="200" w:hanging="200"/>
    </w:pPr>
  </w:style>
  <w:style w:type="paragraph" w:styleId="List2">
    <w:name w:val="List 2"/>
    <w:basedOn w:val="Normal"/>
    <w:qFormat/>
    <w:pPr>
      <w:ind w:leftChars="200" w:left="100" w:hangingChars="200" w:hanging="200"/>
    </w:pPr>
  </w:style>
  <w:style w:type="paragraph" w:styleId="List3">
    <w:name w:val="List 3"/>
    <w:basedOn w:val="Normal"/>
    <w:qFormat/>
    <w:pPr>
      <w:ind w:leftChars="400" w:left="100" w:hangingChars="200" w:hanging="200"/>
    </w:pPr>
  </w:style>
  <w:style w:type="paragraph" w:styleId="List4">
    <w:name w:val="List 4"/>
    <w:basedOn w:val="Normal"/>
    <w:qFormat/>
    <w:pPr>
      <w:ind w:leftChars="600" w:left="100" w:hangingChars="200" w:hanging="200"/>
    </w:pPr>
  </w:style>
  <w:style w:type="paragraph" w:styleId="List5">
    <w:name w:val="List 5"/>
    <w:basedOn w:val="Normal"/>
    <w:qFormat/>
    <w:pPr>
      <w:ind w:leftChars="800" w:left="100" w:hangingChars="200" w:hanging="200"/>
    </w:pPr>
  </w:style>
  <w:style w:type="paragraph" w:styleId="ListBullet">
    <w:name w:val="List Bullet"/>
    <w:basedOn w:val="Normal"/>
    <w:qFormat/>
    <w:pPr>
      <w:numPr>
        <w:numId w:val="1"/>
      </w:numPr>
    </w:pPr>
  </w:style>
  <w:style w:type="paragraph" w:styleId="ListBullet2">
    <w:name w:val="List Bullet 2"/>
    <w:basedOn w:val="Normal"/>
    <w:qFormat/>
    <w:pPr>
      <w:numPr>
        <w:numId w:val="2"/>
      </w:numPr>
    </w:pPr>
  </w:style>
  <w:style w:type="paragraph" w:styleId="ListBullet3">
    <w:name w:val="List Bullet 3"/>
    <w:basedOn w:val="Normal"/>
    <w:qFormat/>
    <w:pPr>
      <w:numPr>
        <w:numId w:val="3"/>
      </w:numPr>
    </w:pPr>
  </w:style>
  <w:style w:type="paragraph" w:styleId="ListBullet4">
    <w:name w:val="List Bullet 4"/>
    <w:basedOn w:val="Normal"/>
    <w:qFormat/>
    <w:pPr>
      <w:numPr>
        <w:numId w:val="4"/>
      </w:numPr>
    </w:pPr>
  </w:style>
  <w:style w:type="paragraph" w:styleId="ListBullet5">
    <w:name w:val="List Bullet 5"/>
    <w:basedOn w:val="Normal"/>
    <w:qFormat/>
    <w:pPr>
      <w:numPr>
        <w:numId w:val="5"/>
      </w:numPr>
    </w:pPr>
  </w:style>
  <w:style w:type="paragraph" w:styleId="ListContinue">
    <w:name w:val="List Continue"/>
    <w:basedOn w:val="Normal"/>
    <w:qFormat/>
    <w:pPr>
      <w:spacing w:after="120"/>
      <w:ind w:leftChars="200" w:left="420"/>
    </w:pPr>
  </w:style>
  <w:style w:type="paragraph" w:styleId="ListContinue2">
    <w:name w:val="List Continue 2"/>
    <w:basedOn w:val="Normal"/>
    <w:qFormat/>
    <w:pPr>
      <w:spacing w:after="120"/>
      <w:ind w:leftChars="400" w:left="840"/>
    </w:pPr>
  </w:style>
  <w:style w:type="paragraph" w:styleId="ListContinue3">
    <w:name w:val="List Continue 3"/>
    <w:basedOn w:val="Normal"/>
    <w:qFormat/>
    <w:pPr>
      <w:spacing w:after="120"/>
      <w:ind w:leftChars="600" w:left="1260"/>
    </w:pPr>
  </w:style>
  <w:style w:type="paragraph" w:styleId="ListContinue4">
    <w:name w:val="List Continue 4"/>
    <w:basedOn w:val="Normal"/>
    <w:qFormat/>
    <w:pPr>
      <w:spacing w:after="120"/>
      <w:ind w:leftChars="800" w:left="1680"/>
    </w:pPr>
  </w:style>
  <w:style w:type="paragraph" w:styleId="ListContinue5">
    <w:name w:val="List Continue 5"/>
    <w:basedOn w:val="Normal"/>
    <w:qFormat/>
    <w:pPr>
      <w:spacing w:after="120"/>
      <w:ind w:leftChars="1000" w:left="2100"/>
    </w:pPr>
  </w:style>
  <w:style w:type="paragraph" w:styleId="ListNumber">
    <w:name w:val="List Number"/>
    <w:basedOn w:val="Normal"/>
    <w:qFormat/>
    <w:pPr>
      <w:numPr>
        <w:numId w:val="6"/>
      </w:numPr>
    </w:pPr>
  </w:style>
  <w:style w:type="paragraph" w:styleId="ListNumber2">
    <w:name w:val="List Number 2"/>
    <w:basedOn w:val="Normal"/>
    <w:qFormat/>
    <w:pPr>
      <w:numPr>
        <w:numId w:val="7"/>
      </w:numPr>
    </w:pPr>
  </w:style>
  <w:style w:type="paragraph" w:styleId="ListNumber3">
    <w:name w:val="List Number 3"/>
    <w:basedOn w:val="Normal"/>
    <w:qFormat/>
    <w:pPr>
      <w:numPr>
        <w:numId w:val="8"/>
      </w:numPr>
    </w:pPr>
  </w:style>
  <w:style w:type="paragraph" w:styleId="ListNumber4">
    <w:name w:val="List Number 4"/>
    <w:basedOn w:val="Normal"/>
    <w:qFormat/>
    <w:pPr>
      <w:numPr>
        <w:numId w:val="9"/>
      </w:numPr>
    </w:pPr>
  </w:style>
  <w:style w:type="paragraph" w:styleId="ListNumber5">
    <w:name w:val="List Number 5"/>
    <w:basedOn w:val="Normal"/>
    <w:qFormat/>
    <w:pPr>
      <w:numPr>
        <w:numId w:val="10"/>
      </w:numPr>
    </w:pPr>
  </w:style>
  <w:style w:type="paragraph" w:styleId="MacroText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before="120" w:after="120"/>
    </w:pPr>
    <w:rPr>
      <w:rFonts w:ascii="Courier New" w:eastAsiaTheme="minorEastAsia" w:hAnsi="Courier New" w:cs="Courier New"/>
      <w:kern w:val="2"/>
      <w:sz w:val="24"/>
      <w:szCs w:val="24"/>
      <w:lang w:eastAsia="zh-CN"/>
    </w:rPr>
  </w:style>
  <w:style w:type="paragraph" w:styleId="MessageHeader">
    <w:name w:val="Message Header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</w:rPr>
  </w:style>
  <w:style w:type="paragraph" w:styleId="NormalWeb">
    <w:name w:val="Normal (Web)"/>
    <w:basedOn w:val="Normal"/>
    <w:qFormat/>
  </w:style>
  <w:style w:type="paragraph" w:styleId="NormalIndent">
    <w:name w:val="Normal Indent"/>
    <w:basedOn w:val="Normal"/>
    <w:qFormat/>
    <w:pPr>
      <w:ind w:firstLineChars="200" w:firstLine="420"/>
    </w:pPr>
  </w:style>
  <w:style w:type="paragraph" w:styleId="NoteHeading">
    <w:name w:val="Note Heading"/>
    <w:basedOn w:val="Normal"/>
    <w:next w:val="Normal"/>
    <w:qFormat/>
    <w:pPr>
      <w:jc w:val="center"/>
    </w:pPr>
  </w:style>
  <w:style w:type="character" w:styleId="PageNumber">
    <w:name w:val="page number"/>
    <w:basedOn w:val="DefaultParagraphFont"/>
    <w:qFormat/>
  </w:style>
  <w:style w:type="paragraph" w:styleId="PlainText">
    <w:name w:val="Plain Text"/>
    <w:basedOn w:val="Normal"/>
    <w:qFormat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  <w:qFormat/>
  </w:style>
  <w:style w:type="paragraph" w:styleId="Signature">
    <w:name w:val="Signature"/>
    <w:basedOn w:val="Normal"/>
    <w:qFormat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qFormat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qFormat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qFormat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qFormat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qFormat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qFormat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qFormat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qFormat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qFormat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qFormat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qFormat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aliases w:val="tham khao"/>
    <w:basedOn w:val="TableNormal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qFormat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qFormat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qFormat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qFormat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qFormat/>
    <w:pPr>
      <w:ind w:leftChars="200" w:left="420"/>
    </w:pPr>
  </w:style>
  <w:style w:type="paragraph" w:styleId="TableofFigures">
    <w:name w:val="table of figures"/>
    <w:basedOn w:val="Normal"/>
    <w:next w:val="Normal"/>
    <w:qFormat/>
    <w:pPr>
      <w:ind w:leftChars="200" w:left="200" w:hangingChars="200" w:hanging="200"/>
    </w:pPr>
  </w:style>
  <w:style w:type="table" w:styleId="TableProfessional">
    <w:name w:val="Table Professional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qFormat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qFormat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qFormat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qFormat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qFormat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qFormat/>
    <w:pPr>
      <w:spacing w:before="120"/>
    </w:pPr>
    <w:rPr>
      <w:rFonts w:ascii="Arial" w:hAnsi="Arial" w:cs="Arial"/>
    </w:rPr>
  </w:style>
  <w:style w:type="paragraph" w:styleId="TOC1">
    <w:name w:val="toc 1"/>
    <w:basedOn w:val="Normal"/>
    <w:next w:val="Normal"/>
    <w:qFormat/>
  </w:style>
  <w:style w:type="paragraph" w:styleId="TOC2">
    <w:name w:val="toc 2"/>
    <w:basedOn w:val="Normal"/>
    <w:next w:val="Normal"/>
    <w:qFormat/>
    <w:pPr>
      <w:ind w:leftChars="200" w:left="420"/>
    </w:pPr>
  </w:style>
  <w:style w:type="paragraph" w:styleId="TOC3">
    <w:name w:val="toc 3"/>
    <w:basedOn w:val="Normal"/>
    <w:next w:val="Normal"/>
    <w:qFormat/>
    <w:pPr>
      <w:ind w:leftChars="400" w:left="840"/>
    </w:pPr>
  </w:style>
  <w:style w:type="paragraph" w:styleId="TOC4">
    <w:name w:val="toc 4"/>
    <w:basedOn w:val="Normal"/>
    <w:next w:val="Normal"/>
    <w:pPr>
      <w:ind w:leftChars="600" w:left="1260"/>
    </w:pPr>
  </w:style>
  <w:style w:type="paragraph" w:styleId="TOC5">
    <w:name w:val="toc 5"/>
    <w:basedOn w:val="Normal"/>
    <w:next w:val="Normal"/>
    <w:qFormat/>
    <w:pPr>
      <w:ind w:leftChars="800" w:left="1680"/>
    </w:pPr>
  </w:style>
  <w:style w:type="paragraph" w:styleId="TOC6">
    <w:name w:val="toc 6"/>
    <w:basedOn w:val="Normal"/>
    <w:next w:val="Normal"/>
    <w:qFormat/>
    <w:pPr>
      <w:ind w:leftChars="1000" w:left="2100"/>
    </w:pPr>
  </w:style>
  <w:style w:type="paragraph" w:styleId="TOC7">
    <w:name w:val="toc 7"/>
    <w:basedOn w:val="Normal"/>
    <w:next w:val="Normal"/>
    <w:qFormat/>
    <w:pPr>
      <w:ind w:leftChars="1200" w:left="2520"/>
    </w:pPr>
  </w:style>
  <w:style w:type="paragraph" w:styleId="TOC8">
    <w:name w:val="toc 8"/>
    <w:basedOn w:val="Normal"/>
    <w:next w:val="Normal"/>
    <w:pPr>
      <w:ind w:leftChars="1400" w:left="2940"/>
    </w:pPr>
  </w:style>
  <w:style w:type="paragraph" w:styleId="TOC9">
    <w:name w:val="toc 9"/>
    <w:basedOn w:val="Normal"/>
    <w:next w:val="Normal"/>
    <w:pPr>
      <w:ind w:leftChars="1600" w:left="3360"/>
    </w:pPr>
  </w:style>
  <w:style w:type="table" w:styleId="LightShading">
    <w:name w:val="Light Shading"/>
    <w:basedOn w:val="TableNormal"/>
    <w:uiPriority w:val="60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qFormat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qFormat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qFormat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ListParagraph">
    <w:name w:val="List Paragraph"/>
    <w:basedOn w:val="Normal"/>
    <w:uiPriority w:val="34"/>
    <w:qFormat/>
    <w:rsid w:val="00F517FE"/>
    <w:pPr>
      <w:spacing w:after="160" w:line="259" w:lineRule="auto"/>
      <w:ind w:left="720"/>
      <w:contextualSpacing/>
    </w:pPr>
    <w:rPr>
      <w:rFonts w:eastAsiaTheme="minorHAnsi"/>
      <w:sz w:val="28"/>
      <w:szCs w:val="28"/>
    </w:rPr>
  </w:style>
  <w:style w:type="table" w:styleId="TableGridLight">
    <w:name w:val="Grid Table Light"/>
    <w:basedOn w:val="TableNormal"/>
    <w:uiPriority w:val="40"/>
    <w:rsid w:val="00E7781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905855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000A3"/>
    <w:rPr>
      <w:rFonts w:eastAsia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000A3"/>
    <w:rPr>
      <w:rFonts w:eastAsia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21" Type="http://schemas.openxmlformats.org/officeDocument/2006/relationships/image" Target="media/image7.w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24" Type="http://schemas.openxmlformats.org/officeDocument/2006/relationships/oleObject" Target="embeddings/oleObject154.bin"/><Relationship Id="rId366" Type="http://schemas.openxmlformats.org/officeDocument/2006/relationships/image" Target="media/image182.wmf"/><Relationship Id="rId170" Type="http://schemas.openxmlformats.org/officeDocument/2006/relationships/image" Target="media/image84.wmf"/><Relationship Id="rId226" Type="http://schemas.openxmlformats.org/officeDocument/2006/relationships/oleObject" Target="embeddings/oleObject106.bin"/><Relationship Id="rId433" Type="http://schemas.openxmlformats.org/officeDocument/2006/relationships/oleObject" Target="embeddings/oleObject225.bin"/><Relationship Id="rId268" Type="http://schemas.openxmlformats.org/officeDocument/2006/relationships/oleObject" Target="embeddings/oleObject126.bin"/><Relationship Id="rId475" Type="http://schemas.openxmlformats.org/officeDocument/2006/relationships/oleObject" Target="embeddings/oleObject258.bin"/><Relationship Id="rId32" Type="http://schemas.openxmlformats.org/officeDocument/2006/relationships/oleObject" Target="embeddings/oleObject12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68.wmf"/><Relationship Id="rId377" Type="http://schemas.openxmlformats.org/officeDocument/2006/relationships/oleObject" Target="embeddings/oleObject185.bin"/><Relationship Id="rId500" Type="http://schemas.openxmlformats.org/officeDocument/2006/relationships/image" Target="media/image218.wmf"/><Relationship Id="rId5" Type="http://schemas.openxmlformats.org/officeDocument/2006/relationships/settings" Target="setting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1.bin"/><Relationship Id="rId402" Type="http://schemas.openxmlformats.org/officeDocument/2006/relationships/image" Target="media/image190.wmf"/><Relationship Id="rId279" Type="http://schemas.openxmlformats.org/officeDocument/2006/relationships/image" Target="media/image140.wmf"/><Relationship Id="rId444" Type="http://schemas.openxmlformats.org/officeDocument/2006/relationships/image" Target="media/image205.wmf"/><Relationship Id="rId486" Type="http://schemas.openxmlformats.org/officeDocument/2006/relationships/oleObject" Target="embeddings/oleObject267.bin"/><Relationship Id="rId43" Type="http://schemas.openxmlformats.org/officeDocument/2006/relationships/image" Target="media/image18.wmf"/><Relationship Id="rId139" Type="http://schemas.openxmlformats.org/officeDocument/2006/relationships/image" Target="media/image68.wmf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46" Type="http://schemas.openxmlformats.org/officeDocument/2006/relationships/oleObject" Target="embeddings/oleObject165.bin"/><Relationship Id="rId388" Type="http://schemas.openxmlformats.org/officeDocument/2006/relationships/oleObject" Target="embeddings/oleObject194.bin"/><Relationship Id="rId511" Type="http://schemas.openxmlformats.org/officeDocument/2006/relationships/oleObject" Target="embeddings/oleObject280.bin"/><Relationship Id="rId85" Type="http://schemas.openxmlformats.org/officeDocument/2006/relationships/image" Target="media/image41.wmf"/><Relationship Id="rId150" Type="http://schemas.openxmlformats.org/officeDocument/2006/relationships/oleObject" Target="embeddings/oleObject69.bin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oleObject" Target="embeddings/oleObject210.bin"/><Relationship Id="rId248" Type="http://schemas.openxmlformats.org/officeDocument/2006/relationships/image" Target="media/image124.png"/><Relationship Id="rId455" Type="http://schemas.openxmlformats.org/officeDocument/2006/relationships/oleObject" Target="embeddings/oleObject238.bin"/><Relationship Id="rId497" Type="http://schemas.openxmlformats.org/officeDocument/2006/relationships/oleObject" Target="embeddings/oleObject273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48.bin"/><Relationship Id="rId315" Type="http://schemas.openxmlformats.org/officeDocument/2006/relationships/image" Target="media/image158.wmf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21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79.wmf"/><Relationship Id="rId217" Type="http://schemas.openxmlformats.org/officeDocument/2006/relationships/image" Target="media/image108.wmf"/><Relationship Id="rId399" Type="http://schemas.openxmlformats.org/officeDocument/2006/relationships/oleObject" Target="embeddings/oleObject203.bin"/><Relationship Id="rId259" Type="http://schemas.openxmlformats.org/officeDocument/2006/relationships/image" Target="media/image130.wmf"/><Relationship Id="rId424" Type="http://schemas.openxmlformats.org/officeDocument/2006/relationships/image" Target="media/image196.wmf"/><Relationship Id="rId466" Type="http://schemas.openxmlformats.org/officeDocument/2006/relationships/oleObject" Target="embeddings/oleObject249.bin"/><Relationship Id="rId23" Type="http://schemas.openxmlformats.org/officeDocument/2006/relationships/image" Target="media/image8.wmf"/><Relationship Id="rId119" Type="http://schemas.openxmlformats.org/officeDocument/2006/relationships/image" Target="media/image58.wmf"/><Relationship Id="rId270" Type="http://schemas.openxmlformats.org/officeDocument/2006/relationships/oleObject" Target="embeddings/oleObject127.bin"/><Relationship Id="rId326" Type="http://schemas.openxmlformats.org/officeDocument/2006/relationships/oleObject" Target="embeddings/oleObject155.bin"/><Relationship Id="rId65" Type="http://schemas.openxmlformats.org/officeDocument/2006/relationships/image" Target="media/image31.wmf"/><Relationship Id="rId130" Type="http://schemas.openxmlformats.org/officeDocument/2006/relationships/oleObject" Target="embeddings/oleObject59.bin"/><Relationship Id="rId368" Type="http://schemas.openxmlformats.org/officeDocument/2006/relationships/oleObject" Target="embeddings/oleObject178.bin"/><Relationship Id="rId172" Type="http://schemas.openxmlformats.org/officeDocument/2006/relationships/image" Target="media/image85.wmf"/><Relationship Id="rId228" Type="http://schemas.openxmlformats.org/officeDocument/2006/relationships/oleObject" Target="embeddings/oleObject107.bin"/><Relationship Id="rId435" Type="http://schemas.openxmlformats.org/officeDocument/2006/relationships/oleObject" Target="embeddings/oleObject226.bin"/><Relationship Id="rId477" Type="http://schemas.openxmlformats.org/officeDocument/2006/relationships/oleObject" Target="embeddings/oleObject260.bin"/><Relationship Id="rId281" Type="http://schemas.openxmlformats.org/officeDocument/2006/relationships/image" Target="media/image141.wmf"/><Relationship Id="rId337" Type="http://schemas.openxmlformats.org/officeDocument/2006/relationships/image" Target="media/image169.wmf"/><Relationship Id="rId502" Type="http://schemas.openxmlformats.org/officeDocument/2006/relationships/image" Target="media/image219.wmf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2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87.bin"/><Relationship Id="rId7" Type="http://schemas.openxmlformats.org/officeDocument/2006/relationships/footnotes" Target="footnotes.xml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2.bin"/><Relationship Id="rId390" Type="http://schemas.openxmlformats.org/officeDocument/2006/relationships/oleObject" Target="embeddings/oleObject196.bin"/><Relationship Id="rId404" Type="http://schemas.openxmlformats.org/officeDocument/2006/relationships/image" Target="media/image191.wmf"/><Relationship Id="rId446" Type="http://schemas.openxmlformats.org/officeDocument/2006/relationships/image" Target="media/image206.wmf"/><Relationship Id="rId250" Type="http://schemas.openxmlformats.org/officeDocument/2006/relationships/oleObject" Target="embeddings/oleObject117.bin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488" Type="http://schemas.openxmlformats.org/officeDocument/2006/relationships/oleObject" Target="embeddings/oleObject268.bin"/><Relationship Id="rId45" Type="http://schemas.openxmlformats.org/officeDocument/2006/relationships/image" Target="media/image19.png"/><Relationship Id="rId87" Type="http://schemas.openxmlformats.org/officeDocument/2006/relationships/image" Target="media/image42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66.bin"/><Relationship Id="rId513" Type="http://schemas.openxmlformats.org/officeDocument/2006/relationships/oleObject" Target="embeddings/oleObject281.bin"/><Relationship Id="rId152" Type="http://schemas.openxmlformats.org/officeDocument/2006/relationships/oleObject" Target="embeddings/oleObject70.bin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oleObject" Target="embeddings/oleObject212.bin"/><Relationship Id="rId457" Type="http://schemas.openxmlformats.org/officeDocument/2006/relationships/oleObject" Target="embeddings/oleObject240.bin"/><Relationship Id="rId261" Type="http://schemas.openxmlformats.org/officeDocument/2006/relationships/image" Target="media/image131.wmf"/><Relationship Id="rId499" Type="http://schemas.openxmlformats.org/officeDocument/2006/relationships/oleObject" Target="embeddings/oleObject274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2.bin"/><Relationship Id="rId317" Type="http://schemas.openxmlformats.org/officeDocument/2006/relationships/image" Target="media/image159.wmf"/><Relationship Id="rId359" Type="http://schemas.openxmlformats.org/officeDocument/2006/relationships/oleObject" Target="embeddings/oleObject173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59.wmf"/><Relationship Id="rId163" Type="http://schemas.openxmlformats.org/officeDocument/2006/relationships/image" Target="media/image80.wmf"/><Relationship Id="rId219" Type="http://schemas.openxmlformats.org/officeDocument/2006/relationships/image" Target="media/image109.wmf"/><Relationship Id="rId370" Type="http://schemas.openxmlformats.org/officeDocument/2006/relationships/oleObject" Target="embeddings/oleObject180.bin"/><Relationship Id="rId426" Type="http://schemas.openxmlformats.org/officeDocument/2006/relationships/image" Target="media/image197.wmf"/><Relationship Id="rId230" Type="http://schemas.openxmlformats.org/officeDocument/2006/relationships/image" Target="media/image115.wmf"/><Relationship Id="rId468" Type="http://schemas.openxmlformats.org/officeDocument/2006/relationships/oleObject" Target="embeddings/oleObject251.bin"/><Relationship Id="rId25" Type="http://schemas.openxmlformats.org/officeDocument/2006/relationships/image" Target="media/image9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28.bin"/><Relationship Id="rId328" Type="http://schemas.openxmlformats.org/officeDocument/2006/relationships/oleObject" Target="embeddings/oleObject156.bin"/><Relationship Id="rId132" Type="http://schemas.openxmlformats.org/officeDocument/2006/relationships/oleObject" Target="embeddings/oleObject60.bin"/><Relationship Id="rId174" Type="http://schemas.openxmlformats.org/officeDocument/2006/relationships/image" Target="media/image86.wmf"/><Relationship Id="rId381" Type="http://schemas.openxmlformats.org/officeDocument/2006/relationships/image" Target="media/image185.wmf"/><Relationship Id="rId241" Type="http://schemas.openxmlformats.org/officeDocument/2006/relationships/oleObject" Target="embeddings/oleObject113.bin"/><Relationship Id="rId437" Type="http://schemas.openxmlformats.org/officeDocument/2006/relationships/oleObject" Target="embeddings/oleObject227.bin"/><Relationship Id="rId479" Type="http://schemas.openxmlformats.org/officeDocument/2006/relationships/oleObject" Target="embeddings/oleObject262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42.wmf"/><Relationship Id="rId339" Type="http://schemas.openxmlformats.org/officeDocument/2006/relationships/image" Target="media/image170.wmf"/><Relationship Id="rId490" Type="http://schemas.openxmlformats.org/officeDocument/2006/relationships/oleObject" Target="embeddings/oleObject269.bin"/><Relationship Id="rId504" Type="http://schemas.openxmlformats.org/officeDocument/2006/relationships/image" Target="media/image220.wmf"/><Relationship Id="rId78" Type="http://schemas.openxmlformats.org/officeDocument/2006/relationships/oleObject" Target="embeddings/oleObject33.bin"/><Relationship Id="rId101" Type="http://schemas.openxmlformats.org/officeDocument/2006/relationships/image" Target="media/image49.wmf"/><Relationship Id="rId143" Type="http://schemas.openxmlformats.org/officeDocument/2006/relationships/image" Target="media/image70.wmf"/><Relationship Id="rId185" Type="http://schemas.openxmlformats.org/officeDocument/2006/relationships/oleObject" Target="embeddings/oleObject86.bin"/><Relationship Id="rId350" Type="http://schemas.openxmlformats.org/officeDocument/2006/relationships/oleObject" Target="embeddings/oleObject167.bin"/><Relationship Id="rId406" Type="http://schemas.openxmlformats.org/officeDocument/2006/relationships/image" Target="media/image192.wmf"/><Relationship Id="rId9" Type="http://schemas.openxmlformats.org/officeDocument/2006/relationships/image" Target="media/image1.wmf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98.bin"/><Relationship Id="rId448" Type="http://schemas.openxmlformats.org/officeDocument/2006/relationships/image" Target="media/image207.wmf"/><Relationship Id="rId252" Type="http://schemas.openxmlformats.org/officeDocument/2006/relationships/oleObject" Target="embeddings/oleObject118.bin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515" Type="http://schemas.openxmlformats.org/officeDocument/2006/relationships/theme" Target="theme/theme1.xml"/><Relationship Id="rId47" Type="http://schemas.openxmlformats.org/officeDocument/2006/relationships/image" Target="media/image21.png"/><Relationship Id="rId89" Type="http://schemas.openxmlformats.org/officeDocument/2006/relationships/image" Target="media/image43.wmf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1.bin"/><Relationship Id="rId361" Type="http://schemas.openxmlformats.org/officeDocument/2006/relationships/oleObject" Target="embeddings/oleObject174.bin"/><Relationship Id="rId196" Type="http://schemas.openxmlformats.org/officeDocument/2006/relationships/oleObject" Target="embeddings/oleObject91.bin"/><Relationship Id="rId417" Type="http://schemas.openxmlformats.org/officeDocument/2006/relationships/oleObject" Target="embeddings/oleObject214.bin"/><Relationship Id="rId459" Type="http://schemas.openxmlformats.org/officeDocument/2006/relationships/oleObject" Target="embeddings/oleObject242.bin"/><Relationship Id="rId16" Type="http://schemas.openxmlformats.org/officeDocument/2006/relationships/oleObject" Target="embeddings/oleObject4.bin"/><Relationship Id="rId221" Type="http://schemas.openxmlformats.org/officeDocument/2006/relationships/image" Target="media/image110.wmf"/><Relationship Id="rId263" Type="http://schemas.openxmlformats.org/officeDocument/2006/relationships/image" Target="media/image132.wmf"/><Relationship Id="rId319" Type="http://schemas.openxmlformats.org/officeDocument/2006/relationships/image" Target="media/image160.wmf"/><Relationship Id="rId470" Type="http://schemas.openxmlformats.org/officeDocument/2006/relationships/oleObject" Target="embeddings/oleObject253.bin"/><Relationship Id="rId58" Type="http://schemas.openxmlformats.org/officeDocument/2006/relationships/oleObject" Target="embeddings/oleObject23.bin"/><Relationship Id="rId123" Type="http://schemas.openxmlformats.org/officeDocument/2006/relationships/image" Target="media/image60.wmf"/><Relationship Id="rId330" Type="http://schemas.openxmlformats.org/officeDocument/2006/relationships/oleObject" Target="embeddings/oleObject157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1.bin"/><Relationship Id="rId428" Type="http://schemas.openxmlformats.org/officeDocument/2006/relationships/image" Target="media/image198.wmf"/><Relationship Id="rId232" Type="http://schemas.openxmlformats.org/officeDocument/2006/relationships/image" Target="media/image116.wmf"/><Relationship Id="rId274" Type="http://schemas.openxmlformats.org/officeDocument/2006/relationships/oleObject" Target="embeddings/oleObject129.bin"/><Relationship Id="rId481" Type="http://schemas.openxmlformats.org/officeDocument/2006/relationships/oleObject" Target="embeddings/oleObject264.bin"/><Relationship Id="rId27" Type="http://schemas.openxmlformats.org/officeDocument/2006/relationships/image" Target="media/image10.wmf"/><Relationship Id="rId69" Type="http://schemas.openxmlformats.org/officeDocument/2006/relationships/image" Target="media/image33.wmf"/><Relationship Id="rId134" Type="http://schemas.openxmlformats.org/officeDocument/2006/relationships/oleObject" Target="embeddings/oleObject61.bin"/><Relationship Id="rId80" Type="http://schemas.openxmlformats.org/officeDocument/2006/relationships/oleObject" Target="embeddings/oleObject34.bin"/><Relationship Id="rId176" Type="http://schemas.openxmlformats.org/officeDocument/2006/relationships/image" Target="media/image87.wmf"/><Relationship Id="rId341" Type="http://schemas.openxmlformats.org/officeDocument/2006/relationships/image" Target="media/image171.wmf"/><Relationship Id="rId383" Type="http://schemas.openxmlformats.org/officeDocument/2006/relationships/image" Target="media/image186.wmf"/><Relationship Id="rId439" Type="http://schemas.openxmlformats.org/officeDocument/2006/relationships/oleObject" Target="embeddings/oleObject228.bin"/><Relationship Id="rId201" Type="http://schemas.openxmlformats.org/officeDocument/2006/relationships/image" Target="media/image100.wmf"/><Relationship Id="rId243" Type="http://schemas.openxmlformats.org/officeDocument/2006/relationships/oleObject" Target="embeddings/oleObject114.bin"/><Relationship Id="rId285" Type="http://schemas.openxmlformats.org/officeDocument/2006/relationships/image" Target="media/image143.wmf"/><Relationship Id="rId450" Type="http://schemas.openxmlformats.org/officeDocument/2006/relationships/image" Target="media/image208.wmf"/><Relationship Id="rId506" Type="http://schemas.openxmlformats.org/officeDocument/2006/relationships/image" Target="media/image221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47.bin"/><Relationship Id="rId492" Type="http://schemas.openxmlformats.org/officeDocument/2006/relationships/image" Target="media/image214.wmf"/><Relationship Id="rId91" Type="http://schemas.openxmlformats.org/officeDocument/2006/relationships/image" Target="media/image44.wmf"/><Relationship Id="rId145" Type="http://schemas.openxmlformats.org/officeDocument/2006/relationships/image" Target="media/image71.wmf"/><Relationship Id="rId187" Type="http://schemas.openxmlformats.org/officeDocument/2006/relationships/image" Target="media/image93.wmf"/><Relationship Id="rId352" Type="http://schemas.openxmlformats.org/officeDocument/2006/relationships/oleObject" Target="embeddings/oleObject168.bin"/><Relationship Id="rId394" Type="http://schemas.openxmlformats.org/officeDocument/2006/relationships/oleObject" Target="embeddings/oleObject200.bin"/><Relationship Id="rId408" Type="http://schemas.openxmlformats.org/officeDocument/2006/relationships/image" Target="media/image193.wmf"/><Relationship Id="rId212" Type="http://schemas.openxmlformats.org/officeDocument/2006/relationships/oleObject" Target="embeddings/oleObject99.bin"/><Relationship Id="rId254" Type="http://schemas.openxmlformats.org/officeDocument/2006/relationships/oleObject" Target="embeddings/oleObject119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1.bin"/><Relationship Id="rId296" Type="http://schemas.openxmlformats.org/officeDocument/2006/relationships/oleObject" Target="embeddings/oleObject140.bin"/><Relationship Id="rId461" Type="http://schemas.openxmlformats.org/officeDocument/2006/relationships/oleObject" Target="embeddings/oleObject244.bin"/><Relationship Id="rId60" Type="http://schemas.openxmlformats.org/officeDocument/2006/relationships/oleObject" Target="embeddings/oleObject24.bin"/><Relationship Id="rId156" Type="http://schemas.openxmlformats.org/officeDocument/2006/relationships/oleObject" Target="embeddings/oleObject72.bin"/><Relationship Id="rId198" Type="http://schemas.openxmlformats.org/officeDocument/2006/relationships/oleObject" Target="embeddings/oleObject92.bin"/><Relationship Id="rId321" Type="http://schemas.openxmlformats.org/officeDocument/2006/relationships/image" Target="media/image161.wmf"/><Relationship Id="rId363" Type="http://schemas.openxmlformats.org/officeDocument/2006/relationships/oleObject" Target="embeddings/oleObject175.bin"/><Relationship Id="rId419" Type="http://schemas.openxmlformats.org/officeDocument/2006/relationships/oleObject" Target="embeddings/oleObject216.bin"/><Relationship Id="rId223" Type="http://schemas.openxmlformats.org/officeDocument/2006/relationships/image" Target="media/image111.wmf"/><Relationship Id="rId430" Type="http://schemas.openxmlformats.org/officeDocument/2006/relationships/image" Target="media/image199.wmf"/><Relationship Id="rId18" Type="http://schemas.openxmlformats.org/officeDocument/2006/relationships/oleObject" Target="embeddings/oleObject5.bin"/><Relationship Id="rId265" Type="http://schemas.openxmlformats.org/officeDocument/2006/relationships/image" Target="media/image133.wmf"/><Relationship Id="rId472" Type="http://schemas.openxmlformats.org/officeDocument/2006/relationships/oleObject" Target="embeddings/oleObject255.bin"/><Relationship Id="rId125" Type="http://schemas.openxmlformats.org/officeDocument/2006/relationships/image" Target="media/image61.wmf"/><Relationship Id="rId167" Type="http://schemas.openxmlformats.org/officeDocument/2006/relationships/image" Target="media/image82.wmf"/><Relationship Id="rId332" Type="http://schemas.openxmlformats.org/officeDocument/2006/relationships/oleObject" Target="embeddings/oleObject158.bin"/><Relationship Id="rId374" Type="http://schemas.openxmlformats.org/officeDocument/2006/relationships/oleObject" Target="embeddings/oleObject182.bin"/><Relationship Id="rId71" Type="http://schemas.openxmlformats.org/officeDocument/2006/relationships/image" Target="media/image34.wmf"/><Relationship Id="rId234" Type="http://schemas.openxmlformats.org/officeDocument/2006/relationships/image" Target="media/image117.wmf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76" Type="http://schemas.openxmlformats.org/officeDocument/2006/relationships/oleObject" Target="embeddings/oleObject130.bin"/><Relationship Id="rId441" Type="http://schemas.openxmlformats.org/officeDocument/2006/relationships/oleObject" Target="embeddings/oleObject230.bin"/><Relationship Id="rId483" Type="http://schemas.openxmlformats.org/officeDocument/2006/relationships/oleObject" Target="embeddings/oleObject266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2.bin"/><Relationship Id="rId178" Type="http://schemas.openxmlformats.org/officeDocument/2006/relationships/image" Target="media/image88.wmf"/><Relationship Id="rId301" Type="http://schemas.openxmlformats.org/officeDocument/2006/relationships/image" Target="media/image151.wmf"/><Relationship Id="rId343" Type="http://schemas.openxmlformats.org/officeDocument/2006/relationships/image" Target="media/image172.wmf"/><Relationship Id="rId82" Type="http://schemas.openxmlformats.org/officeDocument/2006/relationships/oleObject" Target="embeddings/oleObject35.bin"/><Relationship Id="rId203" Type="http://schemas.openxmlformats.org/officeDocument/2006/relationships/image" Target="media/image101.wmf"/><Relationship Id="rId385" Type="http://schemas.openxmlformats.org/officeDocument/2006/relationships/oleObject" Target="embeddings/oleObject191.bin"/><Relationship Id="rId245" Type="http://schemas.openxmlformats.org/officeDocument/2006/relationships/oleObject" Target="embeddings/oleObject115.bin"/><Relationship Id="rId287" Type="http://schemas.openxmlformats.org/officeDocument/2006/relationships/image" Target="media/image144.wmf"/><Relationship Id="rId410" Type="http://schemas.openxmlformats.org/officeDocument/2006/relationships/image" Target="media/image194.wmf"/><Relationship Id="rId452" Type="http://schemas.openxmlformats.org/officeDocument/2006/relationships/image" Target="media/image209.wmf"/><Relationship Id="rId494" Type="http://schemas.openxmlformats.org/officeDocument/2006/relationships/image" Target="media/image215.wmf"/><Relationship Id="rId508" Type="http://schemas.openxmlformats.org/officeDocument/2006/relationships/image" Target="media/image222.wmf"/><Relationship Id="rId105" Type="http://schemas.openxmlformats.org/officeDocument/2006/relationships/image" Target="media/image51.wmf"/><Relationship Id="rId147" Type="http://schemas.openxmlformats.org/officeDocument/2006/relationships/image" Target="media/image72.wmf"/><Relationship Id="rId312" Type="http://schemas.openxmlformats.org/officeDocument/2006/relationships/oleObject" Target="embeddings/oleObject148.bin"/><Relationship Id="rId354" Type="http://schemas.openxmlformats.org/officeDocument/2006/relationships/oleObject" Target="embeddings/oleObject169.bin"/><Relationship Id="rId51" Type="http://schemas.openxmlformats.org/officeDocument/2006/relationships/image" Target="media/image24.wmf"/><Relationship Id="rId93" Type="http://schemas.openxmlformats.org/officeDocument/2006/relationships/image" Target="media/image45.wmf"/><Relationship Id="rId189" Type="http://schemas.openxmlformats.org/officeDocument/2006/relationships/image" Target="media/image94.wmf"/><Relationship Id="rId396" Type="http://schemas.openxmlformats.org/officeDocument/2006/relationships/image" Target="media/image187.wmf"/><Relationship Id="rId214" Type="http://schemas.openxmlformats.org/officeDocument/2006/relationships/oleObject" Target="embeddings/oleObject100.bin"/><Relationship Id="rId256" Type="http://schemas.openxmlformats.org/officeDocument/2006/relationships/oleObject" Target="embeddings/oleObject120.bin"/><Relationship Id="rId298" Type="http://schemas.openxmlformats.org/officeDocument/2006/relationships/oleObject" Target="embeddings/oleObject141.bin"/><Relationship Id="rId421" Type="http://schemas.openxmlformats.org/officeDocument/2006/relationships/oleObject" Target="embeddings/oleObject218.bin"/><Relationship Id="rId463" Type="http://schemas.openxmlformats.org/officeDocument/2006/relationships/oleObject" Target="embeddings/oleObject246.bin"/><Relationship Id="rId116" Type="http://schemas.openxmlformats.org/officeDocument/2006/relationships/oleObject" Target="embeddings/oleObject52.bin"/><Relationship Id="rId158" Type="http://schemas.openxmlformats.org/officeDocument/2006/relationships/oleObject" Target="embeddings/oleObject73.bin"/><Relationship Id="rId323" Type="http://schemas.openxmlformats.org/officeDocument/2006/relationships/image" Target="media/image162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25.bin"/><Relationship Id="rId365" Type="http://schemas.openxmlformats.org/officeDocument/2006/relationships/oleObject" Target="embeddings/oleObject176.bin"/><Relationship Id="rId225" Type="http://schemas.openxmlformats.org/officeDocument/2006/relationships/image" Target="media/image112.wmf"/><Relationship Id="rId267" Type="http://schemas.openxmlformats.org/officeDocument/2006/relationships/image" Target="media/image134.wmf"/><Relationship Id="rId432" Type="http://schemas.openxmlformats.org/officeDocument/2006/relationships/image" Target="media/image200.wmf"/><Relationship Id="rId474" Type="http://schemas.openxmlformats.org/officeDocument/2006/relationships/oleObject" Target="embeddings/oleObject257.bin"/><Relationship Id="rId127" Type="http://schemas.openxmlformats.org/officeDocument/2006/relationships/image" Target="media/image62.wmf"/><Relationship Id="rId31" Type="http://schemas.openxmlformats.org/officeDocument/2006/relationships/image" Target="media/image12.wmf"/><Relationship Id="rId73" Type="http://schemas.openxmlformats.org/officeDocument/2006/relationships/image" Target="media/image35.wmf"/><Relationship Id="rId169" Type="http://schemas.openxmlformats.org/officeDocument/2006/relationships/image" Target="media/image83.png"/><Relationship Id="rId334" Type="http://schemas.openxmlformats.org/officeDocument/2006/relationships/oleObject" Target="embeddings/oleObject159.bin"/><Relationship Id="rId376" Type="http://schemas.openxmlformats.org/officeDocument/2006/relationships/oleObject" Target="embeddings/oleObject184.bin"/><Relationship Id="rId4" Type="http://schemas.openxmlformats.org/officeDocument/2006/relationships/styles" Target="styles.xml"/><Relationship Id="rId180" Type="http://schemas.openxmlformats.org/officeDocument/2006/relationships/image" Target="media/image89.wmf"/><Relationship Id="rId236" Type="http://schemas.openxmlformats.org/officeDocument/2006/relationships/image" Target="media/image118.wmf"/><Relationship Id="rId278" Type="http://schemas.openxmlformats.org/officeDocument/2006/relationships/oleObject" Target="embeddings/oleObject131.bin"/><Relationship Id="rId401" Type="http://schemas.openxmlformats.org/officeDocument/2006/relationships/oleObject" Target="embeddings/oleObject204.bin"/><Relationship Id="rId443" Type="http://schemas.openxmlformats.org/officeDocument/2006/relationships/oleObject" Target="embeddings/oleObject231.bin"/><Relationship Id="rId303" Type="http://schemas.openxmlformats.org/officeDocument/2006/relationships/image" Target="media/image152.wmf"/><Relationship Id="rId485" Type="http://schemas.openxmlformats.org/officeDocument/2006/relationships/image" Target="media/image211.wmf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345" Type="http://schemas.openxmlformats.org/officeDocument/2006/relationships/image" Target="media/image173.wmf"/><Relationship Id="rId387" Type="http://schemas.openxmlformats.org/officeDocument/2006/relationships/oleObject" Target="embeddings/oleObject193.bin"/><Relationship Id="rId510" Type="http://schemas.openxmlformats.org/officeDocument/2006/relationships/image" Target="media/image223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oleObject" Target="embeddings/oleObject116.bin"/><Relationship Id="rId412" Type="http://schemas.openxmlformats.org/officeDocument/2006/relationships/image" Target="media/image195.wmf"/><Relationship Id="rId107" Type="http://schemas.openxmlformats.org/officeDocument/2006/relationships/image" Target="media/image52.wmf"/><Relationship Id="rId289" Type="http://schemas.openxmlformats.org/officeDocument/2006/relationships/image" Target="media/image145.wmf"/><Relationship Id="rId454" Type="http://schemas.openxmlformats.org/officeDocument/2006/relationships/oleObject" Target="embeddings/oleObject237.bin"/><Relationship Id="rId496" Type="http://schemas.openxmlformats.org/officeDocument/2006/relationships/image" Target="media/image216.wmf"/><Relationship Id="rId11" Type="http://schemas.openxmlformats.org/officeDocument/2006/relationships/image" Target="media/image2.wmf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314" Type="http://schemas.openxmlformats.org/officeDocument/2006/relationships/oleObject" Target="embeddings/oleObject149.bin"/><Relationship Id="rId356" Type="http://schemas.openxmlformats.org/officeDocument/2006/relationships/oleObject" Target="embeddings/oleObject171.bin"/><Relationship Id="rId398" Type="http://schemas.openxmlformats.org/officeDocument/2006/relationships/image" Target="media/image188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4.bin"/><Relationship Id="rId216" Type="http://schemas.openxmlformats.org/officeDocument/2006/relationships/oleObject" Target="embeddings/oleObject101.bin"/><Relationship Id="rId423" Type="http://schemas.openxmlformats.org/officeDocument/2006/relationships/oleObject" Target="embeddings/oleObject220.bin"/><Relationship Id="rId258" Type="http://schemas.openxmlformats.org/officeDocument/2006/relationships/oleObject" Target="embeddings/oleObject121.bin"/><Relationship Id="rId465" Type="http://schemas.openxmlformats.org/officeDocument/2006/relationships/oleObject" Target="embeddings/oleObject248.bin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63.wmf"/><Relationship Id="rId367" Type="http://schemas.openxmlformats.org/officeDocument/2006/relationships/oleObject" Target="embeddings/oleObject177.bin"/><Relationship Id="rId171" Type="http://schemas.openxmlformats.org/officeDocument/2006/relationships/oleObject" Target="embeddings/oleObject79.bin"/><Relationship Id="rId227" Type="http://schemas.openxmlformats.org/officeDocument/2006/relationships/image" Target="media/image113.wmf"/><Relationship Id="rId269" Type="http://schemas.openxmlformats.org/officeDocument/2006/relationships/image" Target="media/image135.wmf"/><Relationship Id="rId434" Type="http://schemas.openxmlformats.org/officeDocument/2006/relationships/image" Target="media/image201.wmf"/><Relationship Id="rId476" Type="http://schemas.openxmlformats.org/officeDocument/2006/relationships/oleObject" Target="embeddings/oleObject259.bin"/><Relationship Id="rId33" Type="http://schemas.openxmlformats.org/officeDocument/2006/relationships/image" Target="media/image13.wmf"/><Relationship Id="rId129" Type="http://schemas.openxmlformats.org/officeDocument/2006/relationships/image" Target="media/image63.wmf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60.bin"/><Relationship Id="rId501" Type="http://schemas.openxmlformats.org/officeDocument/2006/relationships/oleObject" Target="embeddings/oleObject275.bin"/><Relationship Id="rId75" Type="http://schemas.openxmlformats.org/officeDocument/2006/relationships/image" Target="media/image36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90.wmf"/><Relationship Id="rId378" Type="http://schemas.openxmlformats.org/officeDocument/2006/relationships/oleObject" Target="embeddings/oleObject186.bin"/><Relationship Id="rId403" Type="http://schemas.openxmlformats.org/officeDocument/2006/relationships/oleObject" Target="embeddings/oleObject205.bin"/><Relationship Id="rId6" Type="http://schemas.openxmlformats.org/officeDocument/2006/relationships/webSettings" Target="webSetting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32.bin"/><Relationship Id="rId487" Type="http://schemas.openxmlformats.org/officeDocument/2006/relationships/image" Target="media/image212.wmf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image" Target="media/image174.wmf"/><Relationship Id="rId512" Type="http://schemas.openxmlformats.org/officeDocument/2006/relationships/image" Target="media/image224.wmf"/><Relationship Id="rId44" Type="http://schemas.openxmlformats.org/officeDocument/2006/relationships/oleObject" Target="embeddings/oleObject18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95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5.wmf"/><Relationship Id="rId414" Type="http://schemas.openxmlformats.org/officeDocument/2006/relationships/oleObject" Target="embeddings/oleObject211.bin"/><Relationship Id="rId456" Type="http://schemas.openxmlformats.org/officeDocument/2006/relationships/oleObject" Target="embeddings/oleObject239.bin"/><Relationship Id="rId498" Type="http://schemas.openxmlformats.org/officeDocument/2006/relationships/image" Target="media/image217.wmf"/><Relationship Id="rId13" Type="http://schemas.openxmlformats.org/officeDocument/2006/relationships/image" Target="media/image3.wmf"/><Relationship Id="rId109" Type="http://schemas.openxmlformats.org/officeDocument/2006/relationships/image" Target="media/image53.wmf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50.bin"/><Relationship Id="rId55" Type="http://schemas.openxmlformats.org/officeDocument/2006/relationships/image" Target="media/image26.wmf"/><Relationship Id="rId97" Type="http://schemas.openxmlformats.org/officeDocument/2006/relationships/image" Target="media/image47.wmf"/><Relationship Id="rId120" Type="http://schemas.openxmlformats.org/officeDocument/2006/relationships/oleObject" Target="embeddings/oleObject54.bin"/><Relationship Id="rId358" Type="http://schemas.openxmlformats.org/officeDocument/2006/relationships/image" Target="media/image178.wmf"/><Relationship Id="rId162" Type="http://schemas.openxmlformats.org/officeDocument/2006/relationships/oleObject" Target="embeddings/oleObject75.bin"/><Relationship Id="rId218" Type="http://schemas.openxmlformats.org/officeDocument/2006/relationships/oleObject" Target="embeddings/oleObject102.bin"/><Relationship Id="rId425" Type="http://schemas.openxmlformats.org/officeDocument/2006/relationships/oleObject" Target="embeddings/oleObject221.bin"/><Relationship Id="rId467" Type="http://schemas.openxmlformats.org/officeDocument/2006/relationships/oleObject" Target="embeddings/oleObject250.bin"/><Relationship Id="rId271" Type="http://schemas.openxmlformats.org/officeDocument/2006/relationships/image" Target="media/image136.wmf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7.bin"/><Relationship Id="rId131" Type="http://schemas.openxmlformats.org/officeDocument/2006/relationships/image" Target="media/image64.wmf"/><Relationship Id="rId327" Type="http://schemas.openxmlformats.org/officeDocument/2006/relationships/image" Target="media/image164.png"/><Relationship Id="rId369" Type="http://schemas.openxmlformats.org/officeDocument/2006/relationships/oleObject" Target="embeddings/oleObject179.bin"/><Relationship Id="rId173" Type="http://schemas.openxmlformats.org/officeDocument/2006/relationships/oleObject" Target="embeddings/oleObject80.bin"/><Relationship Id="rId229" Type="http://schemas.openxmlformats.org/officeDocument/2006/relationships/image" Target="media/image114.png"/><Relationship Id="rId380" Type="http://schemas.openxmlformats.org/officeDocument/2006/relationships/oleObject" Target="embeddings/oleObject188.bin"/><Relationship Id="rId436" Type="http://schemas.openxmlformats.org/officeDocument/2006/relationships/image" Target="media/image202.wmf"/><Relationship Id="rId240" Type="http://schemas.openxmlformats.org/officeDocument/2006/relationships/image" Target="media/image120.wmf"/><Relationship Id="rId478" Type="http://schemas.openxmlformats.org/officeDocument/2006/relationships/oleObject" Target="embeddings/oleObject261.bin"/><Relationship Id="rId35" Type="http://schemas.openxmlformats.org/officeDocument/2006/relationships/image" Target="media/image14.wmf"/><Relationship Id="rId77" Type="http://schemas.openxmlformats.org/officeDocument/2006/relationships/image" Target="media/image37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3.bin"/><Relationship Id="rId338" Type="http://schemas.openxmlformats.org/officeDocument/2006/relationships/oleObject" Target="embeddings/oleObject161.bin"/><Relationship Id="rId503" Type="http://schemas.openxmlformats.org/officeDocument/2006/relationships/oleObject" Target="embeddings/oleObject276.bin"/><Relationship Id="rId8" Type="http://schemas.openxmlformats.org/officeDocument/2006/relationships/endnotes" Target="endnotes.xml"/><Relationship Id="rId142" Type="http://schemas.openxmlformats.org/officeDocument/2006/relationships/oleObject" Target="embeddings/oleObject65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97.bin"/><Relationship Id="rId405" Type="http://schemas.openxmlformats.org/officeDocument/2006/relationships/oleObject" Target="embeddings/oleObject206.bin"/><Relationship Id="rId447" Type="http://schemas.openxmlformats.org/officeDocument/2006/relationships/oleObject" Target="embeddings/oleObject233.bin"/><Relationship Id="rId251" Type="http://schemas.openxmlformats.org/officeDocument/2006/relationships/image" Target="media/image126.wmf"/><Relationship Id="rId489" Type="http://schemas.openxmlformats.org/officeDocument/2006/relationships/image" Target="media/image213.wmf"/><Relationship Id="rId46" Type="http://schemas.openxmlformats.org/officeDocument/2006/relationships/image" Target="media/image20.png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49" Type="http://schemas.openxmlformats.org/officeDocument/2006/relationships/image" Target="media/image175.wmf"/><Relationship Id="rId514" Type="http://schemas.openxmlformats.org/officeDocument/2006/relationships/fontTable" Target="fontTable.xml"/><Relationship Id="rId88" Type="http://schemas.openxmlformats.org/officeDocument/2006/relationships/oleObject" Target="embeddings/oleObject38.bin"/><Relationship Id="rId111" Type="http://schemas.openxmlformats.org/officeDocument/2006/relationships/image" Target="media/image54.wmf"/><Relationship Id="rId153" Type="http://schemas.openxmlformats.org/officeDocument/2006/relationships/image" Target="media/image75.wmf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image" Target="media/image179.wmf"/><Relationship Id="rId416" Type="http://schemas.openxmlformats.org/officeDocument/2006/relationships/oleObject" Target="embeddings/oleObject213.bin"/><Relationship Id="rId220" Type="http://schemas.openxmlformats.org/officeDocument/2006/relationships/oleObject" Target="embeddings/oleObject103.bin"/><Relationship Id="rId458" Type="http://schemas.openxmlformats.org/officeDocument/2006/relationships/oleObject" Target="embeddings/oleObject241.bin"/><Relationship Id="rId15" Type="http://schemas.openxmlformats.org/officeDocument/2006/relationships/image" Target="media/image4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23.bin"/><Relationship Id="rId318" Type="http://schemas.openxmlformats.org/officeDocument/2006/relationships/oleObject" Target="embeddings/oleObject151.bin"/><Relationship Id="rId99" Type="http://schemas.openxmlformats.org/officeDocument/2006/relationships/image" Target="media/image48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76.bin"/><Relationship Id="rId371" Type="http://schemas.openxmlformats.org/officeDocument/2006/relationships/image" Target="media/image183.wmf"/><Relationship Id="rId427" Type="http://schemas.openxmlformats.org/officeDocument/2006/relationships/oleObject" Target="embeddings/oleObject222.bin"/><Relationship Id="rId469" Type="http://schemas.openxmlformats.org/officeDocument/2006/relationships/oleObject" Target="embeddings/oleObject252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08.bin"/><Relationship Id="rId273" Type="http://schemas.openxmlformats.org/officeDocument/2006/relationships/image" Target="media/image137.wmf"/><Relationship Id="rId329" Type="http://schemas.openxmlformats.org/officeDocument/2006/relationships/image" Target="media/image165.png"/><Relationship Id="rId480" Type="http://schemas.openxmlformats.org/officeDocument/2006/relationships/oleObject" Target="embeddings/oleObject263.bin"/><Relationship Id="rId68" Type="http://schemas.openxmlformats.org/officeDocument/2006/relationships/oleObject" Target="embeddings/oleObject28.bin"/><Relationship Id="rId133" Type="http://schemas.openxmlformats.org/officeDocument/2006/relationships/image" Target="media/image65.wmf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62.bin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9.bin"/><Relationship Id="rId438" Type="http://schemas.openxmlformats.org/officeDocument/2006/relationships/image" Target="media/image203.wmf"/><Relationship Id="rId242" Type="http://schemas.openxmlformats.org/officeDocument/2006/relationships/image" Target="media/image121.wmf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70.bin"/><Relationship Id="rId505" Type="http://schemas.openxmlformats.org/officeDocument/2006/relationships/oleObject" Target="embeddings/oleObject277.bin"/><Relationship Id="rId37" Type="http://schemas.openxmlformats.org/officeDocument/2006/relationships/image" Target="media/image15.wmf"/><Relationship Id="rId79" Type="http://schemas.openxmlformats.org/officeDocument/2006/relationships/image" Target="media/image38.wmf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39.bin"/><Relationship Id="rId186" Type="http://schemas.openxmlformats.org/officeDocument/2006/relationships/image" Target="media/image92.png"/><Relationship Id="rId351" Type="http://schemas.openxmlformats.org/officeDocument/2006/relationships/image" Target="media/image176.wmf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7.bin"/><Relationship Id="rId449" Type="http://schemas.openxmlformats.org/officeDocument/2006/relationships/oleObject" Target="embeddings/oleObject234.bin"/><Relationship Id="rId211" Type="http://schemas.openxmlformats.org/officeDocument/2006/relationships/image" Target="media/image105.wmf"/><Relationship Id="rId253" Type="http://schemas.openxmlformats.org/officeDocument/2006/relationships/image" Target="media/image127.wmf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460" Type="http://schemas.openxmlformats.org/officeDocument/2006/relationships/oleObject" Target="embeddings/oleObject243.bin"/><Relationship Id="rId48" Type="http://schemas.openxmlformats.org/officeDocument/2006/relationships/image" Target="media/image22.png"/><Relationship Id="rId113" Type="http://schemas.openxmlformats.org/officeDocument/2006/relationships/image" Target="media/image55.wmf"/><Relationship Id="rId320" Type="http://schemas.openxmlformats.org/officeDocument/2006/relationships/oleObject" Target="embeddings/oleObject152.bin"/><Relationship Id="rId155" Type="http://schemas.openxmlformats.org/officeDocument/2006/relationships/image" Target="media/image76.wmf"/><Relationship Id="rId197" Type="http://schemas.openxmlformats.org/officeDocument/2006/relationships/image" Target="media/image98.wmf"/><Relationship Id="rId362" Type="http://schemas.openxmlformats.org/officeDocument/2006/relationships/image" Target="media/image180.wmf"/><Relationship Id="rId418" Type="http://schemas.openxmlformats.org/officeDocument/2006/relationships/oleObject" Target="embeddings/oleObject215.bin"/><Relationship Id="rId222" Type="http://schemas.openxmlformats.org/officeDocument/2006/relationships/oleObject" Target="embeddings/oleObject104.bin"/><Relationship Id="rId264" Type="http://schemas.openxmlformats.org/officeDocument/2006/relationships/oleObject" Target="embeddings/oleObject124.bin"/><Relationship Id="rId471" Type="http://schemas.openxmlformats.org/officeDocument/2006/relationships/oleObject" Target="embeddings/oleObject254.bin"/><Relationship Id="rId17" Type="http://schemas.openxmlformats.org/officeDocument/2006/relationships/image" Target="media/image5.wmf"/><Relationship Id="rId59" Type="http://schemas.openxmlformats.org/officeDocument/2006/relationships/image" Target="media/image28.wmf"/><Relationship Id="rId124" Type="http://schemas.openxmlformats.org/officeDocument/2006/relationships/oleObject" Target="embeddings/oleObject56.bin"/><Relationship Id="rId70" Type="http://schemas.openxmlformats.org/officeDocument/2006/relationships/oleObject" Target="embeddings/oleObject29.bin"/><Relationship Id="rId166" Type="http://schemas.openxmlformats.org/officeDocument/2006/relationships/oleObject" Target="embeddings/oleObject77.bin"/><Relationship Id="rId331" Type="http://schemas.openxmlformats.org/officeDocument/2006/relationships/image" Target="media/image166.wmf"/><Relationship Id="rId373" Type="http://schemas.openxmlformats.org/officeDocument/2006/relationships/image" Target="media/image184.wmf"/><Relationship Id="rId429" Type="http://schemas.openxmlformats.org/officeDocument/2006/relationships/oleObject" Target="embeddings/oleObject223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9.bin"/><Relationship Id="rId440" Type="http://schemas.openxmlformats.org/officeDocument/2006/relationships/oleObject" Target="embeddings/oleObject229.bin"/><Relationship Id="rId28" Type="http://schemas.openxmlformats.org/officeDocument/2006/relationships/oleObject" Target="embeddings/oleObject10.bin"/><Relationship Id="rId275" Type="http://schemas.openxmlformats.org/officeDocument/2006/relationships/image" Target="media/image138.wmf"/><Relationship Id="rId300" Type="http://schemas.openxmlformats.org/officeDocument/2006/relationships/oleObject" Target="embeddings/oleObject142.bin"/><Relationship Id="rId482" Type="http://schemas.openxmlformats.org/officeDocument/2006/relationships/oleObject" Target="embeddings/oleObject265.bin"/><Relationship Id="rId81" Type="http://schemas.openxmlformats.org/officeDocument/2006/relationships/image" Target="media/image39.wmf"/><Relationship Id="rId135" Type="http://schemas.openxmlformats.org/officeDocument/2006/relationships/image" Target="media/image66.wmf"/><Relationship Id="rId177" Type="http://schemas.openxmlformats.org/officeDocument/2006/relationships/oleObject" Target="embeddings/oleObject82.bin"/><Relationship Id="rId342" Type="http://schemas.openxmlformats.org/officeDocument/2006/relationships/oleObject" Target="embeddings/oleObject163.bin"/><Relationship Id="rId384" Type="http://schemas.openxmlformats.org/officeDocument/2006/relationships/oleObject" Target="embeddings/oleObject190.bin"/><Relationship Id="rId202" Type="http://schemas.openxmlformats.org/officeDocument/2006/relationships/oleObject" Target="embeddings/oleObject94.bin"/><Relationship Id="rId244" Type="http://schemas.openxmlformats.org/officeDocument/2006/relationships/image" Target="media/image122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35.bin"/><Relationship Id="rId451" Type="http://schemas.openxmlformats.org/officeDocument/2006/relationships/oleObject" Target="embeddings/oleObject235.bin"/><Relationship Id="rId493" Type="http://schemas.openxmlformats.org/officeDocument/2006/relationships/oleObject" Target="embeddings/oleObject271.bin"/><Relationship Id="rId507" Type="http://schemas.openxmlformats.org/officeDocument/2006/relationships/oleObject" Target="embeddings/oleObject278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7.bin"/><Relationship Id="rId188" Type="http://schemas.openxmlformats.org/officeDocument/2006/relationships/oleObject" Target="embeddings/oleObject87.bin"/><Relationship Id="rId311" Type="http://schemas.openxmlformats.org/officeDocument/2006/relationships/image" Target="media/image156.wmf"/><Relationship Id="rId353" Type="http://schemas.openxmlformats.org/officeDocument/2006/relationships/image" Target="media/image177.wmf"/><Relationship Id="rId395" Type="http://schemas.openxmlformats.org/officeDocument/2006/relationships/oleObject" Target="embeddings/oleObject201.bin"/><Relationship Id="rId409" Type="http://schemas.openxmlformats.org/officeDocument/2006/relationships/oleObject" Target="embeddings/oleObject208.bin"/><Relationship Id="rId92" Type="http://schemas.openxmlformats.org/officeDocument/2006/relationships/oleObject" Target="embeddings/oleObject40.bin"/><Relationship Id="rId213" Type="http://schemas.openxmlformats.org/officeDocument/2006/relationships/image" Target="media/image106.wmf"/><Relationship Id="rId420" Type="http://schemas.openxmlformats.org/officeDocument/2006/relationships/oleObject" Target="embeddings/oleObject217.bin"/><Relationship Id="rId255" Type="http://schemas.openxmlformats.org/officeDocument/2006/relationships/image" Target="media/image128.wmf"/><Relationship Id="rId297" Type="http://schemas.openxmlformats.org/officeDocument/2006/relationships/image" Target="media/image149.wmf"/><Relationship Id="rId462" Type="http://schemas.openxmlformats.org/officeDocument/2006/relationships/oleObject" Target="embeddings/oleObject245.bin"/><Relationship Id="rId115" Type="http://schemas.openxmlformats.org/officeDocument/2006/relationships/image" Target="media/image56.wmf"/><Relationship Id="rId157" Type="http://schemas.openxmlformats.org/officeDocument/2006/relationships/image" Target="media/image77.wmf"/><Relationship Id="rId322" Type="http://schemas.openxmlformats.org/officeDocument/2006/relationships/oleObject" Target="embeddings/oleObject153.bin"/><Relationship Id="rId364" Type="http://schemas.openxmlformats.org/officeDocument/2006/relationships/image" Target="media/image181.wmf"/><Relationship Id="rId61" Type="http://schemas.openxmlformats.org/officeDocument/2006/relationships/image" Target="media/image29.wmf"/><Relationship Id="rId199" Type="http://schemas.openxmlformats.org/officeDocument/2006/relationships/image" Target="media/image99.wmf"/><Relationship Id="rId19" Type="http://schemas.openxmlformats.org/officeDocument/2006/relationships/image" Target="media/image6.wmf"/><Relationship Id="rId224" Type="http://schemas.openxmlformats.org/officeDocument/2006/relationships/oleObject" Target="embeddings/oleObject105.bin"/><Relationship Id="rId266" Type="http://schemas.openxmlformats.org/officeDocument/2006/relationships/oleObject" Target="embeddings/oleObject125.bin"/><Relationship Id="rId431" Type="http://schemas.openxmlformats.org/officeDocument/2006/relationships/oleObject" Target="embeddings/oleObject224.bin"/><Relationship Id="rId473" Type="http://schemas.openxmlformats.org/officeDocument/2006/relationships/oleObject" Target="embeddings/oleObject256.bin"/><Relationship Id="rId30" Type="http://schemas.openxmlformats.org/officeDocument/2006/relationships/oleObject" Target="embeddings/oleObject11.bin"/><Relationship Id="rId126" Type="http://schemas.openxmlformats.org/officeDocument/2006/relationships/oleObject" Target="embeddings/oleObject57.bin"/><Relationship Id="rId168" Type="http://schemas.openxmlformats.org/officeDocument/2006/relationships/oleObject" Target="embeddings/oleObject78.bin"/><Relationship Id="rId333" Type="http://schemas.openxmlformats.org/officeDocument/2006/relationships/image" Target="media/image167.wmf"/><Relationship Id="rId72" Type="http://schemas.openxmlformats.org/officeDocument/2006/relationships/oleObject" Target="embeddings/oleObject30.bin"/><Relationship Id="rId375" Type="http://schemas.openxmlformats.org/officeDocument/2006/relationships/oleObject" Target="embeddings/oleObject183.bin"/><Relationship Id="rId3" Type="http://schemas.openxmlformats.org/officeDocument/2006/relationships/numbering" Target="numbering.xml"/><Relationship Id="rId235" Type="http://schemas.openxmlformats.org/officeDocument/2006/relationships/oleObject" Target="embeddings/oleObject110.bin"/><Relationship Id="rId277" Type="http://schemas.openxmlformats.org/officeDocument/2006/relationships/image" Target="media/image139.wmf"/><Relationship Id="rId400" Type="http://schemas.openxmlformats.org/officeDocument/2006/relationships/image" Target="media/image189.wmf"/><Relationship Id="rId442" Type="http://schemas.openxmlformats.org/officeDocument/2006/relationships/image" Target="media/image204.wmf"/><Relationship Id="rId484" Type="http://schemas.openxmlformats.org/officeDocument/2006/relationships/image" Target="media/image210.png"/><Relationship Id="rId137" Type="http://schemas.openxmlformats.org/officeDocument/2006/relationships/image" Target="media/image67.wmf"/><Relationship Id="rId302" Type="http://schemas.openxmlformats.org/officeDocument/2006/relationships/oleObject" Target="embeddings/oleObject143.bin"/><Relationship Id="rId344" Type="http://schemas.openxmlformats.org/officeDocument/2006/relationships/oleObject" Target="embeddings/oleObject164.bin"/><Relationship Id="rId41" Type="http://schemas.openxmlformats.org/officeDocument/2006/relationships/image" Target="media/image17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192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46" Type="http://schemas.openxmlformats.org/officeDocument/2006/relationships/image" Target="media/image123.wmf"/><Relationship Id="rId288" Type="http://schemas.openxmlformats.org/officeDocument/2006/relationships/oleObject" Target="embeddings/oleObject136.bin"/><Relationship Id="rId411" Type="http://schemas.openxmlformats.org/officeDocument/2006/relationships/oleObject" Target="embeddings/oleObject209.bin"/><Relationship Id="rId453" Type="http://schemas.openxmlformats.org/officeDocument/2006/relationships/oleObject" Target="embeddings/oleObject236.bin"/><Relationship Id="rId509" Type="http://schemas.openxmlformats.org/officeDocument/2006/relationships/oleObject" Target="embeddings/oleObject279.bin"/><Relationship Id="rId106" Type="http://schemas.openxmlformats.org/officeDocument/2006/relationships/oleObject" Target="embeddings/oleObject47.bin"/><Relationship Id="rId313" Type="http://schemas.openxmlformats.org/officeDocument/2006/relationships/image" Target="media/image157.wmf"/><Relationship Id="rId495" Type="http://schemas.openxmlformats.org/officeDocument/2006/relationships/oleObject" Target="embeddings/oleObject272.bin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0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8.bin"/><Relationship Id="rId355" Type="http://schemas.openxmlformats.org/officeDocument/2006/relationships/oleObject" Target="embeddings/oleObject170.bin"/><Relationship Id="rId397" Type="http://schemas.openxmlformats.org/officeDocument/2006/relationships/oleObject" Target="embeddings/oleObject202.bin"/><Relationship Id="rId215" Type="http://schemas.openxmlformats.org/officeDocument/2006/relationships/image" Target="media/image107.wmf"/><Relationship Id="rId257" Type="http://schemas.openxmlformats.org/officeDocument/2006/relationships/image" Target="media/image129.wmf"/><Relationship Id="rId422" Type="http://schemas.openxmlformats.org/officeDocument/2006/relationships/oleObject" Target="embeddings/oleObject219.bin"/><Relationship Id="rId464" Type="http://schemas.openxmlformats.org/officeDocument/2006/relationships/oleObject" Target="embeddings/oleObject247.bin"/><Relationship Id="rId299" Type="http://schemas.openxmlformats.org/officeDocument/2006/relationships/image" Target="media/image150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85A0CA-CE91-4341-BA81-97B477C7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1093</TotalTime>
  <Pages>1</Pages>
  <Words>1480</Words>
  <Characters>8440</Characters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2023-06-05T09:30:00Z</dcterms:created>
  <dcterms:modified xsi:type="dcterms:W3CDTF">2024-04-06T15:10:00Z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2057-11.2.0.11537</vt:lpwstr>
  </property>
  <property fmtid="{D5CDD505-2E9C-101B-9397-08002B2CF9AE}" pid="3" name="ICV">
    <vt:lpwstr>97DDB6B79EBC448DB65DD9602E639BB6</vt:lpwstr>
  </property>
  <property fmtid="{D5CDD505-2E9C-101B-9397-08002B2CF9AE}" pid="4" name="MTWinEqns">
    <vt:bool>true</vt:bool>
  </property>
</Properties>
</file>