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CE7FC" w14:textId="77777777" w:rsidR="00065B78" w:rsidRPr="00887326" w:rsidRDefault="00065B78" w:rsidP="008B0479">
      <w:pPr>
        <w:spacing w:line="276" w:lineRule="auto"/>
        <w:rPr>
          <w:color w:val="auto"/>
          <w:sz w:val="26"/>
          <w:szCs w:val="26"/>
        </w:rPr>
      </w:pPr>
    </w:p>
    <w:p w14:paraId="452DD25E" w14:textId="1E919581" w:rsidR="00065B78" w:rsidRPr="00887326" w:rsidRDefault="00065B78" w:rsidP="00065B78">
      <w:pPr>
        <w:shd w:val="clear" w:color="auto" w:fill="FBE4D5" w:themeFill="accent2" w:themeFillTint="33"/>
        <w:spacing w:line="276" w:lineRule="auto"/>
        <w:jc w:val="center"/>
        <w:rPr>
          <w:b/>
          <w:bCs/>
          <w:color w:val="7030A0"/>
        </w:rPr>
      </w:pPr>
      <w:r w:rsidRPr="00887326">
        <w:rPr>
          <w:b/>
          <w:bCs/>
          <w:color w:val="7030A0"/>
        </w:rPr>
        <w:t>CHỦ ĐỀ 2 : ĐIỆN TRỞ – ĐỊNH LUẬT ÔM</w:t>
      </w:r>
    </w:p>
    <w:p w14:paraId="41157F0E" w14:textId="77777777" w:rsidR="00065B78" w:rsidRPr="00887326" w:rsidRDefault="00065B78" w:rsidP="008B0479">
      <w:pPr>
        <w:spacing w:line="276" w:lineRule="auto"/>
        <w:rPr>
          <w:rFonts w:eastAsia="Calibri"/>
          <w:color w:val="auto"/>
          <w:sz w:val="26"/>
          <w:szCs w:val="26"/>
        </w:rPr>
      </w:pPr>
    </w:p>
    <w:p w14:paraId="2866CD56" w14:textId="77777777" w:rsidR="00065B78" w:rsidRPr="00887326" w:rsidRDefault="00065B78" w:rsidP="008B0479">
      <w:pPr>
        <w:spacing w:line="276" w:lineRule="auto"/>
        <w:rPr>
          <w:rFonts w:eastAsia="Calibri"/>
          <w:b/>
          <w:bCs/>
          <w:color w:val="auto"/>
          <w:sz w:val="26"/>
          <w:szCs w:val="26"/>
        </w:rPr>
      </w:pPr>
    </w:p>
    <w:p w14:paraId="6308416E" w14:textId="54C86F68" w:rsidR="00065B78" w:rsidRPr="00887326" w:rsidRDefault="00065B78" w:rsidP="008B0479">
      <w:pPr>
        <w:spacing w:line="276" w:lineRule="auto"/>
        <w:rPr>
          <w:rFonts w:eastAsia="Calibri"/>
          <w:b/>
          <w:bCs/>
          <w:color w:val="0070C0"/>
          <w:sz w:val="26"/>
          <w:szCs w:val="26"/>
        </w:rPr>
      </w:pPr>
      <w:r w:rsidRPr="00887326">
        <w:rPr>
          <w:rFonts w:eastAsia="Calibri"/>
          <w:b/>
          <w:bCs/>
          <w:color w:val="0070C0"/>
          <w:sz w:val="26"/>
          <w:szCs w:val="26"/>
        </w:rPr>
        <w:t>I – TÓM TẮT LÝ THUYẾT</w:t>
      </w:r>
    </w:p>
    <w:p w14:paraId="1C27D934" w14:textId="5279C2D7" w:rsidR="00065B78" w:rsidRPr="00887326" w:rsidRDefault="00065B78" w:rsidP="008B0479">
      <w:pPr>
        <w:spacing w:line="276" w:lineRule="auto"/>
        <w:rPr>
          <w:rFonts w:eastAsia="Calibri"/>
          <w:b/>
          <w:bCs/>
          <w:color w:val="7030A0"/>
          <w:sz w:val="26"/>
          <w:szCs w:val="26"/>
        </w:rPr>
      </w:pPr>
      <w:r w:rsidRPr="00887326">
        <w:rPr>
          <w:rFonts w:eastAsia="Calibri"/>
          <w:b/>
          <w:bCs/>
          <w:color w:val="7030A0"/>
          <w:sz w:val="26"/>
          <w:szCs w:val="26"/>
        </w:rPr>
        <w:t xml:space="preserve">1. Định nghĩa điện trở </w:t>
      </w:r>
    </w:p>
    <w:p w14:paraId="3B23E6DD" w14:textId="70B82249" w:rsidR="00EE05A7" w:rsidRPr="00887326" w:rsidRDefault="00EE05A7" w:rsidP="008B0479">
      <w:pPr>
        <w:spacing w:line="276" w:lineRule="auto"/>
        <w:rPr>
          <w:rFonts w:eastAsia="Calibri"/>
          <w:color w:val="auto"/>
          <w:sz w:val="26"/>
          <w:szCs w:val="26"/>
        </w:rPr>
      </w:pPr>
      <w:r w:rsidRPr="00887326">
        <w:rPr>
          <w:rFonts w:eastAsia="Calibri"/>
          <w:color w:val="auto"/>
          <w:sz w:val="26"/>
          <w:szCs w:val="26"/>
        </w:rPr>
        <w:t>- Điện trở R là đại lượng đặc trưng cho mức độ cản trở dòng điện của vật dẫn.</w:t>
      </w:r>
    </w:p>
    <w:p w14:paraId="6B5C7856" w14:textId="0B6C99DD" w:rsidR="00EE05A7" w:rsidRPr="00887326" w:rsidRDefault="00920F90" w:rsidP="008B0479">
      <w:pPr>
        <w:spacing w:line="276" w:lineRule="auto"/>
        <w:jc w:val="both"/>
        <w:rPr>
          <w:rFonts w:eastAsia="Calibri"/>
          <w:color w:val="auto"/>
          <w:sz w:val="26"/>
          <w:szCs w:val="26"/>
        </w:rPr>
      </w:pPr>
      <w:r w:rsidRPr="00920F90">
        <w:rPr>
          <w:rFonts w:ascii="Calibri" w:eastAsia="Calibri" w:hAnsi="Calibri"/>
          <w:noProof/>
          <w:color w:val="auto"/>
          <w:kern w:val="2"/>
          <w:sz w:val="22"/>
          <w:szCs w:val="22"/>
        </w:rPr>
        <mc:AlternateContent>
          <mc:Choice Requires="wpg">
            <w:drawing>
              <wp:anchor distT="0" distB="0" distL="114300" distR="114300" simplePos="0" relativeHeight="251910144" behindDoc="0" locked="0" layoutInCell="1" allowOverlap="1" wp14:anchorId="4C7265E1" wp14:editId="34426B4C">
                <wp:simplePos x="0" y="0"/>
                <wp:positionH relativeFrom="column">
                  <wp:posOffset>3888105</wp:posOffset>
                </wp:positionH>
                <wp:positionV relativeFrom="paragraph">
                  <wp:posOffset>222250</wp:posOffset>
                </wp:positionV>
                <wp:extent cx="2034540" cy="1309370"/>
                <wp:effectExtent l="0" t="0" r="0" b="0"/>
                <wp:wrapSquare wrapText="bothSides"/>
                <wp:docPr id="1701676009" name="Group 1701676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4540" cy="1309370"/>
                          <a:chOff x="2839669" y="1368920"/>
                          <a:chExt cx="2179638" cy="1418562"/>
                        </a:xfrm>
                      </wpg:grpSpPr>
                      <wps:wsp>
                        <wps:cNvPr id="1701676010" name="Text Box 142"/>
                        <wps:cNvSpPr txBox="1"/>
                        <wps:spPr>
                          <a:xfrm>
                            <a:off x="2839669" y="2310020"/>
                            <a:ext cx="2179638" cy="477462"/>
                          </a:xfrm>
                          <a:prstGeom prst="rect">
                            <a:avLst/>
                          </a:prstGeom>
                          <a:noFill/>
                          <a:ln w="6350">
                            <a:noFill/>
                          </a:ln>
                          <a:effectLst/>
                        </wps:spPr>
                        <wps:txbx>
                          <w:txbxContent>
                            <w:p w14:paraId="0A921F8A" w14:textId="77777777" w:rsidR="00920F90" w:rsidRPr="00A067CC" w:rsidRDefault="00920F90" w:rsidP="00920F90">
                              <w:pPr>
                                <w:jc w:val="center"/>
                                <w:rPr>
                                  <w:color w:val="0070C0"/>
                                  <w:sz w:val="24"/>
                                </w:rPr>
                              </w:pPr>
                              <w:r w:rsidRPr="00A067CC">
                                <w:rPr>
                                  <w:b/>
                                  <w:color w:val="0070C0"/>
                                  <w:sz w:val="24"/>
                                </w:rPr>
                                <w:t>Hình 17.1</w:t>
                              </w:r>
                              <w:r>
                                <w:rPr>
                                  <w:b/>
                                  <w:color w:val="0070C0"/>
                                  <w:sz w:val="24"/>
                                </w:rPr>
                                <w:t>a</w:t>
                              </w:r>
                              <w:r w:rsidRPr="00A067CC">
                                <w:rPr>
                                  <w:b/>
                                  <w:color w:val="0070C0"/>
                                  <w:sz w:val="24"/>
                                </w:rPr>
                                <w:t>:</w:t>
                              </w:r>
                              <w:r w:rsidRPr="00A067CC">
                                <w:rPr>
                                  <w:color w:val="0070C0"/>
                                  <w:sz w:val="24"/>
                                </w:rPr>
                                <w:t xml:space="preserve"> Hình ảnh điện trở trong thực tế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01676011" name="Picture 141"/>
                          <pic:cNvPicPr>
                            <a:picLocks noChangeAspect="1"/>
                          </pic:cNvPicPr>
                        </pic:nvPicPr>
                        <pic:blipFill>
                          <a:blip r:embed="rId9" cstate="print"/>
                          <a:stretch>
                            <a:fillRect/>
                          </a:stretch>
                        </pic:blipFill>
                        <pic:spPr>
                          <a:xfrm>
                            <a:off x="2983562" y="1368920"/>
                            <a:ext cx="1854677" cy="87511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C7265E1" id="Group 1701676009" o:spid="_x0000_s1026" style="position:absolute;left:0;text-align:left;margin-left:306.15pt;margin-top:17.5pt;width:160.2pt;height:103.1pt;z-index:251910144" coordorigin="28396,13689" coordsize="21796,1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">
                <v:shapetype id="_x0000_t202" coordsize="21600,21600" o:spt="202" path="m,l,21600r21600,l21600,xe">
                  <v:stroke joinstyle="miter"/>
                  <v:path gradientshapeok="t" o:connecttype="rect"/>
                </v:shapetype>
                <v:shape id="Text Box 142" o:spid="_x0000_s1027" type="#_x0000_t202" style="position:absolute;left:28396;top:23100;width:21797;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" filled="f" stroked="f" strokeweight=".5pt">
                  <v:textbox>
                    <w:txbxContent>
                      <w:p w14:paraId="0A921F8A" w14:textId="77777777" w:rsidR="00920F90" w:rsidRPr="00A067CC" w:rsidRDefault="00920F90" w:rsidP="00920F90">
                        <w:pPr>
                          <w:jc w:val="center"/>
                          <w:rPr>
                            <w:color w:val="0070C0"/>
                            <w:sz w:val="24"/>
                          </w:rPr>
                        </w:pPr>
                        <w:r w:rsidRPr="00A067CC">
                          <w:rPr>
                            <w:b/>
                            <w:color w:val="0070C0"/>
                            <w:sz w:val="24"/>
                          </w:rPr>
                          <w:t>Hình 17.1</w:t>
                        </w:r>
                        <w:r>
                          <w:rPr>
                            <w:b/>
                            <w:color w:val="0070C0"/>
                            <w:sz w:val="24"/>
                          </w:rPr>
                          <w:t>a</w:t>
                        </w:r>
                        <w:r w:rsidRPr="00A067CC">
                          <w:rPr>
                            <w:b/>
                            <w:color w:val="0070C0"/>
                            <w:sz w:val="24"/>
                          </w:rPr>
                          <w:t>:</w:t>
                        </w:r>
                        <w:r w:rsidRPr="00A067CC">
                          <w:rPr>
                            <w:color w:val="0070C0"/>
                            <w:sz w:val="24"/>
                          </w:rPr>
                          <w:t xml:space="preserve"> Hình ảnh điện trở trong thực tế</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29835;top:13689;width:1854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">
                  <v:imagedata r:id="rId10" o:title=""/>
                </v:shape>
                <w10:wrap type="square"/>
              </v:group>
            </w:pict>
          </mc:Fallback>
        </mc:AlternateContent>
      </w:r>
      <w:r w:rsidR="00EE05A7" w:rsidRPr="00887326">
        <w:rPr>
          <w:rFonts w:eastAsia="Calibri"/>
          <w:color w:val="auto"/>
          <w:sz w:val="26"/>
          <w:szCs w:val="26"/>
          <w:lang w:val="vi-VN"/>
        </w:rPr>
        <w:t xml:space="preserve">- </w:t>
      </w:r>
      <w:r w:rsidR="00EE05A7" w:rsidRPr="00887326">
        <w:rPr>
          <w:rFonts w:eastAsia="Calibri"/>
          <w:color w:val="auto"/>
          <w:sz w:val="26"/>
          <w:szCs w:val="26"/>
        </w:rPr>
        <w:t>Cường độ dòng điện được xác định bằng công thức:</w:t>
      </w:r>
    </w:p>
    <w:p w14:paraId="55816318" w14:textId="77777777" w:rsidR="00EE05A7" w:rsidRPr="00887326" w:rsidRDefault="00EE05A7" w:rsidP="008B0479">
      <w:pPr>
        <w:spacing w:line="276" w:lineRule="auto"/>
        <w:jc w:val="center"/>
        <w:rPr>
          <w:rFonts w:eastAsia="Calibri"/>
          <w:color w:val="auto"/>
          <w:sz w:val="26"/>
          <w:szCs w:val="26"/>
        </w:rPr>
      </w:pPr>
      <m:oMathPara>
        <m:oMath>
          <m:r>
            <w:rPr>
              <w:rFonts w:ascii="Cambria Math" w:eastAsia="Calibri" w:hAnsi="Cambria Math"/>
              <w:color w:val="auto"/>
              <w:sz w:val="26"/>
              <w:szCs w:val="26"/>
            </w:rPr>
            <m:t>R=</m:t>
          </m:r>
          <m:f>
            <m:fPr>
              <m:ctrlPr>
                <w:rPr>
                  <w:rFonts w:ascii="Cambria Math" w:eastAsia="Calibri" w:hAnsi="Cambria Math"/>
                  <w:i/>
                  <w:color w:val="auto"/>
                  <w:sz w:val="26"/>
                  <w:szCs w:val="26"/>
                </w:rPr>
              </m:ctrlPr>
            </m:fPr>
            <m:num>
              <m:r>
                <w:rPr>
                  <w:rFonts w:ascii="Cambria Math" w:eastAsia="Calibri" w:hAnsi="Cambria Math"/>
                  <w:color w:val="auto"/>
                  <w:sz w:val="26"/>
                  <w:szCs w:val="26"/>
                </w:rPr>
                <m:t xml:space="preserve"> U</m:t>
              </m:r>
            </m:num>
            <m:den>
              <m:r>
                <w:rPr>
                  <w:rFonts w:ascii="Cambria Math" w:eastAsia="Calibri" w:hAnsi="Cambria Math"/>
                  <w:color w:val="auto"/>
                  <w:sz w:val="26"/>
                  <w:szCs w:val="26"/>
                </w:rPr>
                <m:t>I</m:t>
              </m:r>
            </m:den>
          </m:f>
        </m:oMath>
      </m:oMathPara>
    </w:p>
    <w:p w14:paraId="5FC36044" w14:textId="1ABFDB08" w:rsidR="00EE05A7" w:rsidRPr="00887326" w:rsidRDefault="00EE05A7" w:rsidP="008B0479">
      <w:pPr>
        <w:shd w:val="clear" w:color="auto" w:fill="FFFFFF"/>
        <w:spacing w:line="276" w:lineRule="auto"/>
        <w:ind w:left="48" w:right="48"/>
        <w:jc w:val="both"/>
        <w:rPr>
          <w:color w:val="auto"/>
          <w:sz w:val="26"/>
          <w:szCs w:val="26"/>
        </w:rPr>
      </w:pPr>
      <w:r w:rsidRPr="00887326">
        <w:rPr>
          <w:color w:val="auto"/>
          <w:sz w:val="26"/>
          <w:szCs w:val="26"/>
        </w:rPr>
        <w:t>Trong đó:</w:t>
      </w:r>
      <w:r w:rsidR="00BD7050" w:rsidRPr="00887326">
        <w:rPr>
          <w:color w:val="auto"/>
          <w:sz w:val="26"/>
          <w:szCs w:val="26"/>
        </w:rPr>
        <w:t>/.</w:t>
      </w:r>
    </w:p>
    <w:p w14:paraId="6550F4A8" w14:textId="2729D8BD" w:rsidR="00EE05A7" w:rsidRPr="00887326" w:rsidRDefault="00EE05A7" w:rsidP="008B0479">
      <w:pPr>
        <w:shd w:val="clear" w:color="auto" w:fill="FFFFFF"/>
        <w:spacing w:line="276" w:lineRule="auto"/>
        <w:ind w:left="48" w:right="48"/>
        <w:jc w:val="both"/>
        <w:rPr>
          <w:color w:val="auto"/>
          <w:sz w:val="26"/>
          <w:szCs w:val="26"/>
        </w:rPr>
      </w:pPr>
      <w:r w:rsidRPr="00887326">
        <w:rPr>
          <w:color w:val="auto"/>
          <w:sz w:val="26"/>
          <w:szCs w:val="26"/>
        </w:rPr>
        <w:t>- U là hiệu điện thế, đơn vị là vôn (V)</w:t>
      </w:r>
      <w:r w:rsidR="00920F90" w:rsidRPr="00920F90">
        <w:rPr>
          <w:rFonts w:ascii="Calibri" w:eastAsia="Calibri" w:hAnsi="Calibri"/>
          <w:noProof/>
          <w:color w:val="auto"/>
          <w:kern w:val="2"/>
          <w:sz w:val="22"/>
          <w:szCs w:val="22"/>
        </w:rPr>
        <w:t xml:space="preserve"> </w:t>
      </w:r>
    </w:p>
    <w:p w14:paraId="6DC6B6B5" w14:textId="08AB3B06" w:rsidR="00EE05A7" w:rsidRPr="00887326" w:rsidRDefault="00EE05A7" w:rsidP="008B0479">
      <w:pPr>
        <w:shd w:val="clear" w:color="auto" w:fill="FFFFFF"/>
        <w:spacing w:line="276" w:lineRule="auto"/>
        <w:ind w:left="48" w:right="48"/>
        <w:jc w:val="both"/>
        <w:rPr>
          <w:color w:val="auto"/>
          <w:sz w:val="26"/>
          <w:szCs w:val="26"/>
        </w:rPr>
      </w:pPr>
      <w:r w:rsidRPr="00887326">
        <w:rPr>
          <w:color w:val="auto"/>
          <w:sz w:val="26"/>
          <w:szCs w:val="26"/>
        </w:rPr>
        <w:t>- I là cường độ dòng điện, đơn vị là ampe (A)</w:t>
      </w:r>
    </w:p>
    <w:p w14:paraId="7B5C2A3F" w14:textId="77777777" w:rsidR="00EE05A7" w:rsidRPr="00887326" w:rsidRDefault="00EE05A7" w:rsidP="008B0479">
      <w:pPr>
        <w:shd w:val="clear" w:color="auto" w:fill="FFFFFF"/>
        <w:spacing w:line="276" w:lineRule="auto"/>
        <w:ind w:left="48" w:right="48"/>
        <w:jc w:val="both"/>
        <w:rPr>
          <w:color w:val="auto"/>
          <w:sz w:val="26"/>
          <w:szCs w:val="26"/>
        </w:rPr>
      </w:pPr>
      <w:r w:rsidRPr="00887326">
        <w:rPr>
          <w:color w:val="auto"/>
          <w:sz w:val="26"/>
          <w:szCs w:val="26"/>
        </w:rPr>
        <w:t>- R là điện trở, đơn vị là (</w:t>
      </w:r>
      <w:r w:rsidRPr="00887326">
        <w:rPr>
          <w:color w:val="auto"/>
          <w:sz w:val="26"/>
          <w:szCs w:val="26"/>
          <w:bdr w:val="none" w:sz="0" w:space="0" w:color="auto" w:frame="1"/>
        </w:rPr>
        <w:t>Ω</w:t>
      </w:r>
      <w:r w:rsidRPr="00887326">
        <w:rPr>
          <w:color w:val="auto"/>
          <w:sz w:val="26"/>
          <w:szCs w:val="26"/>
        </w:rPr>
        <w:t>)</w:t>
      </w:r>
    </w:p>
    <w:p w14:paraId="19CDB3B1" w14:textId="77777777" w:rsidR="00EE05A7" w:rsidRPr="00887326" w:rsidRDefault="00EE05A7" w:rsidP="008B0479">
      <w:pPr>
        <w:shd w:val="clear" w:color="auto" w:fill="FFFFFF"/>
        <w:spacing w:line="276" w:lineRule="auto"/>
        <w:ind w:left="48" w:right="48"/>
        <w:jc w:val="both"/>
        <w:rPr>
          <w:color w:val="auto"/>
          <w:sz w:val="26"/>
          <w:szCs w:val="26"/>
        </w:rPr>
      </w:pPr>
      <w:r w:rsidRPr="00887326">
        <w:rPr>
          <w:color w:val="auto"/>
          <w:sz w:val="26"/>
          <w:szCs w:val="26"/>
        </w:rPr>
        <w:t>- Một số bội số của ôm:</w:t>
      </w:r>
    </w:p>
    <w:p w14:paraId="03734A12" w14:textId="77777777" w:rsidR="00EE05A7" w:rsidRPr="00887326" w:rsidRDefault="00EE05A7" w:rsidP="008B0479">
      <w:pPr>
        <w:shd w:val="clear" w:color="auto" w:fill="FFFFFF"/>
        <w:spacing w:line="276" w:lineRule="auto"/>
        <w:ind w:left="48" w:right="48"/>
        <w:jc w:val="center"/>
        <w:rPr>
          <w:color w:val="auto"/>
          <w:sz w:val="26"/>
          <w:szCs w:val="26"/>
        </w:rPr>
      </w:pPr>
      <w:r w:rsidRPr="00887326">
        <w:rPr>
          <w:color w:val="auto"/>
          <w:sz w:val="26"/>
          <w:szCs w:val="26"/>
          <w:bdr w:val="none" w:sz="0" w:space="0" w:color="auto" w:frame="1"/>
        </w:rPr>
        <w:t>1kΩ = 1000Ω</w:t>
      </w:r>
    </w:p>
    <w:p w14:paraId="43B99E90" w14:textId="27638EE0" w:rsidR="00EE05A7" w:rsidRDefault="00EE05A7" w:rsidP="00065B78">
      <w:pPr>
        <w:spacing w:line="276" w:lineRule="auto"/>
        <w:jc w:val="center"/>
        <w:rPr>
          <w:color w:val="auto"/>
          <w:sz w:val="26"/>
          <w:szCs w:val="26"/>
          <w:bdr w:val="none" w:sz="0" w:space="0" w:color="auto" w:frame="1"/>
        </w:rPr>
      </w:pPr>
      <w:r w:rsidRPr="00887326">
        <w:rPr>
          <w:color w:val="auto"/>
          <w:sz w:val="26"/>
          <w:szCs w:val="26"/>
          <w:bdr w:val="none" w:sz="0" w:space="0" w:color="auto" w:frame="1"/>
        </w:rPr>
        <w:t>1MΩ = 1000kΩ = 1000000Ω</w:t>
      </w:r>
    </w:p>
    <w:p w14:paraId="316CE3FE" w14:textId="4DFFBED5" w:rsidR="00920F90" w:rsidRDefault="00920F90" w:rsidP="00065B78">
      <w:pPr>
        <w:spacing w:line="276" w:lineRule="auto"/>
        <w:jc w:val="center"/>
        <w:rPr>
          <w:color w:val="auto"/>
          <w:sz w:val="26"/>
          <w:szCs w:val="26"/>
          <w:bdr w:val="none" w:sz="0" w:space="0" w:color="auto" w:frame="1"/>
        </w:rPr>
      </w:pPr>
    </w:p>
    <w:p w14:paraId="4CCED9F4" w14:textId="6D4A44CA" w:rsidR="00920F90" w:rsidRPr="00920F90" w:rsidRDefault="00920F90" w:rsidP="00920F90">
      <w:pPr>
        <w:tabs>
          <w:tab w:val="left" w:pos="283"/>
          <w:tab w:val="left" w:pos="2835"/>
          <w:tab w:val="left" w:pos="5386"/>
          <w:tab w:val="left" w:pos="7937"/>
        </w:tabs>
        <w:spacing w:before="120" w:after="120"/>
        <w:jc w:val="both"/>
        <w:rPr>
          <w:color w:val="auto"/>
          <w:sz w:val="24"/>
          <w:szCs w:val="24"/>
        </w:rPr>
      </w:pPr>
      <w:r w:rsidRPr="00920F90">
        <w:rPr>
          <w:rFonts w:ascii="Calibri" w:eastAsia="Calibri" w:hAnsi="Calibri"/>
          <w:noProof/>
          <w:color w:val="auto"/>
          <w:kern w:val="2"/>
          <w:sz w:val="22"/>
          <w:szCs w:val="22"/>
        </w:rPr>
        <mc:AlternateContent>
          <mc:Choice Requires="wpg">
            <w:drawing>
              <wp:anchor distT="0" distB="0" distL="114300" distR="114300" simplePos="0" relativeHeight="251912192" behindDoc="0" locked="0" layoutInCell="1" allowOverlap="1" wp14:anchorId="6FF6C7AE" wp14:editId="6ECDABF6">
                <wp:simplePos x="0" y="0"/>
                <wp:positionH relativeFrom="column">
                  <wp:posOffset>4149725</wp:posOffset>
                </wp:positionH>
                <wp:positionV relativeFrom="paragraph">
                  <wp:posOffset>297981</wp:posOffset>
                </wp:positionV>
                <wp:extent cx="1923415" cy="1186815"/>
                <wp:effectExtent l="0" t="0" r="0" b="0"/>
                <wp:wrapSquare wrapText="bothSides"/>
                <wp:docPr id="170167599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1186815"/>
                          <a:chOff x="4642" y="0"/>
                          <a:chExt cx="20202" cy="11879"/>
                        </a:xfrm>
                      </wpg:grpSpPr>
                      <wpg:grpSp>
                        <wpg:cNvPr id="1701675999" name="Group 110"/>
                        <wpg:cNvGrpSpPr>
                          <a:grpSpLocks/>
                        </wpg:cNvGrpSpPr>
                        <wpg:grpSpPr bwMode="auto">
                          <a:xfrm>
                            <a:off x="7900" y="0"/>
                            <a:ext cx="12903" cy="7847"/>
                            <a:chOff x="-136" y="0"/>
                            <a:chExt cx="12903" cy="7847"/>
                          </a:xfrm>
                        </wpg:grpSpPr>
                        <wpg:grpSp>
                          <wpg:cNvPr id="1701676000" name="Group 105"/>
                          <wpg:cNvGrpSpPr>
                            <a:grpSpLocks/>
                          </wpg:cNvGrpSpPr>
                          <wpg:grpSpPr bwMode="auto">
                            <a:xfrm>
                              <a:off x="1023" y="4981"/>
                              <a:ext cx="11396" cy="2866"/>
                              <a:chOff x="0" y="-204"/>
                              <a:chExt cx="11395" cy="2866"/>
                            </a:xfrm>
                          </wpg:grpSpPr>
                          <wps:wsp>
                            <wps:cNvPr id="1701676001" name="Straight Arrow Connector 103"/>
                            <wps:cNvCnPr>
                              <a:cxnSpLocks noChangeShapeType="1"/>
                            </wps:cNvCnPr>
                            <wps:spPr bwMode="auto">
                              <a:xfrm>
                                <a:off x="0" y="954"/>
                                <a:ext cx="1139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01676002" name="Text Box 104"/>
                            <wps:cNvSpPr txBox="1">
                              <a:spLocks noChangeArrowheads="1"/>
                            </wps:cNvSpPr>
                            <wps:spPr bwMode="auto">
                              <a:xfrm>
                                <a:off x="4578" y="-204"/>
                                <a:ext cx="2695" cy="2865"/>
                              </a:xfrm>
                              <a:prstGeom prst="rect">
                                <a:avLst/>
                              </a:prstGeom>
                              <a:solidFill>
                                <a:srgbClr val="FFFFFF"/>
                              </a:solidFill>
                              <a:ln w="6350">
                                <a:solidFill>
                                  <a:srgbClr val="FFFFFF"/>
                                </a:solidFill>
                                <a:miter lim="800000"/>
                                <a:headEnd/>
                                <a:tailEnd/>
                              </a:ln>
                            </wps:spPr>
                            <wps:txbx>
                              <w:txbxContent>
                                <w:p w14:paraId="584BDF53" w14:textId="77777777" w:rsidR="00920F90" w:rsidRPr="00920F90" w:rsidRDefault="00920F90" w:rsidP="00920F90">
                                  <w:pPr>
                                    <w:rPr>
                                      <w:b/>
                                      <w:color w:val="0000FF"/>
                                      <w:sz w:val="22"/>
                                      <w:szCs w:val="22"/>
                                    </w:rPr>
                                  </w:pPr>
                                  <w:r w:rsidRPr="00920F90">
                                    <w:rPr>
                                      <w:rFonts w:eastAsia="Calibri"/>
                                      <w:kern w:val="2"/>
                                      <w:position w:val="-4"/>
                                      <w:sz w:val="22"/>
                                      <w:szCs w:val="22"/>
                                    </w:rPr>
                                    <w:object w:dxaOrig="194" w:dyaOrig="263" w14:anchorId="094FDFDD">
                                      <v:shape id="_x0000_i1026" type="#_x0000_t75" style="width:9.75pt;height:13.5pt" o:ole="">
                                        <v:imagedata r:id="rId11" o:title=""/>
                                      </v:shape>
                                      <o:OLEObject Type="Embed" ProgID="Equation.DSMT4" ShapeID="_x0000_i1026" DrawAspect="Content" ObjectID="_1775647670" r:id="rId12"/>
                                    </w:object>
                                  </w:r>
                                </w:p>
                              </w:txbxContent>
                            </wps:txbx>
                            <wps:bodyPr rot="0" vert="horz" wrap="square" lIns="91440" tIns="45720" rIns="91440" bIns="45720" anchor="t" anchorCtr="0" upright="1">
                              <a:noAutofit/>
                            </wps:bodyPr>
                          </wps:wsp>
                        </wpg:grpSp>
                        <wpg:grpSp>
                          <wpg:cNvPr id="1701676003" name="Group 109"/>
                          <wpg:cNvGrpSpPr>
                            <a:grpSpLocks/>
                          </wpg:cNvGrpSpPr>
                          <wpg:grpSpPr bwMode="auto">
                            <a:xfrm>
                              <a:off x="-136" y="0"/>
                              <a:ext cx="12902" cy="4432"/>
                              <a:chOff x="-136" y="0"/>
                              <a:chExt cx="12903" cy="4432"/>
                            </a:xfrm>
                          </wpg:grpSpPr>
                          <wpg:grpSp>
                            <wpg:cNvPr id="1701676004" name="Group 107"/>
                            <wpg:cNvGrpSpPr>
                              <a:grpSpLocks/>
                            </wpg:cNvGrpSpPr>
                            <wpg:grpSpPr bwMode="auto">
                              <a:xfrm>
                                <a:off x="0" y="0"/>
                                <a:ext cx="12766" cy="4432"/>
                                <a:chOff x="0" y="0"/>
                                <a:chExt cx="12766" cy="4432"/>
                              </a:xfrm>
                            </wpg:grpSpPr>
                            <wps:wsp>
                              <wps:cNvPr id="1701676005" name="Can 102"/>
                              <wps:cNvSpPr>
                                <a:spLocks noChangeArrowheads="1"/>
                              </wps:cNvSpPr>
                              <wps:spPr bwMode="auto">
                                <a:xfrm rot="-5400000">
                                  <a:off x="4167" y="-4167"/>
                                  <a:ext cx="4432" cy="12766"/>
                                </a:xfrm>
                                <a:prstGeom prst="can">
                                  <a:avLst>
                                    <a:gd name="adj" fmla="val 48100"/>
                                  </a:avLst>
                                </a:prstGeom>
                                <a:solidFill>
                                  <a:srgbClr val="FAC090"/>
                                </a:solidFill>
                                <a:ln w="9525">
                                  <a:solidFill>
                                    <a:srgbClr val="000000"/>
                                  </a:solidFill>
                                  <a:round/>
                                  <a:headEnd/>
                                  <a:tailEnd/>
                                </a:ln>
                              </wps:spPr>
                              <wps:bodyPr rot="0" vert="horz" wrap="square" lIns="91440" tIns="45720" rIns="91440" bIns="45720" anchor="ctr" anchorCtr="0" upright="1">
                                <a:noAutofit/>
                              </wps:bodyPr>
                            </wps:wsp>
                            <wps:wsp>
                              <wps:cNvPr id="1701676006" name="Text Box 106"/>
                              <wps:cNvSpPr txBox="1">
                                <a:spLocks noChangeArrowheads="1"/>
                              </wps:cNvSpPr>
                              <wps:spPr bwMode="auto">
                                <a:xfrm>
                                  <a:off x="5566" y="780"/>
                                  <a:ext cx="2694"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B7E38F" w14:textId="77777777" w:rsidR="00920F90" w:rsidRPr="00920F90" w:rsidRDefault="00920F90" w:rsidP="00920F90">
                                    <w:pPr>
                                      <w:rPr>
                                        <w:sz w:val="22"/>
                                        <w:szCs w:val="22"/>
                                      </w:rPr>
                                    </w:pPr>
                                    <w:r w:rsidRPr="00920F90">
                                      <w:rPr>
                                        <w:sz w:val="22"/>
                                        <w:szCs w:val="22"/>
                                      </w:rPr>
                                      <w:t>ρ</w:t>
                                    </w:r>
                                  </w:p>
                                </w:txbxContent>
                              </wps:txbx>
                              <wps:bodyPr rot="0" vert="horz" wrap="square" lIns="91440" tIns="45720" rIns="91440" bIns="45720" anchor="t" anchorCtr="0" upright="1">
                                <a:noAutofit/>
                              </wps:bodyPr>
                            </wps:wsp>
                          </wpg:grpSp>
                          <wps:wsp>
                            <wps:cNvPr id="1701676007" name="Text Box 108"/>
                            <wps:cNvSpPr txBox="1">
                              <a:spLocks noChangeArrowheads="1"/>
                            </wps:cNvSpPr>
                            <wps:spPr bwMode="auto">
                              <a:xfrm>
                                <a:off x="-136" y="818"/>
                                <a:ext cx="2693"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3D5BE" w14:textId="77777777" w:rsidR="00920F90" w:rsidRPr="00920F90" w:rsidRDefault="00920F90" w:rsidP="00920F90">
                                  <w:pPr>
                                    <w:rPr>
                                      <w:b/>
                                      <w:sz w:val="22"/>
                                      <w:szCs w:val="22"/>
                                    </w:rPr>
                                  </w:pPr>
                                  <w:r w:rsidRPr="00920F90">
                                    <w:rPr>
                                      <w:b/>
                                      <w:sz w:val="22"/>
                                      <w:szCs w:val="22"/>
                                    </w:rPr>
                                    <w:t>S</w:t>
                                  </w:r>
                                </w:p>
                              </w:txbxContent>
                            </wps:txbx>
                            <wps:bodyPr rot="0" vert="horz" wrap="square" lIns="91440" tIns="45720" rIns="91440" bIns="45720" anchor="t" anchorCtr="0" upright="1">
                              <a:noAutofit/>
                            </wps:bodyPr>
                          </wps:wsp>
                        </wpg:grpSp>
                      </wpg:grpSp>
                      <wps:wsp>
                        <wps:cNvPr id="1701676008" name="Text Box 111"/>
                        <wps:cNvSpPr txBox="1">
                          <a:spLocks noChangeArrowheads="1"/>
                        </wps:cNvSpPr>
                        <wps:spPr bwMode="auto">
                          <a:xfrm>
                            <a:off x="4642" y="6748"/>
                            <a:ext cx="20203" cy="5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B51F5E" w14:textId="77777777" w:rsidR="00920F90" w:rsidRPr="00920F90" w:rsidRDefault="00920F90" w:rsidP="00920F90">
                              <w:pPr>
                                <w:jc w:val="center"/>
                                <w:rPr>
                                  <w:color w:val="0070C0"/>
                                  <w:sz w:val="22"/>
                                  <w:szCs w:val="22"/>
                                </w:rPr>
                              </w:pPr>
                              <w:r w:rsidRPr="00920F90">
                                <w:rPr>
                                  <w:b/>
                                  <w:color w:val="0070C0"/>
                                  <w:sz w:val="22"/>
                                  <w:szCs w:val="22"/>
                                </w:rPr>
                                <w:t>Hình 17.1:</w:t>
                              </w:r>
                              <w:r w:rsidRPr="00920F90">
                                <w:rPr>
                                  <w:color w:val="0070C0"/>
                                  <w:sz w:val="22"/>
                                  <w:szCs w:val="22"/>
                                </w:rPr>
                                <w:t xml:space="preserve"> Một đoạn dây </w:t>
                              </w:r>
                            </w:p>
                            <w:p w14:paraId="03810B81" w14:textId="77777777" w:rsidR="00920F90" w:rsidRPr="00920F90" w:rsidRDefault="00920F90" w:rsidP="00920F90">
                              <w:pPr>
                                <w:jc w:val="center"/>
                                <w:rPr>
                                  <w:color w:val="0070C0"/>
                                  <w:sz w:val="22"/>
                                  <w:szCs w:val="22"/>
                                </w:rPr>
                              </w:pPr>
                              <w:r w:rsidRPr="00920F90">
                                <w:rPr>
                                  <w:color w:val="0070C0"/>
                                  <w:sz w:val="22"/>
                                  <w:szCs w:val="22"/>
                                </w:rPr>
                                <w:t>dẫn kim loại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6C7AE" id="Group 112" o:spid="_x0000_s1029" style="position:absolute;left:0;text-align:left;margin-left:326.75pt;margin-top:23.45pt;width:151.45pt;height:93.45pt;z-index:251912192" coordorigin="4642" coordsize="20202,1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">
                <v:group id="Group 110" o:spid="_x0000_s1030" style="position:absolute;left:7900;width:12903;height:7847" coordorigin="-136" coordsize="12903,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">
                  <v:group id="Group 105" o:spid="_x0000_s1031" style="position:absolute;left:1023;top:4981;width:11396;height:2866" coordorigin=",-204" coordsize="11395,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">
                    <v:shapetype id="_x0000_t32" coordsize="21600,21600" o:spt="32" o:oned="t" path="m,l21600,21600e" filled="f">
                      <v:path arrowok="t" fillok="f" o:connecttype="none"/>
                      <o:lock v:ext="edit" shapetype="t"/>
                    </v:shapetype>
                    <v:shape id="Straight Arrow Connector 103" o:spid="_x0000_s1032" type="#_x0000_t32" style="position:absolute;top:954;width:1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">
                      <v:stroke startarrow="open" endarrow="open"/>
                    </v:shape>
                    <v:shape id="Text Box 104" o:spid="_x0000_s1033" type="#_x0000_t202" style="position:absolute;left:4578;top:-204;width:269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" strokecolor="white" strokeweight=".5pt">
                      <v:textbox>
                        <w:txbxContent>
                          <w:p w14:paraId="584BDF53" w14:textId="77777777" w:rsidR="00920F90" w:rsidRPr="00920F90" w:rsidRDefault="00920F90" w:rsidP="00920F90">
                            <w:pPr>
                              <w:rPr>
                                <w:b/>
                                <w:color w:val="0000FF"/>
                                <w:sz w:val="22"/>
                                <w:szCs w:val="22"/>
                              </w:rPr>
                            </w:pPr>
                            <w:r w:rsidRPr="00920F90">
                              <w:rPr>
                                <w:rFonts w:eastAsia="Calibri"/>
                                <w:kern w:val="2"/>
                                <w:position w:val="-4"/>
                                <w:sz w:val="22"/>
                                <w:szCs w:val="22"/>
                              </w:rPr>
                              <w:object w:dxaOrig="194" w:dyaOrig="263" w14:anchorId="094FDFDD">
                                <v:shape id="_x0000_i1026" type="#_x0000_t75" style="width:9.75pt;height:13.5pt" o:ole="">
                                  <v:imagedata r:id="rId11" o:title=""/>
                                </v:shape>
                                <o:OLEObject Type="Embed" ProgID="Equation.DSMT4" ShapeID="_x0000_i1026" DrawAspect="Content" ObjectID="_1775647670" r:id="rId13"/>
                              </w:object>
                            </w:r>
                          </w:p>
                        </w:txbxContent>
                      </v:textbox>
                    </v:shape>
                  </v:group>
                  <v:group id="Group 109" o:spid="_x0000_s1034" style="position:absolute;left:-136;width:12902;height:4432" coordorigin="-136" coordsize="12903,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">
                    <v:group id="Group 107" o:spid="_x0000_s1035" style="position:absolute;width:12766;height:4432" coordsize="1276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02" o:spid="_x0000_s1036" type="#_x0000_t22" style="position:absolute;left:4167;top:-4167;width:4432;height:127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" adj="3607" fillcolor="#fac090"/>
                      <v:shape id="Text Box 106" o:spid="_x0000_s1037" type="#_x0000_t202" style="position:absolute;left:5566;top:780;width:269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" filled="f" stroked="f" strokeweight=".5pt">
                        <v:textbox>
                          <w:txbxContent>
                            <w:p w14:paraId="6EB7E38F" w14:textId="77777777" w:rsidR="00920F90" w:rsidRPr="00920F90" w:rsidRDefault="00920F90" w:rsidP="00920F90">
                              <w:pPr>
                                <w:rPr>
                                  <w:sz w:val="22"/>
                                  <w:szCs w:val="22"/>
                                </w:rPr>
                              </w:pPr>
                              <w:r w:rsidRPr="00920F90">
                                <w:rPr>
                                  <w:sz w:val="22"/>
                                  <w:szCs w:val="22"/>
                                </w:rPr>
                                <w:t>ρ</w:t>
                              </w:r>
                            </w:p>
                          </w:txbxContent>
                        </v:textbox>
                      </v:shape>
                    </v:group>
                    <v:shape id="Text Box 108" o:spid="_x0000_s1038" type="#_x0000_t202" style="position:absolute;left:-136;top:818;width:269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" filled="f" stroked="f" strokeweight=".5pt">
                      <v:textbox>
                        <w:txbxContent>
                          <w:p w14:paraId="2153D5BE" w14:textId="77777777" w:rsidR="00920F90" w:rsidRPr="00920F90" w:rsidRDefault="00920F90" w:rsidP="00920F90">
                            <w:pPr>
                              <w:rPr>
                                <w:b/>
                                <w:sz w:val="22"/>
                                <w:szCs w:val="22"/>
                              </w:rPr>
                            </w:pPr>
                            <w:r w:rsidRPr="00920F90">
                              <w:rPr>
                                <w:b/>
                                <w:sz w:val="22"/>
                                <w:szCs w:val="22"/>
                              </w:rPr>
                              <w:t>S</w:t>
                            </w:r>
                          </w:p>
                        </w:txbxContent>
                      </v:textbox>
                    </v:shape>
                  </v:group>
                </v:group>
                <v:shape id="Text Box 111" o:spid="_x0000_s1039" type="#_x0000_t202" style="position:absolute;left:4642;top:6748;width:20203;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" filled="f" stroked="f" strokeweight=".5pt">
                  <v:textbox>
                    <w:txbxContent>
                      <w:p w14:paraId="14B51F5E" w14:textId="77777777" w:rsidR="00920F90" w:rsidRPr="00920F90" w:rsidRDefault="00920F90" w:rsidP="00920F90">
                        <w:pPr>
                          <w:jc w:val="center"/>
                          <w:rPr>
                            <w:color w:val="0070C0"/>
                            <w:sz w:val="22"/>
                            <w:szCs w:val="22"/>
                          </w:rPr>
                        </w:pPr>
                        <w:r w:rsidRPr="00920F90">
                          <w:rPr>
                            <w:b/>
                            <w:color w:val="0070C0"/>
                            <w:sz w:val="22"/>
                            <w:szCs w:val="22"/>
                          </w:rPr>
                          <w:t>Hình 17.1:</w:t>
                        </w:r>
                        <w:r w:rsidRPr="00920F90">
                          <w:rPr>
                            <w:color w:val="0070C0"/>
                            <w:sz w:val="22"/>
                            <w:szCs w:val="22"/>
                          </w:rPr>
                          <w:t xml:space="preserve"> Một đoạn dây </w:t>
                        </w:r>
                      </w:p>
                      <w:p w14:paraId="03810B81" w14:textId="77777777" w:rsidR="00920F90" w:rsidRPr="00920F90" w:rsidRDefault="00920F90" w:rsidP="00920F90">
                        <w:pPr>
                          <w:jc w:val="center"/>
                          <w:rPr>
                            <w:color w:val="0070C0"/>
                            <w:sz w:val="22"/>
                            <w:szCs w:val="22"/>
                          </w:rPr>
                        </w:pPr>
                        <w:r w:rsidRPr="00920F90">
                          <w:rPr>
                            <w:color w:val="0070C0"/>
                            <w:sz w:val="22"/>
                            <w:szCs w:val="22"/>
                          </w:rPr>
                          <w:t>dẫn kim loại</w:t>
                        </w:r>
                      </w:p>
                    </w:txbxContent>
                  </v:textbox>
                </v:shape>
                <w10:wrap type="square"/>
              </v:group>
            </w:pict>
          </mc:Fallback>
        </mc:AlternateContent>
      </w:r>
      <w:r>
        <w:rPr>
          <w:b/>
          <w:bCs/>
          <w:color w:val="auto"/>
          <w:sz w:val="24"/>
          <w:szCs w:val="24"/>
        </w:rPr>
        <w:t>-</w:t>
      </w:r>
      <w:r w:rsidRPr="00920F90">
        <w:rPr>
          <w:b/>
          <w:bCs/>
          <w:color w:val="auto"/>
          <w:sz w:val="24"/>
          <w:szCs w:val="24"/>
          <w:lang w:val="vi-VN"/>
        </w:rPr>
        <w:t>Điện trở của một đoạn dây kim loại</w:t>
      </w:r>
      <w:r>
        <w:rPr>
          <w:b/>
          <w:bCs/>
          <w:color w:val="auto"/>
          <w:sz w:val="24"/>
          <w:szCs w:val="24"/>
        </w:rPr>
        <w:t>:</w:t>
      </w:r>
    </w:p>
    <w:p w14:paraId="368C4433" w14:textId="32CD832C" w:rsidR="00920F90" w:rsidRPr="00920F90" w:rsidRDefault="00920F90" w:rsidP="00920F90">
      <w:pPr>
        <w:tabs>
          <w:tab w:val="left" w:pos="283"/>
          <w:tab w:val="left" w:pos="2835"/>
          <w:tab w:val="left" w:pos="5386"/>
          <w:tab w:val="left" w:pos="7937"/>
        </w:tabs>
        <w:spacing w:before="120" w:after="120"/>
        <w:ind w:firstLine="283"/>
        <w:jc w:val="both"/>
        <w:rPr>
          <w:color w:val="auto"/>
          <w:sz w:val="24"/>
          <w:szCs w:val="24"/>
          <w:lang w:val="vi-VN"/>
        </w:rPr>
      </w:pPr>
      <w:r w:rsidRPr="00920F90">
        <w:rPr>
          <w:color w:val="auto"/>
          <w:sz w:val="24"/>
          <w:szCs w:val="24"/>
          <w:lang w:val="vi-VN"/>
        </w:rPr>
        <w:t xml:space="preserve">Điện trở của một đoạn dây kim loại hình trụ chiều dài l, diện tích tiết diện S được xác định theo công thức:  </w:t>
      </w:r>
      <w:r w:rsidRPr="00920F90">
        <w:rPr>
          <w:color w:val="auto"/>
          <w:position w:val="-22"/>
          <w:sz w:val="24"/>
          <w:szCs w:val="24"/>
        </w:rPr>
        <w:object w:dxaOrig="740" w:dyaOrig="580" w14:anchorId="2F92A84F">
          <v:shape id="_x0000_i1027" type="#_x0000_t75" style="width:36.75pt;height:29.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quation.DSMT4" ShapeID="_x0000_i1027" DrawAspect="Content" ObjectID="_1775647668" r:id="rId15"/>
        </w:object>
      </w:r>
      <w:r w:rsidRPr="00920F90">
        <w:rPr>
          <w:color w:val="auto"/>
          <w:sz w:val="24"/>
          <w:szCs w:val="24"/>
          <w:lang w:val="vi-VN"/>
        </w:rPr>
        <w:t xml:space="preserve"> </w:t>
      </w:r>
    </w:p>
    <w:p w14:paraId="3E213B35" w14:textId="77777777" w:rsidR="00920F90" w:rsidRPr="00920F90" w:rsidRDefault="00920F90" w:rsidP="00920F90">
      <w:pPr>
        <w:tabs>
          <w:tab w:val="left" w:pos="283"/>
          <w:tab w:val="left" w:pos="2835"/>
          <w:tab w:val="left" w:pos="5386"/>
          <w:tab w:val="left" w:pos="7937"/>
        </w:tabs>
        <w:spacing w:before="120" w:after="120"/>
        <w:ind w:firstLine="283"/>
        <w:jc w:val="both"/>
        <w:rPr>
          <w:b/>
          <w:bCs/>
          <w:color w:val="auto"/>
          <w:sz w:val="24"/>
          <w:szCs w:val="24"/>
          <w:lang w:val="vi-VN"/>
        </w:rPr>
      </w:pPr>
      <w:r w:rsidRPr="00920F90">
        <w:rPr>
          <w:color w:val="auto"/>
          <w:sz w:val="24"/>
          <w:szCs w:val="24"/>
          <w:lang w:val="vi-VN"/>
        </w:rPr>
        <w:t xml:space="preserve">trong đó </w:t>
      </w:r>
      <w:r w:rsidRPr="00920F90">
        <w:rPr>
          <w:color w:val="auto"/>
          <w:position w:val="-10"/>
          <w:sz w:val="24"/>
          <w:szCs w:val="24"/>
        </w:rPr>
        <w:object w:dxaOrig="180" w:dyaOrig="240" w14:anchorId="284FB70B">
          <v:shape id="_x0000_i1028" type="#_x0000_t75" style="width:9.75pt;height:16.5pt" o:ole="">
            <v:imagedata r:id="rId16" o:title=""/>
          </v:shape>
          <o:OLEObject Type="Embed" ProgID="Equation.DSMT4" ShapeID="_x0000_i1028" DrawAspect="Content" ObjectID="_1775647669" r:id="rId17"/>
        </w:object>
      </w:r>
      <w:r w:rsidRPr="00920F90">
        <w:rPr>
          <w:color w:val="auto"/>
          <w:sz w:val="24"/>
          <w:szCs w:val="24"/>
          <w:lang w:val="vi-VN"/>
        </w:rPr>
        <w:t xml:space="preserve">( đọc là: rô) là một hệ số tỉ lệ, phụ thuộc vào bản chất vật liệu làm dây dẫn, được gọi là </w:t>
      </w:r>
      <w:r w:rsidRPr="00920F90">
        <w:rPr>
          <w:b/>
          <w:bCs/>
          <w:color w:val="auto"/>
          <w:sz w:val="24"/>
          <w:szCs w:val="24"/>
          <w:lang w:val="vi-VN"/>
        </w:rPr>
        <w:t>điện trở suất.</w:t>
      </w:r>
    </w:p>
    <w:p w14:paraId="1A13CAB4" w14:textId="77777777" w:rsidR="00920F90" w:rsidRPr="00887326" w:rsidRDefault="00920F90" w:rsidP="00920F90">
      <w:pPr>
        <w:spacing w:line="276"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79"/>
      </w:tblGrid>
      <w:tr w:rsidR="00065B78" w:rsidRPr="00887326" w14:paraId="0BC2FB6B" w14:textId="77777777" w:rsidTr="00817B10">
        <w:tc>
          <w:tcPr>
            <w:tcW w:w="5949" w:type="dxa"/>
          </w:tcPr>
          <w:p w14:paraId="6153C44A" w14:textId="330D1677" w:rsidR="00065B78" w:rsidRPr="00887326" w:rsidRDefault="00065B78" w:rsidP="008B0479">
            <w:pPr>
              <w:spacing w:line="276" w:lineRule="auto"/>
              <w:rPr>
                <w:b/>
                <w:bCs/>
                <w:color w:val="7030A0"/>
                <w:sz w:val="26"/>
                <w:szCs w:val="26"/>
              </w:rPr>
            </w:pPr>
          </w:p>
          <w:p w14:paraId="5528E514" w14:textId="40F0D555" w:rsidR="00065B78" w:rsidRPr="00887326" w:rsidRDefault="00065B78" w:rsidP="008B0479">
            <w:pPr>
              <w:spacing w:line="276" w:lineRule="auto"/>
              <w:rPr>
                <w:b/>
                <w:bCs/>
                <w:color w:val="7030A0"/>
                <w:sz w:val="26"/>
                <w:szCs w:val="26"/>
              </w:rPr>
            </w:pPr>
            <w:r w:rsidRPr="00887326">
              <w:rPr>
                <w:b/>
                <w:bCs/>
                <w:color w:val="7030A0"/>
                <w:sz w:val="26"/>
                <w:szCs w:val="26"/>
              </w:rPr>
              <w:t>2. Đường đặc trưng vôn - ampe</w:t>
            </w:r>
          </w:p>
          <w:p w14:paraId="4304D0B4" w14:textId="0AE02CF2" w:rsidR="00EE05A7" w:rsidRPr="00887326" w:rsidRDefault="00EE05A7" w:rsidP="008B0479">
            <w:pPr>
              <w:spacing w:line="276" w:lineRule="auto"/>
              <w:rPr>
                <w:color w:val="auto"/>
                <w:sz w:val="26"/>
                <w:szCs w:val="26"/>
              </w:rPr>
            </w:pPr>
            <w:r w:rsidRPr="00887326">
              <w:rPr>
                <w:color w:val="auto"/>
                <w:sz w:val="26"/>
                <w:szCs w:val="26"/>
              </w:rPr>
              <w:t>- Đường đặc trưng vôn – ampe là đồ thị biểu diễn sự phụ thuộc giữa hiệu điện thế đặt vào và dòng điện chạy qua linh kiện đang xét.</w:t>
            </w:r>
          </w:p>
          <w:p w14:paraId="2AC773CA" w14:textId="77777777" w:rsidR="00EE05A7" w:rsidRPr="00887326" w:rsidRDefault="00EE05A7" w:rsidP="008B0479">
            <w:pPr>
              <w:spacing w:line="276" w:lineRule="auto"/>
              <w:rPr>
                <w:color w:val="auto"/>
                <w:sz w:val="26"/>
                <w:szCs w:val="26"/>
                <w:lang w:val="nl-NL"/>
              </w:rPr>
            </w:pPr>
            <w:r w:rsidRPr="00887326">
              <w:rPr>
                <w:color w:val="auto"/>
                <w:sz w:val="26"/>
                <w:szCs w:val="26"/>
                <w:lang w:val="nl-NL"/>
              </w:rPr>
              <w:t>- Đường đặc trưng vôn – ampe của điện trở là hàm bậc nhất, có đồ thị là một đường thẳng xuất phát từ gốc toạ độ. Công thức biểu diễn là:</w:t>
            </w:r>
          </w:p>
          <w:p w14:paraId="40B1E386" w14:textId="77777777" w:rsidR="00EE05A7" w:rsidRPr="00887326" w:rsidRDefault="00EE05A7" w:rsidP="008B0479">
            <w:pPr>
              <w:spacing w:line="276" w:lineRule="auto"/>
              <w:jc w:val="center"/>
              <w:rPr>
                <w:color w:val="auto"/>
                <w:sz w:val="26"/>
                <w:szCs w:val="26"/>
                <w:lang w:val="nl-NL"/>
              </w:rPr>
            </w:pPr>
            <w:r w:rsidRPr="00887326">
              <w:rPr>
                <w:color w:val="auto"/>
                <w:sz w:val="26"/>
                <w:szCs w:val="26"/>
                <w:lang w:val="nl-NL"/>
              </w:rPr>
              <w:t>I = kU</w:t>
            </w:r>
          </w:p>
          <w:p w14:paraId="03726F0A" w14:textId="77777777" w:rsidR="00EE05A7" w:rsidRPr="00887326" w:rsidRDefault="00EE05A7" w:rsidP="008B0479">
            <w:pPr>
              <w:spacing w:line="276" w:lineRule="auto"/>
              <w:rPr>
                <w:color w:val="auto"/>
                <w:sz w:val="26"/>
                <w:szCs w:val="26"/>
                <w:lang w:val="nl-NL"/>
              </w:rPr>
            </w:pPr>
            <w:r w:rsidRPr="00887326">
              <w:rPr>
                <w:color w:val="auto"/>
                <w:sz w:val="26"/>
                <w:szCs w:val="26"/>
                <w:lang w:val="nl-NL"/>
              </w:rPr>
              <w:t>(k là hằng số không đổi gọi là độ dẫn điện)</w:t>
            </w:r>
          </w:p>
        </w:tc>
        <w:tc>
          <w:tcPr>
            <w:tcW w:w="3679" w:type="dxa"/>
            <w:vAlign w:val="center"/>
          </w:tcPr>
          <w:p w14:paraId="581A8090" w14:textId="0D1E7593" w:rsidR="00EE05A7" w:rsidRPr="00887326" w:rsidRDefault="00EE05A7" w:rsidP="008B0479">
            <w:pPr>
              <w:spacing w:line="276" w:lineRule="auto"/>
              <w:jc w:val="center"/>
              <w:rPr>
                <w:color w:val="auto"/>
                <w:sz w:val="26"/>
                <w:szCs w:val="26"/>
              </w:rPr>
            </w:pPr>
            <w:r w:rsidRPr="00887326">
              <w:rPr>
                <w:noProof/>
                <w:color w:val="auto"/>
                <w:sz w:val="26"/>
                <w:szCs w:val="26"/>
              </w:rPr>
              <w:drawing>
                <wp:inline distT="0" distB="0" distL="0" distR="0" wp14:anchorId="72906D49" wp14:editId="4138C369">
                  <wp:extent cx="1588189" cy="1497932"/>
                  <wp:effectExtent l="0" t="0" r="0" b="7620"/>
                  <wp:docPr id="100642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9184"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94406" cy="1503795"/>
                          </a:xfrm>
                          <a:prstGeom prst="rect">
                            <a:avLst/>
                          </a:prstGeom>
                          <a:noFill/>
                          <a:ln>
                            <a:noFill/>
                          </a:ln>
                        </pic:spPr>
                      </pic:pic>
                    </a:graphicData>
                  </a:graphic>
                </wp:inline>
              </w:drawing>
            </w:r>
          </w:p>
        </w:tc>
      </w:tr>
      <w:tr w:rsidR="00065B78" w:rsidRPr="00887326" w14:paraId="40F2CE40" w14:textId="77777777" w:rsidTr="00817B10">
        <w:tc>
          <w:tcPr>
            <w:tcW w:w="5949" w:type="dxa"/>
          </w:tcPr>
          <w:p w14:paraId="5233E8F3" w14:textId="77777777" w:rsidR="00EE05A7" w:rsidRPr="00887326" w:rsidRDefault="00EE05A7" w:rsidP="008B0479">
            <w:pPr>
              <w:spacing w:line="276" w:lineRule="auto"/>
              <w:rPr>
                <w:color w:val="auto"/>
                <w:sz w:val="26"/>
                <w:szCs w:val="26"/>
              </w:rPr>
            </w:pPr>
            <w:r w:rsidRPr="00887326">
              <w:rPr>
                <w:color w:val="auto"/>
                <w:sz w:val="26"/>
                <w:szCs w:val="26"/>
              </w:rPr>
              <w:t>- Đồ thị có độ dốc càng lớn thì có điện trở R càng nhỏ.</w:t>
            </w:r>
          </w:p>
        </w:tc>
        <w:tc>
          <w:tcPr>
            <w:tcW w:w="3679" w:type="dxa"/>
            <w:vAlign w:val="center"/>
          </w:tcPr>
          <w:p w14:paraId="2C7C8B25" w14:textId="77777777" w:rsidR="00EE05A7" w:rsidRPr="00887326" w:rsidRDefault="00EE05A7" w:rsidP="008B0479">
            <w:pPr>
              <w:spacing w:line="276" w:lineRule="auto"/>
              <w:jc w:val="center"/>
              <w:rPr>
                <w:noProof/>
                <w:color w:val="auto"/>
                <w:sz w:val="26"/>
                <w:szCs w:val="26"/>
              </w:rPr>
            </w:pPr>
            <w:r w:rsidRPr="00887326">
              <w:rPr>
                <w:noProof/>
                <w:color w:val="auto"/>
                <w:sz w:val="26"/>
                <w:szCs w:val="26"/>
              </w:rPr>
              <w:drawing>
                <wp:inline distT="0" distB="0" distL="0" distR="0" wp14:anchorId="65DDE106" wp14:editId="39AD579E">
                  <wp:extent cx="1606316" cy="1316618"/>
                  <wp:effectExtent l="0" t="0" r="0" b="0"/>
                  <wp:docPr id="550748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48808"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11822" cy="1321131"/>
                          </a:xfrm>
                          <a:prstGeom prst="rect">
                            <a:avLst/>
                          </a:prstGeom>
                          <a:noFill/>
                          <a:ln>
                            <a:noFill/>
                          </a:ln>
                        </pic:spPr>
                      </pic:pic>
                    </a:graphicData>
                  </a:graphic>
                </wp:inline>
              </w:drawing>
            </w:r>
          </w:p>
        </w:tc>
      </w:tr>
    </w:tbl>
    <w:p w14:paraId="3DDF55DA" w14:textId="5414A511" w:rsidR="00EE05A7" w:rsidRPr="00887326" w:rsidRDefault="00EE05A7" w:rsidP="008B0479">
      <w:pPr>
        <w:spacing w:line="276" w:lineRule="auto"/>
        <w:jc w:val="both"/>
        <w:rPr>
          <w:color w:val="auto"/>
          <w:sz w:val="26"/>
          <w:szCs w:val="26"/>
        </w:rPr>
      </w:pPr>
    </w:p>
    <w:p w14:paraId="7FA0171E" w14:textId="63A535FA" w:rsidR="00065B78" w:rsidRPr="00887326" w:rsidRDefault="00065B78" w:rsidP="008B0479">
      <w:pPr>
        <w:spacing w:line="276" w:lineRule="auto"/>
        <w:jc w:val="both"/>
        <w:rPr>
          <w:b/>
          <w:bCs/>
          <w:color w:val="7030A0"/>
          <w:sz w:val="26"/>
          <w:szCs w:val="26"/>
        </w:rPr>
      </w:pPr>
      <w:r w:rsidRPr="00887326">
        <w:rPr>
          <w:b/>
          <w:bCs/>
          <w:color w:val="7030A0"/>
          <w:sz w:val="26"/>
          <w:szCs w:val="26"/>
        </w:rPr>
        <w:t>3. Định luật Ohm</w:t>
      </w:r>
    </w:p>
    <w:p w14:paraId="3BED558D" w14:textId="77777777" w:rsidR="00EE05A7" w:rsidRPr="00887326" w:rsidRDefault="00EE05A7" w:rsidP="008B0479">
      <w:pPr>
        <w:shd w:val="clear" w:color="auto" w:fill="FFFFFF"/>
        <w:spacing w:line="276" w:lineRule="auto"/>
        <w:ind w:left="48" w:right="45"/>
        <w:jc w:val="both"/>
        <w:rPr>
          <w:color w:val="auto"/>
          <w:sz w:val="26"/>
          <w:szCs w:val="26"/>
        </w:rPr>
      </w:pPr>
      <w:r w:rsidRPr="00887326">
        <w:rPr>
          <w:color w:val="auto"/>
          <w:sz w:val="26"/>
          <w:szCs w:val="26"/>
        </w:rPr>
        <w:t>- Cường độ dòng điện chạy qua vật dẫn tỉ lệ thuận với hiệu điện thế ở hai đầu vật dẫn, tỉ lệ nghịch với điện trở của vật dẫn.</w:t>
      </w:r>
    </w:p>
    <w:p w14:paraId="1AF7D565" w14:textId="77777777" w:rsidR="00EE05A7" w:rsidRPr="00887326" w:rsidRDefault="00EE05A7" w:rsidP="008B0479">
      <w:pPr>
        <w:shd w:val="clear" w:color="auto" w:fill="FFFFFF"/>
        <w:spacing w:line="276" w:lineRule="auto"/>
        <w:ind w:left="48" w:right="45"/>
        <w:jc w:val="both"/>
        <w:rPr>
          <w:color w:val="auto"/>
          <w:sz w:val="26"/>
          <w:szCs w:val="26"/>
        </w:rPr>
      </w:pPr>
      <w:r w:rsidRPr="00887326">
        <w:rPr>
          <w:color w:val="auto"/>
          <w:sz w:val="26"/>
          <w:szCs w:val="26"/>
        </w:rPr>
        <w:lastRenderedPageBreak/>
        <w:t>- Biểu thức: </w:t>
      </w:r>
      <m:oMath>
        <m:r>
          <w:rPr>
            <w:rFonts w:ascii="Cambria Math" w:hAnsi="Cambria Math"/>
            <w:color w:val="auto"/>
            <w:sz w:val="26"/>
            <w:szCs w:val="26"/>
            <w:bdr w:val="none" w:sz="0" w:space="0" w:color="auto" w:frame="1"/>
          </w:rPr>
          <m:t>I=</m:t>
        </m:r>
        <m:f>
          <m:fPr>
            <m:ctrlPr>
              <w:rPr>
                <w:rFonts w:ascii="Cambria Math" w:hAnsi="Cambria Math"/>
                <w:i/>
                <w:color w:val="auto"/>
                <w:sz w:val="26"/>
                <w:szCs w:val="26"/>
                <w:bdr w:val="none" w:sz="0" w:space="0" w:color="auto" w:frame="1"/>
              </w:rPr>
            </m:ctrlPr>
          </m:fPr>
          <m:num>
            <m:r>
              <w:rPr>
                <w:rFonts w:ascii="Cambria Math" w:hAnsi="Cambria Math"/>
                <w:color w:val="auto"/>
                <w:sz w:val="26"/>
                <w:szCs w:val="26"/>
                <w:bdr w:val="none" w:sz="0" w:space="0" w:color="auto" w:frame="1"/>
              </w:rPr>
              <m:t>U</m:t>
            </m:r>
          </m:num>
          <m:den>
            <m:r>
              <w:rPr>
                <w:rFonts w:ascii="Cambria Math" w:hAnsi="Cambria Math"/>
                <w:color w:val="auto"/>
                <w:sz w:val="26"/>
                <w:szCs w:val="26"/>
                <w:bdr w:val="none" w:sz="0" w:space="0" w:color="auto" w:frame="1"/>
              </w:rPr>
              <m:t>R</m:t>
            </m:r>
          </m:den>
        </m:f>
      </m:oMath>
    </w:p>
    <w:p w14:paraId="30C24EFF" w14:textId="77777777" w:rsidR="00EE05A7" w:rsidRPr="00887326" w:rsidRDefault="00EE05A7" w:rsidP="008B0479">
      <w:pPr>
        <w:shd w:val="clear" w:color="auto" w:fill="FFFFFF"/>
        <w:spacing w:line="276" w:lineRule="auto"/>
        <w:ind w:left="48" w:right="45"/>
        <w:jc w:val="both"/>
        <w:rPr>
          <w:color w:val="auto"/>
          <w:sz w:val="26"/>
          <w:szCs w:val="26"/>
        </w:rPr>
      </w:pPr>
      <w:r w:rsidRPr="00887326">
        <w:rPr>
          <w:color w:val="auto"/>
          <w:sz w:val="26"/>
          <w:szCs w:val="26"/>
        </w:rPr>
        <w:t xml:space="preserve">Trong đó: </w:t>
      </w:r>
    </w:p>
    <w:p w14:paraId="295D552B" w14:textId="31605EDE" w:rsidR="00EE05A7" w:rsidRPr="00887326" w:rsidRDefault="00065B78" w:rsidP="0095268E">
      <w:pPr>
        <w:shd w:val="clear" w:color="auto" w:fill="FFFFFF"/>
        <w:spacing w:line="276" w:lineRule="auto"/>
        <w:ind w:left="768" w:right="45" w:hanging="360"/>
        <w:jc w:val="both"/>
        <w:rPr>
          <w:color w:val="auto"/>
          <w:sz w:val="26"/>
          <w:szCs w:val="26"/>
        </w:rPr>
      </w:pPr>
      <w:r w:rsidRPr="00887326">
        <w:rPr>
          <w:rFonts w:eastAsiaTheme="minorHAnsi"/>
          <w:color w:val="auto"/>
          <w:sz w:val="26"/>
          <w:szCs w:val="26"/>
        </w:rPr>
        <w:t>-</w:t>
      </w:r>
      <w:r w:rsidR="0095268E" w:rsidRPr="00887326">
        <w:rPr>
          <w:rFonts w:eastAsiaTheme="minorHAnsi"/>
          <w:color w:val="auto"/>
          <w:sz w:val="26"/>
          <w:szCs w:val="26"/>
        </w:rPr>
        <w:tab/>
      </w:r>
      <w:r w:rsidR="00EE05A7" w:rsidRPr="00887326">
        <w:rPr>
          <w:color w:val="auto"/>
          <w:sz w:val="26"/>
          <w:szCs w:val="26"/>
        </w:rPr>
        <w:t>I là cường độ dòng điện chạy qua vật dẫn, đơn vị là ampe, kí hiệu là A.</w:t>
      </w:r>
    </w:p>
    <w:p w14:paraId="7C9925DD" w14:textId="5D59189E" w:rsidR="00EE05A7" w:rsidRPr="00887326" w:rsidRDefault="00065B78" w:rsidP="0095268E">
      <w:pPr>
        <w:shd w:val="clear" w:color="auto" w:fill="FFFFFF"/>
        <w:spacing w:line="276" w:lineRule="auto"/>
        <w:ind w:left="768" w:right="45" w:hanging="360"/>
        <w:jc w:val="both"/>
        <w:rPr>
          <w:color w:val="auto"/>
          <w:sz w:val="26"/>
          <w:szCs w:val="26"/>
        </w:rPr>
      </w:pPr>
      <w:r w:rsidRPr="00887326">
        <w:rPr>
          <w:rFonts w:eastAsiaTheme="minorHAnsi"/>
          <w:color w:val="auto"/>
          <w:sz w:val="26"/>
          <w:szCs w:val="26"/>
        </w:rPr>
        <w:t>-</w:t>
      </w:r>
      <w:r w:rsidR="0095268E" w:rsidRPr="00887326">
        <w:rPr>
          <w:rFonts w:eastAsiaTheme="minorHAnsi"/>
          <w:color w:val="auto"/>
          <w:sz w:val="26"/>
          <w:szCs w:val="26"/>
        </w:rPr>
        <w:tab/>
      </w:r>
      <w:r w:rsidR="00EE05A7" w:rsidRPr="00887326">
        <w:rPr>
          <w:color w:val="auto"/>
          <w:sz w:val="26"/>
          <w:szCs w:val="26"/>
        </w:rPr>
        <w:t>U là hiệu điện thế giữa hai đầu vật dẫn, đơn vị là vôn, kí hiệu là V.</w:t>
      </w:r>
    </w:p>
    <w:p w14:paraId="5DF87D95" w14:textId="50915BE5" w:rsidR="00065B78" w:rsidRDefault="00065B78" w:rsidP="00920F90">
      <w:pPr>
        <w:shd w:val="clear" w:color="auto" w:fill="FFFFFF"/>
        <w:spacing w:line="276" w:lineRule="auto"/>
        <w:ind w:left="768" w:right="45" w:hanging="360"/>
        <w:jc w:val="both"/>
        <w:rPr>
          <w:color w:val="auto"/>
          <w:sz w:val="26"/>
          <w:szCs w:val="26"/>
        </w:rPr>
      </w:pPr>
      <w:r w:rsidRPr="00887326">
        <w:rPr>
          <w:rFonts w:eastAsiaTheme="minorHAnsi"/>
          <w:color w:val="auto"/>
          <w:sz w:val="26"/>
          <w:szCs w:val="26"/>
        </w:rPr>
        <w:t>-</w:t>
      </w:r>
      <w:r w:rsidR="0095268E" w:rsidRPr="00887326">
        <w:rPr>
          <w:rFonts w:eastAsiaTheme="minorHAnsi"/>
          <w:color w:val="auto"/>
          <w:sz w:val="26"/>
          <w:szCs w:val="26"/>
        </w:rPr>
        <w:tab/>
      </w:r>
      <w:r w:rsidR="00EE05A7" w:rsidRPr="00887326">
        <w:rPr>
          <w:color w:val="auto"/>
          <w:sz w:val="26"/>
          <w:szCs w:val="26"/>
        </w:rPr>
        <w:t>R là điện trở của vật dẫn, đơn vị là ôm, kí hiệu là </w:t>
      </w:r>
      <w:r w:rsidR="00EE05A7" w:rsidRPr="00887326">
        <w:rPr>
          <w:color w:val="auto"/>
          <w:sz w:val="26"/>
          <w:szCs w:val="26"/>
          <w:bdr w:val="none" w:sz="0" w:space="0" w:color="auto" w:frame="1"/>
        </w:rPr>
        <w:t>Ω</w:t>
      </w:r>
      <w:r w:rsidR="00EE05A7" w:rsidRPr="00887326">
        <w:rPr>
          <w:color w:val="auto"/>
          <w:sz w:val="26"/>
          <w:szCs w:val="26"/>
        </w:rPr>
        <w:t>.</w:t>
      </w:r>
    </w:p>
    <w:p w14:paraId="737F42A5" w14:textId="77777777" w:rsidR="00920F90" w:rsidRPr="00887326" w:rsidRDefault="00920F90" w:rsidP="00920F90">
      <w:pPr>
        <w:shd w:val="clear" w:color="auto" w:fill="FFFFFF"/>
        <w:spacing w:line="276" w:lineRule="auto"/>
        <w:ind w:left="768" w:right="45" w:hanging="360"/>
        <w:jc w:val="both"/>
        <w:rPr>
          <w:b/>
          <w:bCs/>
          <w:color w:val="auto"/>
          <w:sz w:val="26"/>
          <w:szCs w:val="26"/>
        </w:rPr>
      </w:pPr>
    </w:p>
    <w:p w14:paraId="76F9F9C0" w14:textId="06CC12C3" w:rsidR="00065B78" w:rsidRPr="00887326" w:rsidRDefault="00065B78" w:rsidP="008B0479">
      <w:pPr>
        <w:spacing w:line="276" w:lineRule="auto"/>
        <w:jc w:val="both"/>
        <w:rPr>
          <w:b/>
          <w:bCs/>
          <w:color w:val="auto"/>
          <w:sz w:val="26"/>
          <w:szCs w:val="26"/>
        </w:rPr>
      </w:pPr>
      <w:r w:rsidRPr="00887326">
        <w:rPr>
          <w:b/>
          <w:bCs/>
          <w:color w:val="7030A0"/>
          <w:sz w:val="26"/>
          <w:szCs w:val="26"/>
        </w:rPr>
        <w:t>4. Nguyên nhân gây ra điện trở trong vật dẫn kim loại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1"/>
        <w:gridCol w:w="2829"/>
      </w:tblGrid>
      <w:tr w:rsidR="00EE05A7" w:rsidRPr="00887326" w14:paraId="29E8BB8F" w14:textId="77777777" w:rsidTr="00817B10">
        <w:tc>
          <w:tcPr>
            <w:tcW w:w="6751" w:type="dxa"/>
          </w:tcPr>
          <w:p w14:paraId="7AF377CD"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Các ion dương liên kết với nhau một cách trật tự tạo nên mạng tinh thể kim loại.</w:t>
            </w:r>
          </w:p>
          <w:p w14:paraId="6947E057"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Các ion dương dao động nhiệt xung quanh nút mạng, nhiệt độ càng cao, các ion dương dao động càng mạnh.</w:t>
            </w:r>
          </w:p>
          <w:p w14:paraId="057666F7"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Dao động nhiệt của các ion trong mạng tinh thể cản trở chuyển động của các electron tự do là nguyên nhân chính gây ra điện trở của kim loại.</w:t>
            </w:r>
          </w:p>
        </w:tc>
        <w:tc>
          <w:tcPr>
            <w:tcW w:w="2829" w:type="dxa"/>
          </w:tcPr>
          <w:p w14:paraId="2A58C0C9" w14:textId="77777777" w:rsidR="00EE05A7" w:rsidRPr="00887326" w:rsidRDefault="00EE05A7" w:rsidP="008B0479">
            <w:pPr>
              <w:spacing w:line="276" w:lineRule="auto"/>
              <w:ind w:right="45"/>
              <w:jc w:val="center"/>
              <w:rPr>
                <w:color w:val="auto"/>
                <w:sz w:val="26"/>
                <w:szCs w:val="26"/>
              </w:rPr>
            </w:pPr>
            <w:r w:rsidRPr="00887326">
              <w:rPr>
                <w:noProof/>
                <w:color w:val="auto"/>
                <w:sz w:val="26"/>
                <w:szCs w:val="26"/>
              </w:rPr>
              <w:drawing>
                <wp:inline distT="0" distB="0" distL="0" distR="0" wp14:anchorId="24E18357" wp14:editId="63147205">
                  <wp:extent cx="1593932" cy="1858879"/>
                  <wp:effectExtent l="0" t="0" r="6350" b="8255"/>
                  <wp:docPr id="567516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6067"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95589" cy="1860811"/>
                          </a:xfrm>
                          <a:prstGeom prst="rect">
                            <a:avLst/>
                          </a:prstGeom>
                          <a:noFill/>
                          <a:ln>
                            <a:noFill/>
                          </a:ln>
                        </pic:spPr>
                      </pic:pic>
                    </a:graphicData>
                  </a:graphic>
                </wp:inline>
              </w:drawing>
            </w:r>
          </w:p>
        </w:tc>
      </w:tr>
    </w:tbl>
    <w:p w14:paraId="60701CF0" w14:textId="77777777" w:rsidR="00EE05A7" w:rsidRPr="00887326" w:rsidRDefault="00EE05A7" w:rsidP="008B0479">
      <w:pPr>
        <w:shd w:val="clear" w:color="auto" w:fill="FFFFFF"/>
        <w:spacing w:line="276" w:lineRule="auto"/>
        <w:ind w:left="48" w:right="45"/>
        <w:jc w:val="both"/>
        <w:rPr>
          <w:color w:val="auto"/>
          <w:sz w:val="26"/>
          <w:szCs w:val="26"/>
        </w:rPr>
      </w:pPr>
    </w:p>
    <w:p w14:paraId="481301AC" w14:textId="77777777" w:rsidR="00EE05A7" w:rsidRPr="00887326" w:rsidRDefault="00EE05A7" w:rsidP="008B0479">
      <w:pPr>
        <w:shd w:val="clear" w:color="auto" w:fill="FFFFFF"/>
        <w:spacing w:line="276" w:lineRule="auto"/>
        <w:ind w:right="45"/>
        <w:jc w:val="both"/>
        <w:rPr>
          <w:color w:val="auto"/>
          <w:sz w:val="26"/>
          <w:szCs w:val="26"/>
        </w:rPr>
      </w:pPr>
      <w:r w:rsidRPr="00887326">
        <w:rPr>
          <w:color w:val="auto"/>
          <w:sz w:val="26"/>
          <w:szCs w:val="26"/>
        </w:rPr>
        <w:t>- Điện trở suất của kim loại tăng theo nhiệt độ gần đúng theo hàm bậc nhất</w:t>
      </w:r>
    </w:p>
    <w:p w14:paraId="1C33FF33" w14:textId="77777777" w:rsidR="00EE05A7" w:rsidRPr="00887326" w:rsidRDefault="00EE05A7" w:rsidP="008B0479">
      <w:pPr>
        <w:shd w:val="clear" w:color="auto" w:fill="FFFFFF"/>
        <w:spacing w:line="276" w:lineRule="auto"/>
        <w:ind w:left="48" w:right="45"/>
        <w:jc w:val="center"/>
        <w:rPr>
          <w:color w:val="auto"/>
          <w:sz w:val="26"/>
          <w:szCs w:val="26"/>
        </w:rPr>
      </w:pPr>
      <w:r w:rsidRPr="00887326">
        <w:rPr>
          <w:color w:val="auto"/>
          <w:sz w:val="26"/>
          <w:szCs w:val="26"/>
          <w:bdr w:val="none" w:sz="0" w:space="0" w:color="auto" w:frame="1"/>
        </w:rPr>
        <w:t>ρ=ρ</w:t>
      </w:r>
      <w:r w:rsidRPr="00887326">
        <w:rPr>
          <w:color w:val="auto"/>
          <w:sz w:val="26"/>
          <w:szCs w:val="26"/>
          <w:bdr w:val="none" w:sz="0" w:space="0" w:color="auto" w:frame="1"/>
          <w:vertAlign w:val="subscript"/>
        </w:rPr>
        <w:t>0</w:t>
      </w:r>
      <w:r w:rsidRPr="00887326">
        <w:rPr>
          <w:color w:val="auto"/>
          <w:sz w:val="26"/>
          <w:szCs w:val="26"/>
          <w:bdr w:val="none" w:sz="0" w:space="0" w:color="auto" w:frame="1"/>
        </w:rPr>
        <w:t>[1+α(t−t</w:t>
      </w:r>
      <w:r w:rsidRPr="00887326">
        <w:rPr>
          <w:color w:val="auto"/>
          <w:sz w:val="26"/>
          <w:szCs w:val="26"/>
          <w:bdr w:val="none" w:sz="0" w:space="0" w:color="auto" w:frame="1"/>
          <w:vertAlign w:val="subscript"/>
        </w:rPr>
        <w:t>0</w:t>
      </w:r>
      <w:r w:rsidRPr="00887326">
        <w:rPr>
          <w:color w:val="auto"/>
          <w:sz w:val="26"/>
          <w:szCs w:val="26"/>
          <w:bdr w:val="none" w:sz="0" w:space="0" w:color="auto" w:frame="1"/>
        </w:rPr>
        <w:t>)]</w:t>
      </w:r>
    </w:p>
    <w:p w14:paraId="11D20798" w14:textId="77777777" w:rsidR="00EE05A7" w:rsidRPr="00887326" w:rsidRDefault="00EE05A7" w:rsidP="008B0479">
      <w:pPr>
        <w:shd w:val="clear" w:color="auto" w:fill="FFFFFF"/>
        <w:spacing w:line="276" w:lineRule="auto"/>
        <w:ind w:left="48" w:right="45"/>
        <w:jc w:val="both"/>
        <w:rPr>
          <w:color w:val="auto"/>
          <w:sz w:val="26"/>
          <w:szCs w:val="26"/>
        </w:rPr>
      </w:pPr>
      <w:r w:rsidRPr="00887326">
        <w:rPr>
          <w:color w:val="auto"/>
          <w:sz w:val="26"/>
          <w:szCs w:val="26"/>
        </w:rPr>
        <w:t>Trong đó:</w:t>
      </w:r>
    </w:p>
    <w:p w14:paraId="417A114F" w14:textId="06A84CA7" w:rsidR="00EE05A7" w:rsidRPr="00887326" w:rsidRDefault="00987F5E" w:rsidP="0095268E">
      <w:pPr>
        <w:shd w:val="clear" w:color="auto" w:fill="FFFFFF"/>
        <w:spacing w:line="276" w:lineRule="auto"/>
        <w:ind w:left="768" w:right="45" w:hanging="360"/>
        <w:jc w:val="both"/>
        <w:rPr>
          <w:color w:val="auto"/>
          <w:sz w:val="26"/>
          <w:szCs w:val="26"/>
        </w:rPr>
      </w:pPr>
      <w:r w:rsidRPr="00887326">
        <w:rPr>
          <w:rFonts w:eastAsiaTheme="minorHAnsi"/>
          <w:color w:val="auto"/>
          <w:sz w:val="26"/>
          <w:szCs w:val="26"/>
        </w:rPr>
        <w:t>+</w:t>
      </w:r>
      <w:r w:rsidR="0095268E" w:rsidRPr="00887326">
        <w:rPr>
          <w:rFonts w:eastAsiaTheme="minorHAnsi"/>
          <w:color w:val="auto"/>
          <w:sz w:val="26"/>
          <w:szCs w:val="26"/>
        </w:rPr>
        <w:tab/>
      </w:r>
      <w:r w:rsidR="00EE05A7" w:rsidRPr="00887326">
        <w:rPr>
          <w:color w:val="auto"/>
          <w:sz w:val="26"/>
          <w:szCs w:val="26"/>
          <w:bdr w:val="none" w:sz="0" w:space="0" w:color="auto" w:frame="1"/>
        </w:rPr>
        <w:t xml:space="preserve">ρ </w:t>
      </w:r>
      <w:r w:rsidR="00EE05A7" w:rsidRPr="00887326">
        <w:rPr>
          <w:color w:val="auto"/>
          <w:sz w:val="26"/>
          <w:szCs w:val="26"/>
        </w:rPr>
        <w:t>là điện trở suất ở nhiệt độ t, đơn vị là ôm nhân mét (</w:t>
      </w:r>
      <w:r w:rsidR="00EE05A7" w:rsidRPr="00887326">
        <w:rPr>
          <w:color w:val="auto"/>
          <w:sz w:val="26"/>
          <w:szCs w:val="26"/>
          <w:bdr w:val="none" w:sz="0" w:space="0" w:color="auto" w:frame="1"/>
        </w:rPr>
        <w:t>Ω.m</w:t>
      </w:r>
      <w:r w:rsidR="00EE05A7" w:rsidRPr="00887326">
        <w:rPr>
          <w:color w:val="auto"/>
          <w:sz w:val="26"/>
          <w:szCs w:val="26"/>
        </w:rPr>
        <w:t>)</w:t>
      </w:r>
    </w:p>
    <w:p w14:paraId="02F6DB4B" w14:textId="405D72B5" w:rsidR="00EE05A7" w:rsidRPr="00887326" w:rsidRDefault="00987F5E" w:rsidP="0095268E">
      <w:pPr>
        <w:shd w:val="clear" w:color="auto" w:fill="FFFFFF"/>
        <w:spacing w:line="276" w:lineRule="auto"/>
        <w:ind w:left="768" w:right="45" w:hanging="360"/>
        <w:jc w:val="both"/>
        <w:rPr>
          <w:color w:val="auto"/>
          <w:sz w:val="26"/>
          <w:szCs w:val="26"/>
        </w:rPr>
      </w:pPr>
      <w:r w:rsidRPr="00887326">
        <w:rPr>
          <w:rFonts w:eastAsiaTheme="minorHAnsi"/>
          <w:color w:val="auto"/>
          <w:sz w:val="26"/>
          <w:szCs w:val="26"/>
        </w:rPr>
        <w:t>+</w:t>
      </w:r>
      <w:r w:rsidR="0095268E" w:rsidRPr="00887326">
        <w:rPr>
          <w:rFonts w:eastAsiaTheme="minorHAnsi"/>
          <w:color w:val="auto"/>
          <w:sz w:val="26"/>
          <w:szCs w:val="26"/>
        </w:rPr>
        <w:tab/>
      </w:r>
      <w:r w:rsidR="00EE05A7" w:rsidRPr="00887326">
        <w:rPr>
          <w:color w:val="auto"/>
          <w:sz w:val="26"/>
          <w:szCs w:val="26"/>
          <w:bdr w:val="none" w:sz="0" w:space="0" w:color="auto" w:frame="1"/>
        </w:rPr>
        <w:t>ρ0</w:t>
      </w:r>
      <w:r w:rsidR="00EE05A7" w:rsidRPr="00887326">
        <w:rPr>
          <w:color w:val="auto"/>
          <w:sz w:val="26"/>
          <w:szCs w:val="26"/>
        </w:rPr>
        <w:t> là điện trở suất ở nhiệt độ t</w:t>
      </w:r>
      <w:r w:rsidR="00EE05A7" w:rsidRPr="00887326">
        <w:rPr>
          <w:color w:val="auto"/>
          <w:sz w:val="26"/>
          <w:szCs w:val="26"/>
          <w:vertAlign w:val="subscript"/>
        </w:rPr>
        <w:t>0</w:t>
      </w:r>
      <w:r w:rsidR="00EE05A7" w:rsidRPr="00887326">
        <w:rPr>
          <w:color w:val="auto"/>
          <w:sz w:val="26"/>
          <w:szCs w:val="26"/>
        </w:rPr>
        <w:t>, đơn vị là ôm nhân mét (</w:t>
      </w:r>
      <w:r w:rsidR="00EE05A7" w:rsidRPr="00887326">
        <w:rPr>
          <w:color w:val="auto"/>
          <w:sz w:val="26"/>
          <w:szCs w:val="26"/>
          <w:bdr w:val="none" w:sz="0" w:space="0" w:color="auto" w:frame="1"/>
        </w:rPr>
        <w:t>Ω.m</w:t>
      </w:r>
      <w:r w:rsidR="00EE05A7" w:rsidRPr="00887326">
        <w:rPr>
          <w:color w:val="auto"/>
          <w:sz w:val="26"/>
          <w:szCs w:val="26"/>
        </w:rPr>
        <w:t>)</w:t>
      </w:r>
    </w:p>
    <w:p w14:paraId="53478CAF" w14:textId="7C303AF7" w:rsidR="00EE05A7" w:rsidRPr="00887326" w:rsidRDefault="00987F5E" w:rsidP="0095268E">
      <w:pPr>
        <w:shd w:val="clear" w:color="auto" w:fill="FFFFFF"/>
        <w:spacing w:line="276" w:lineRule="auto"/>
        <w:ind w:left="768" w:right="45" w:hanging="360"/>
        <w:jc w:val="both"/>
        <w:rPr>
          <w:color w:val="auto"/>
          <w:sz w:val="26"/>
          <w:szCs w:val="26"/>
        </w:rPr>
      </w:pPr>
      <w:r w:rsidRPr="00887326">
        <w:rPr>
          <w:rFonts w:eastAsiaTheme="minorHAnsi"/>
          <w:color w:val="auto"/>
          <w:sz w:val="26"/>
          <w:szCs w:val="26"/>
        </w:rPr>
        <w:t>+</w:t>
      </w:r>
      <w:r w:rsidR="0095268E" w:rsidRPr="00887326">
        <w:rPr>
          <w:rFonts w:eastAsiaTheme="minorHAnsi"/>
          <w:color w:val="auto"/>
          <w:sz w:val="26"/>
          <w:szCs w:val="26"/>
        </w:rPr>
        <w:tab/>
      </w:r>
      <w:r w:rsidR="00EE05A7" w:rsidRPr="00887326">
        <w:rPr>
          <w:color w:val="auto"/>
          <w:sz w:val="26"/>
          <w:szCs w:val="26"/>
          <w:bdr w:val="none" w:sz="0" w:space="0" w:color="auto" w:frame="1"/>
        </w:rPr>
        <w:t>α</w:t>
      </w:r>
      <w:r w:rsidR="00EE05A7" w:rsidRPr="00887326">
        <w:rPr>
          <w:color w:val="auto"/>
          <w:sz w:val="26"/>
          <w:szCs w:val="26"/>
        </w:rPr>
        <w:t> là hệ số nhiệt điện trở, đơn vị là K</w:t>
      </w:r>
      <w:r w:rsidR="00EE05A7" w:rsidRPr="00887326">
        <w:rPr>
          <w:color w:val="auto"/>
          <w:sz w:val="26"/>
          <w:szCs w:val="26"/>
          <w:vertAlign w:val="superscript"/>
        </w:rPr>
        <w:t>-1</w:t>
      </w:r>
      <w:r w:rsidR="00EE05A7" w:rsidRPr="00887326">
        <w:rPr>
          <w:color w:val="auto"/>
          <w:sz w:val="26"/>
          <w:szCs w:val="26"/>
        </w:rPr>
        <w:t>.</w:t>
      </w:r>
    </w:p>
    <w:p w14:paraId="7AECF781" w14:textId="485E2786" w:rsidR="00EE05A7" w:rsidRPr="00887326" w:rsidRDefault="00987F5E" w:rsidP="0095268E">
      <w:pPr>
        <w:shd w:val="clear" w:color="auto" w:fill="FFFFFF"/>
        <w:spacing w:line="276" w:lineRule="auto"/>
        <w:ind w:left="768" w:right="45" w:hanging="360"/>
        <w:jc w:val="both"/>
        <w:rPr>
          <w:color w:val="auto"/>
          <w:sz w:val="26"/>
          <w:szCs w:val="26"/>
        </w:rPr>
      </w:pPr>
      <w:r w:rsidRPr="00887326">
        <w:rPr>
          <w:rFonts w:eastAsiaTheme="minorHAnsi"/>
          <w:color w:val="auto"/>
          <w:sz w:val="26"/>
          <w:szCs w:val="26"/>
        </w:rPr>
        <w:t>+</w:t>
      </w:r>
      <w:r w:rsidR="0095268E" w:rsidRPr="00887326">
        <w:rPr>
          <w:rFonts w:eastAsiaTheme="minorHAnsi"/>
          <w:color w:val="auto"/>
          <w:sz w:val="26"/>
          <w:szCs w:val="26"/>
        </w:rPr>
        <w:tab/>
      </w:r>
      <w:r w:rsidR="00EE05A7" w:rsidRPr="00887326">
        <w:rPr>
          <w:color w:val="auto"/>
          <w:sz w:val="26"/>
          <w:szCs w:val="26"/>
        </w:rPr>
        <w:t>t - t</w:t>
      </w:r>
      <w:r w:rsidR="00EE05A7" w:rsidRPr="00887326">
        <w:rPr>
          <w:color w:val="auto"/>
          <w:sz w:val="26"/>
          <w:szCs w:val="26"/>
          <w:vertAlign w:val="subscript"/>
        </w:rPr>
        <w:t>0</w:t>
      </w:r>
      <w:r w:rsidR="00EE05A7" w:rsidRPr="00887326">
        <w:rPr>
          <w:color w:val="auto"/>
          <w:sz w:val="26"/>
          <w:szCs w:val="26"/>
        </w:rPr>
        <w:t> là độ biến thiên nhiệt độ.</w:t>
      </w:r>
    </w:p>
    <w:p w14:paraId="6FE01036" w14:textId="77777777" w:rsidR="00EE05A7" w:rsidRPr="00887326" w:rsidRDefault="00EE05A7" w:rsidP="008B0479">
      <w:pPr>
        <w:shd w:val="clear" w:color="auto" w:fill="FFFFFF"/>
        <w:spacing w:line="276" w:lineRule="auto"/>
        <w:ind w:left="48" w:right="45"/>
        <w:jc w:val="both"/>
        <w:rPr>
          <w:color w:val="auto"/>
          <w:sz w:val="26"/>
          <w:szCs w:val="26"/>
        </w:rPr>
      </w:pPr>
      <w:r w:rsidRPr="00887326">
        <w:rPr>
          <w:color w:val="auto"/>
          <w:sz w:val="26"/>
          <w:szCs w:val="26"/>
        </w:rPr>
        <w:t>- Ngoài ra ta cũng có thể viết biểu thức của điện trở dưới dạng:</w:t>
      </w:r>
    </w:p>
    <w:p w14:paraId="01DAEDAB" w14:textId="77777777" w:rsidR="00EE05A7" w:rsidRPr="00887326" w:rsidRDefault="00EE05A7" w:rsidP="008B0479">
      <w:pPr>
        <w:shd w:val="clear" w:color="auto" w:fill="FFFFFF"/>
        <w:spacing w:line="276" w:lineRule="auto"/>
        <w:ind w:left="48" w:right="45"/>
        <w:jc w:val="center"/>
        <w:rPr>
          <w:color w:val="auto"/>
          <w:sz w:val="26"/>
          <w:szCs w:val="26"/>
        </w:rPr>
      </w:pPr>
      <w:r w:rsidRPr="00887326">
        <w:rPr>
          <w:color w:val="auto"/>
          <w:sz w:val="26"/>
          <w:szCs w:val="26"/>
          <w:bdr w:val="none" w:sz="0" w:space="0" w:color="auto" w:frame="1"/>
        </w:rPr>
        <w:t>R=R</w:t>
      </w:r>
      <w:r w:rsidRPr="00887326">
        <w:rPr>
          <w:color w:val="auto"/>
          <w:sz w:val="26"/>
          <w:szCs w:val="26"/>
          <w:bdr w:val="none" w:sz="0" w:space="0" w:color="auto" w:frame="1"/>
          <w:vertAlign w:val="subscript"/>
        </w:rPr>
        <w:t>0</w:t>
      </w:r>
      <w:r w:rsidRPr="00887326">
        <w:rPr>
          <w:color w:val="auto"/>
          <w:sz w:val="26"/>
          <w:szCs w:val="26"/>
          <w:bdr w:val="none" w:sz="0" w:space="0" w:color="auto" w:frame="1"/>
        </w:rPr>
        <w:t>[1+α(t−t</w:t>
      </w:r>
      <w:r w:rsidRPr="00887326">
        <w:rPr>
          <w:color w:val="auto"/>
          <w:sz w:val="26"/>
          <w:szCs w:val="26"/>
          <w:bdr w:val="none" w:sz="0" w:space="0" w:color="auto" w:frame="1"/>
          <w:vertAlign w:val="subscript"/>
        </w:rPr>
        <w:t>0</w:t>
      </w:r>
      <w:r w:rsidRPr="00887326">
        <w:rPr>
          <w:color w:val="auto"/>
          <w:sz w:val="26"/>
          <w:szCs w:val="26"/>
          <w:bdr w:val="none" w:sz="0" w:space="0" w:color="auto" w:frame="1"/>
        </w:rPr>
        <w:t>)]</w:t>
      </w:r>
    </w:p>
    <w:p w14:paraId="46DC6AF3" w14:textId="25C55554" w:rsidR="00EE05A7" w:rsidRPr="00887326" w:rsidRDefault="00EE05A7" w:rsidP="008B0479">
      <w:pPr>
        <w:spacing w:line="276" w:lineRule="auto"/>
        <w:jc w:val="both"/>
        <w:rPr>
          <w:color w:val="auto"/>
          <w:sz w:val="26"/>
          <w:szCs w:val="26"/>
        </w:rPr>
      </w:pPr>
    </w:p>
    <w:p w14:paraId="2ABBB945" w14:textId="197482A9" w:rsidR="009E7C47" w:rsidRPr="00887326" w:rsidRDefault="009E7C47" w:rsidP="008B0479">
      <w:pPr>
        <w:spacing w:line="276" w:lineRule="auto"/>
        <w:jc w:val="both"/>
        <w:rPr>
          <w:b/>
          <w:bCs/>
          <w:color w:val="7030A0"/>
          <w:sz w:val="26"/>
          <w:szCs w:val="26"/>
        </w:rPr>
      </w:pPr>
      <w:r w:rsidRPr="00887326">
        <w:rPr>
          <w:b/>
          <w:bCs/>
          <w:color w:val="7030A0"/>
          <w:sz w:val="26"/>
          <w:szCs w:val="26"/>
        </w:rPr>
        <w:t>5. Ảnh hưởng của nhiệt độ lên điện trở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
        <w:gridCol w:w="6555"/>
        <w:gridCol w:w="480"/>
        <w:gridCol w:w="2545"/>
      </w:tblGrid>
      <w:tr w:rsidR="00065B78" w:rsidRPr="00887326" w14:paraId="3BE548F5" w14:textId="77777777" w:rsidTr="00817B10">
        <w:trPr>
          <w:gridBefore w:val="1"/>
          <w:wBefore w:w="48" w:type="dxa"/>
        </w:trPr>
        <w:tc>
          <w:tcPr>
            <w:tcW w:w="6555" w:type="dxa"/>
          </w:tcPr>
          <w:p w14:paraId="10FFBE1B"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Khi dòng điện và hiệu điện thế nhỏ, đường đặc trưng vôn - ampe gần giống đường thẳng. Ở hiệu điện thế cao hơn, đường đặc trưng bắt đầu cong. Điều đó cho thấy điện trở của dây tóc bóng đèn tăng lên.</w:t>
            </w:r>
          </w:p>
          <w:p w14:paraId="3E2CC369"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Khi dây tóc bóng đèn phát sáng thì đường đặc trưng có độ dốc nhỏ nên điện trở lớn.</w:t>
            </w:r>
          </w:p>
          <w:p w14:paraId="5651766C"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Như vậy, điện trở của dây tóc bóng đèn phụ thuộc vào nhiệt độ.</w:t>
            </w:r>
          </w:p>
        </w:tc>
        <w:tc>
          <w:tcPr>
            <w:tcW w:w="3025" w:type="dxa"/>
            <w:gridSpan w:val="2"/>
          </w:tcPr>
          <w:p w14:paraId="0E3900ED" w14:textId="77777777" w:rsidR="00EE05A7" w:rsidRPr="00887326" w:rsidRDefault="00EE05A7" w:rsidP="008B0479">
            <w:pPr>
              <w:spacing w:line="276" w:lineRule="auto"/>
              <w:ind w:right="45"/>
              <w:jc w:val="center"/>
              <w:rPr>
                <w:color w:val="auto"/>
                <w:sz w:val="26"/>
                <w:szCs w:val="26"/>
              </w:rPr>
            </w:pPr>
            <w:r w:rsidRPr="00887326">
              <w:rPr>
                <w:noProof/>
                <w:color w:val="auto"/>
                <w:sz w:val="26"/>
                <w:szCs w:val="26"/>
              </w:rPr>
              <w:drawing>
                <wp:inline distT="0" distB="0" distL="0" distR="0" wp14:anchorId="799CA8FD" wp14:editId="69B59FA5">
                  <wp:extent cx="1755344" cy="1558089"/>
                  <wp:effectExtent l="0" t="0" r="0" b="4445"/>
                  <wp:docPr id="1433133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33013"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8562" cy="1560946"/>
                          </a:xfrm>
                          <a:prstGeom prst="rect">
                            <a:avLst/>
                          </a:prstGeom>
                          <a:noFill/>
                          <a:ln>
                            <a:noFill/>
                          </a:ln>
                        </pic:spPr>
                      </pic:pic>
                    </a:graphicData>
                  </a:graphic>
                </wp:inline>
              </w:drawing>
            </w:r>
          </w:p>
        </w:tc>
      </w:tr>
      <w:tr w:rsidR="00065B78" w:rsidRPr="00887326" w14:paraId="5AF6FE63" w14:textId="77777777" w:rsidTr="00817B10">
        <w:tc>
          <w:tcPr>
            <w:tcW w:w="7083" w:type="dxa"/>
            <w:gridSpan w:val="3"/>
          </w:tcPr>
          <w:p w14:paraId="662CB612"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xml:space="preserve">- </w:t>
            </w:r>
            <w:r w:rsidRPr="00887326">
              <w:rPr>
                <w:b/>
                <w:bCs/>
                <w:color w:val="auto"/>
                <w:sz w:val="26"/>
                <w:szCs w:val="26"/>
              </w:rPr>
              <w:t>Điện trở nhiệt</w:t>
            </w:r>
            <w:r w:rsidRPr="00887326">
              <w:rPr>
                <w:color w:val="auto"/>
                <w:sz w:val="26"/>
                <w:szCs w:val="26"/>
              </w:rPr>
              <w:t xml:space="preserve"> là linh kiện có điện trở thay đổi rõ rệt theo nhiệt độ.</w:t>
            </w:r>
          </w:p>
          <w:p w14:paraId="5C51ACED"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Điện trở của điện trở nhiệt NTC giảm khi nhiệt độ tăng.</w:t>
            </w:r>
          </w:p>
          <w:p w14:paraId="4463D883" w14:textId="77777777" w:rsidR="00EE05A7" w:rsidRPr="00887326" w:rsidRDefault="00EE05A7" w:rsidP="008B0479">
            <w:pPr>
              <w:spacing w:line="276" w:lineRule="auto"/>
              <w:ind w:right="45"/>
              <w:jc w:val="both"/>
              <w:rPr>
                <w:color w:val="auto"/>
                <w:sz w:val="26"/>
                <w:szCs w:val="26"/>
              </w:rPr>
            </w:pPr>
            <w:r w:rsidRPr="00887326">
              <w:rPr>
                <w:color w:val="auto"/>
                <w:sz w:val="26"/>
                <w:szCs w:val="26"/>
              </w:rPr>
              <w:t>- Điện trở của điện trở nhiệt PTC tăng khi nhiệt độ tăng.</w:t>
            </w:r>
          </w:p>
        </w:tc>
        <w:tc>
          <w:tcPr>
            <w:tcW w:w="2545" w:type="dxa"/>
          </w:tcPr>
          <w:p w14:paraId="45760051" w14:textId="77777777" w:rsidR="00EE05A7" w:rsidRPr="00887326" w:rsidRDefault="00EE05A7" w:rsidP="008B0479">
            <w:pPr>
              <w:spacing w:line="276" w:lineRule="auto"/>
              <w:ind w:right="45"/>
              <w:jc w:val="both"/>
              <w:rPr>
                <w:color w:val="auto"/>
                <w:sz w:val="26"/>
                <w:szCs w:val="26"/>
              </w:rPr>
            </w:pPr>
            <w:r w:rsidRPr="00887326">
              <w:rPr>
                <w:noProof/>
                <w:color w:val="auto"/>
                <w:sz w:val="26"/>
                <w:szCs w:val="26"/>
              </w:rPr>
              <w:drawing>
                <wp:inline distT="0" distB="0" distL="0" distR="0" wp14:anchorId="087F06D6" wp14:editId="77BA5A13">
                  <wp:extent cx="1032577" cy="1191127"/>
                  <wp:effectExtent l="0" t="0" r="0" b="9525"/>
                  <wp:docPr id="792386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86631"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7320" cy="1196598"/>
                          </a:xfrm>
                          <a:prstGeom prst="rect">
                            <a:avLst/>
                          </a:prstGeom>
                          <a:noFill/>
                          <a:ln>
                            <a:noFill/>
                          </a:ln>
                        </pic:spPr>
                      </pic:pic>
                    </a:graphicData>
                  </a:graphic>
                </wp:inline>
              </w:drawing>
            </w:r>
          </w:p>
        </w:tc>
      </w:tr>
      <w:tr w:rsidR="00065B78" w:rsidRPr="00887326" w14:paraId="1C38488F" w14:textId="77777777" w:rsidTr="00817B10">
        <w:tc>
          <w:tcPr>
            <w:tcW w:w="7083" w:type="dxa"/>
            <w:gridSpan w:val="3"/>
          </w:tcPr>
          <w:p w14:paraId="336200F9" w14:textId="77777777" w:rsidR="00EE05A7" w:rsidRPr="00887326" w:rsidRDefault="00EE05A7" w:rsidP="008B0479">
            <w:pPr>
              <w:spacing w:line="276" w:lineRule="auto"/>
              <w:ind w:right="45"/>
              <w:jc w:val="both"/>
              <w:rPr>
                <w:color w:val="auto"/>
                <w:sz w:val="26"/>
                <w:szCs w:val="26"/>
              </w:rPr>
            </w:pPr>
          </w:p>
        </w:tc>
        <w:tc>
          <w:tcPr>
            <w:tcW w:w="2545" w:type="dxa"/>
          </w:tcPr>
          <w:p w14:paraId="51CC0DBF" w14:textId="77777777" w:rsidR="00EE05A7" w:rsidRPr="00887326" w:rsidRDefault="00EE05A7" w:rsidP="008B0479">
            <w:pPr>
              <w:spacing w:line="276" w:lineRule="auto"/>
              <w:ind w:right="45"/>
              <w:jc w:val="both"/>
              <w:rPr>
                <w:noProof/>
                <w:color w:val="auto"/>
                <w:sz w:val="26"/>
                <w:szCs w:val="26"/>
              </w:rPr>
            </w:pPr>
          </w:p>
        </w:tc>
      </w:tr>
    </w:tbl>
    <w:p w14:paraId="0CB28949" w14:textId="77777777" w:rsidR="00D93DA0" w:rsidRPr="00887326" w:rsidRDefault="00D93DA0" w:rsidP="008B0479">
      <w:pPr>
        <w:spacing w:line="276" w:lineRule="auto"/>
        <w:jc w:val="both"/>
        <w:rPr>
          <w:b/>
          <w:color w:val="auto"/>
          <w:sz w:val="26"/>
          <w:szCs w:val="26"/>
        </w:rPr>
      </w:pPr>
    </w:p>
    <w:p w14:paraId="76A0AA06" w14:textId="77777777" w:rsidR="00D93DA0" w:rsidRPr="00887326" w:rsidRDefault="00D93DA0">
      <w:pPr>
        <w:rPr>
          <w:b/>
          <w:color w:val="auto"/>
          <w:sz w:val="26"/>
          <w:szCs w:val="26"/>
        </w:rPr>
      </w:pPr>
      <w:r w:rsidRPr="00887326">
        <w:rPr>
          <w:b/>
          <w:color w:val="auto"/>
          <w:sz w:val="26"/>
          <w:szCs w:val="26"/>
        </w:rPr>
        <w:br w:type="page"/>
      </w:r>
    </w:p>
    <w:p w14:paraId="79110B1D" w14:textId="38497F2D" w:rsidR="00EE05A7" w:rsidRPr="00887326" w:rsidRDefault="009E7C47" w:rsidP="008B0479">
      <w:pPr>
        <w:spacing w:line="276" w:lineRule="auto"/>
        <w:jc w:val="both"/>
        <w:rPr>
          <w:b/>
          <w:color w:val="0070C0"/>
          <w:sz w:val="28"/>
          <w:szCs w:val="28"/>
        </w:rPr>
      </w:pPr>
      <w:r w:rsidRPr="00887326">
        <w:rPr>
          <w:b/>
          <w:color w:val="0070C0"/>
          <w:sz w:val="28"/>
          <w:szCs w:val="28"/>
        </w:rPr>
        <w:lastRenderedPageBreak/>
        <w:t xml:space="preserve">II. BÀI TẬP LÝ THUYẾT </w:t>
      </w:r>
    </w:p>
    <w:p w14:paraId="641BB81E" w14:textId="77777777" w:rsidR="00D93DA0" w:rsidRPr="00887326" w:rsidRDefault="00D93DA0" w:rsidP="008B0479">
      <w:pPr>
        <w:spacing w:line="276" w:lineRule="auto"/>
        <w:jc w:val="both"/>
        <w:rPr>
          <w:b/>
          <w:color w:val="C00000"/>
          <w:sz w:val="26"/>
          <w:szCs w:val="26"/>
        </w:rPr>
      </w:pPr>
    </w:p>
    <w:p w14:paraId="3182E9E9" w14:textId="6185C677" w:rsidR="009E7C47" w:rsidRPr="00887326" w:rsidRDefault="009E7C47" w:rsidP="008B0479">
      <w:pPr>
        <w:spacing w:line="276" w:lineRule="auto"/>
        <w:jc w:val="both"/>
        <w:rPr>
          <w:b/>
          <w:color w:val="C00000"/>
          <w:sz w:val="26"/>
          <w:szCs w:val="26"/>
        </w:rPr>
      </w:pPr>
      <w:r w:rsidRPr="00887326">
        <w:rPr>
          <w:b/>
          <w:color w:val="C00000"/>
          <w:sz w:val="26"/>
          <w:szCs w:val="26"/>
        </w:rPr>
        <w:t xml:space="preserve">A – BÀI TẬP ĐIỀN KHUYẾT </w:t>
      </w:r>
    </w:p>
    <w:p w14:paraId="3F26E328" w14:textId="547AA999" w:rsidR="00EE05A7" w:rsidRPr="00887326" w:rsidRDefault="0095268E" w:rsidP="0095268E">
      <w:pPr>
        <w:tabs>
          <w:tab w:val="left" w:pos="990"/>
        </w:tabs>
        <w:spacing w:line="276" w:lineRule="auto"/>
        <w:jc w:val="both"/>
        <w:rPr>
          <w:color w:val="auto"/>
          <w:sz w:val="26"/>
          <w:szCs w:val="26"/>
        </w:rPr>
      </w:pPr>
      <w:r w:rsidRPr="00887326">
        <w:rPr>
          <w:rFonts w:eastAsiaTheme="minorHAnsi"/>
          <w:b/>
          <w:color w:val="auto"/>
          <w:sz w:val="26"/>
          <w:szCs w:val="26"/>
        </w:rPr>
        <w:t>Câu 1.</w:t>
      </w:r>
      <w:r w:rsidRPr="00887326">
        <w:rPr>
          <w:rFonts w:eastAsiaTheme="minorHAnsi"/>
          <w:b/>
          <w:color w:val="auto"/>
          <w:sz w:val="26"/>
          <w:szCs w:val="26"/>
        </w:rPr>
        <w:tab/>
      </w:r>
      <w:r w:rsidR="00EE05A7" w:rsidRPr="00887326">
        <w:rPr>
          <w:color w:val="auto"/>
          <w:sz w:val="26"/>
          <w:szCs w:val="26"/>
        </w:rPr>
        <w:t>Điền khuyết các từ khóa thích hợp vào chỗ trống:</w:t>
      </w:r>
    </w:p>
    <w:p w14:paraId="51E55A29" w14:textId="77777777" w:rsidR="00EE05A7" w:rsidRPr="00887326" w:rsidRDefault="00EE05A7" w:rsidP="008B0479">
      <w:pPr>
        <w:spacing w:line="276" w:lineRule="auto"/>
        <w:jc w:val="both"/>
        <w:rPr>
          <w:rFonts w:eastAsia="Calibri"/>
          <w:color w:val="auto"/>
          <w:sz w:val="26"/>
          <w:szCs w:val="26"/>
        </w:rPr>
      </w:pPr>
      <w:r w:rsidRPr="00887326">
        <w:rPr>
          <w:rFonts w:eastAsia="Calibri"/>
          <w:b/>
          <w:color w:val="auto"/>
          <w:sz w:val="26"/>
          <w:szCs w:val="26"/>
        </w:rPr>
        <w:t>a.</w:t>
      </w:r>
      <w:r w:rsidRPr="00887326">
        <w:rPr>
          <w:rFonts w:eastAsia="Calibri"/>
          <w:color w:val="auto"/>
          <w:sz w:val="26"/>
          <w:szCs w:val="26"/>
        </w:rPr>
        <w:t xml:space="preserve"> Đại lượng đặc trưng cho mức độ cản trở dòng điện của vật dẫn là…………</w:t>
      </w:r>
    </w:p>
    <w:p w14:paraId="66C0AE8F" w14:textId="77777777" w:rsidR="00EE05A7" w:rsidRPr="00887326" w:rsidRDefault="00EE05A7" w:rsidP="008B0479">
      <w:pPr>
        <w:spacing w:line="276" w:lineRule="auto"/>
        <w:jc w:val="both"/>
        <w:rPr>
          <w:rFonts w:eastAsia="Calibri"/>
          <w:color w:val="auto"/>
          <w:sz w:val="26"/>
          <w:szCs w:val="26"/>
        </w:rPr>
      </w:pPr>
      <w:r w:rsidRPr="00887326">
        <w:rPr>
          <w:rFonts w:eastAsia="Calibri"/>
          <w:b/>
          <w:color w:val="auto"/>
          <w:sz w:val="26"/>
          <w:szCs w:val="26"/>
        </w:rPr>
        <w:t>b.</w:t>
      </w:r>
      <w:r w:rsidRPr="00887326">
        <w:rPr>
          <w:rFonts w:eastAsia="Calibri"/>
          <w:color w:val="auto"/>
          <w:sz w:val="26"/>
          <w:szCs w:val="26"/>
        </w:rPr>
        <w:t xml:space="preserve"> Đường đặc trưng vôn – ampe là đồ thị biểu diễn sự phụ thuộc giữa …………..đặt vào và ………chạy qua linh kiện</w:t>
      </w:r>
    </w:p>
    <w:p w14:paraId="08F591B9" w14:textId="77777777" w:rsidR="00EE05A7" w:rsidRPr="00887326" w:rsidRDefault="00EE05A7" w:rsidP="008B0479">
      <w:pPr>
        <w:spacing w:line="276" w:lineRule="auto"/>
        <w:jc w:val="both"/>
        <w:rPr>
          <w:rFonts w:eastAsia="Calibri"/>
          <w:color w:val="auto"/>
          <w:sz w:val="26"/>
          <w:szCs w:val="26"/>
          <w:lang w:val="vi-VN"/>
        </w:rPr>
      </w:pPr>
      <w:r w:rsidRPr="00887326">
        <w:rPr>
          <w:rFonts w:eastAsia="Calibri"/>
          <w:b/>
          <w:color w:val="auto"/>
          <w:sz w:val="26"/>
          <w:szCs w:val="26"/>
          <w:lang w:val="vi-VN"/>
        </w:rPr>
        <w:t>c.</w:t>
      </w:r>
      <w:r w:rsidRPr="00887326">
        <w:rPr>
          <w:rFonts w:eastAsia="Calibri"/>
          <w:color w:val="auto"/>
          <w:sz w:val="26"/>
          <w:szCs w:val="26"/>
          <w:lang w:val="vi-VN"/>
        </w:rPr>
        <w:t xml:space="preserve"> </w:t>
      </w:r>
      <w:r w:rsidRPr="00887326">
        <w:rPr>
          <w:rFonts w:eastAsia="Calibri"/>
          <w:color w:val="auto"/>
          <w:sz w:val="26"/>
          <w:szCs w:val="26"/>
        </w:rPr>
        <w:t>Đường đặc trưng vôn – ampe có dạng là một ……xuất phát từ gốc toạ độ</w:t>
      </w:r>
    </w:p>
    <w:p w14:paraId="4FE41DA7" w14:textId="77777777" w:rsidR="00EE05A7" w:rsidRPr="00887326" w:rsidRDefault="00EE05A7" w:rsidP="008B0479">
      <w:pPr>
        <w:spacing w:line="276" w:lineRule="auto"/>
        <w:jc w:val="both"/>
        <w:rPr>
          <w:rFonts w:eastAsia="Calibri"/>
          <w:color w:val="auto"/>
          <w:sz w:val="26"/>
          <w:szCs w:val="26"/>
          <w:lang w:val="vi-VN"/>
        </w:rPr>
      </w:pPr>
      <w:r w:rsidRPr="00887326">
        <w:rPr>
          <w:rFonts w:eastAsia="Calibri"/>
          <w:b/>
          <w:color w:val="auto"/>
          <w:sz w:val="26"/>
          <w:szCs w:val="26"/>
          <w:lang w:val="vi-VN"/>
        </w:rPr>
        <w:t>d.</w:t>
      </w:r>
      <w:r w:rsidRPr="00887326">
        <w:rPr>
          <w:rFonts w:eastAsia="Calibri"/>
          <w:color w:val="auto"/>
          <w:sz w:val="26"/>
          <w:szCs w:val="26"/>
          <w:lang w:val="vi-VN"/>
        </w:rPr>
        <w:t xml:space="preserve"> </w:t>
      </w:r>
      <w:r w:rsidRPr="00887326">
        <w:rPr>
          <w:rFonts w:eastAsia="Calibri"/>
          <w:color w:val="auto"/>
          <w:sz w:val="26"/>
          <w:szCs w:val="26"/>
        </w:rPr>
        <w:t>Cường độ dòng điện chạy qua vật dẫn ………. với hiệu điện thế ở hai đầu vật dẫn, ……..với điện trở của vật dẫn.</w:t>
      </w:r>
    </w:p>
    <w:p w14:paraId="7D527963" w14:textId="77777777" w:rsidR="00EE05A7" w:rsidRPr="00887326" w:rsidRDefault="00EE05A7" w:rsidP="008B0479">
      <w:pPr>
        <w:spacing w:line="276" w:lineRule="auto"/>
        <w:jc w:val="both"/>
        <w:rPr>
          <w:rFonts w:eastAsia="Calibri"/>
          <w:color w:val="auto"/>
          <w:sz w:val="26"/>
          <w:szCs w:val="26"/>
        </w:rPr>
      </w:pPr>
      <w:r w:rsidRPr="00887326">
        <w:rPr>
          <w:rFonts w:eastAsia="Calibri"/>
          <w:b/>
          <w:color w:val="auto"/>
          <w:sz w:val="26"/>
          <w:szCs w:val="26"/>
          <w:lang w:val="vi-VN"/>
        </w:rPr>
        <w:t xml:space="preserve">e. </w:t>
      </w:r>
      <w:r w:rsidRPr="00887326">
        <w:rPr>
          <w:rFonts w:eastAsia="Calibri"/>
          <w:color w:val="auto"/>
          <w:sz w:val="26"/>
          <w:szCs w:val="26"/>
          <w:lang w:val="vi-VN"/>
        </w:rPr>
        <w:t xml:space="preserve">Dao động nhiệt của các </w:t>
      </w:r>
      <w:r w:rsidRPr="00887326">
        <w:rPr>
          <w:rFonts w:eastAsia="Calibri"/>
          <w:color w:val="auto"/>
          <w:sz w:val="26"/>
          <w:szCs w:val="26"/>
        </w:rPr>
        <w:t xml:space="preserve">…. </w:t>
      </w:r>
      <w:r w:rsidRPr="00887326">
        <w:rPr>
          <w:rFonts w:eastAsia="Calibri"/>
          <w:color w:val="auto"/>
          <w:sz w:val="26"/>
          <w:szCs w:val="26"/>
          <w:lang w:val="vi-VN"/>
        </w:rPr>
        <w:t xml:space="preserve">trong mạng tinh thể cản trở chuyển động của các electron tự do là nguyên nhân chính gây ra </w:t>
      </w:r>
      <w:r w:rsidRPr="00887326">
        <w:rPr>
          <w:rFonts w:eastAsia="Calibri"/>
          <w:color w:val="auto"/>
          <w:sz w:val="26"/>
          <w:szCs w:val="26"/>
        </w:rPr>
        <w:t>…………</w:t>
      </w:r>
    </w:p>
    <w:p w14:paraId="1D644DD1" w14:textId="3D11084E" w:rsidR="00D93DA0" w:rsidRPr="003A3837" w:rsidRDefault="00EE05A7" w:rsidP="003A3837">
      <w:pPr>
        <w:spacing w:line="276" w:lineRule="auto"/>
        <w:jc w:val="both"/>
        <w:rPr>
          <w:rFonts w:eastAsia="Calibri"/>
          <w:color w:val="auto"/>
          <w:sz w:val="26"/>
          <w:szCs w:val="26"/>
        </w:rPr>
      </w:pPr>
      <w:r w:rsidRPr="00887326">
        <w:rPr>
          <w:rFonts w:eastAsia="Calibri"/>
          <w:b/>
          <w:color w:val="auto"/>
          <w:sz w:val="26"/>
          <w:szCs w:val="26"/>
          <w:lang w:val="vi-VN"/>
        </w:rPr>
        <w:t xml:space="preserve">f. </w:t>
      </w:r>
      <w:r w:rsidRPr="00887326">
        <w:rPr>
          <w:rFonts w:eastAsia="Calibri"/>
          <w:color w:val="auto"/>
          <w:sz w:val="26"/>
          <w:szCs w:val="26"/>
        </w:rPr>
        <w:t>Đ</w:t>
      </w:r>
      <w:r w:rsidRPr="00887326">
        <w:rPr>
          <w:rFonts w:eastAsia="Calibri"/>
          <w:color w:val="auto"/>
          <w:sz w:val="26"/>
          <w:szCs w:val="26"/>
          <w:lang w:val="vi-VN"/>
        </w:rPr>
        <w:t xml:space="preserve">iện trở của dây tóc bóng đèn phụ thuộc vào </w:t>
      </w:r>
      <w:r w:rsidRPr="00887326">
        <w:rPr>
          <w:rFonts w:eastAsia="Calibri"/>
          <w:color w:val="auto"/>
          <w:sz w:val="26"/>
          <w:szCs w:val="26"/>
        </w:rPr>
        <w:t>…….</w:t>
      </w:r>
    </w:p>
    <w:p w14:paraId="0124910B" w14:textId="4974B583" w:rsidR="00990EAC" w:rsidRPr="00887326" w:rsidRDefault="0095268E" w:rsidP="0095268E">
      <w:pPr>
        <w:tabs>
          <w:tab w:val="left" w:pos="990"/>
        </w:tabs>
        <w:spacing w:line="276" w:lineRule="auto"/>
        <w:jc w:val="both"/>
        <w:rPr>
          <w:color w:val="auto"/>
          <w:sz w:val="26"/>
          <w:szCs w:val="26"/>
        </w:rPr>
      </w:pPr>
      <w:r w:rsidRPr="00887326">
        <w:rPr>
          <w:rFonts w:eastAsiaTheme="minorHAnsi"/>
          <w:b/>
          <w:color w:val="auto"/>
          <w:sz w:val="26"/>
          <w:szCs w:val="26"/>
        </w:rPr>
        <w:t>Câu 2.</w:t>
      </w:r>
      <w:r w:rsidRPr="00887326">
        <w:rPr>
          <w:rFonts w:eastAsiaTheme="minorHAnsi"/>
          <w:b/>
          <w:color w:val="auto"/>
          <w:sz w:val="26"/>
          <w:szCs w:val="26"/>
        </w:rPr>
        <w:tab/>
      </w:r>
      <w:r w:rsidR="00990EAC" w:rsidRPr="00887326">
        <w:rPr>
          <w:color w:val="auto"/>
          <w:sz w:val="26"/>
          <w:szCs w:val="26"/>
        </w:rPr>
        <w:t>Điền khuyết các từ khóa thích hợp vào chỗ trống:</w:t>
      </w:r>
    </w:p>
    <w:p w14:paraId="4B501679" w14:textId="51785DDE" w:rsidR="00EE05A7" w:rsidRPr="003A3837" w:rsidRDefault="000074E0" w:rsidP="003A3837">
      <w:pPr>
        <w:pStyle w:val="ListParagraph"/>
        <w:tabs>
          <w:tab w:val="left" w:pos="990"/>
        </w:tabs>
        <w:spacing w:after="0" w:line="276" w:lineRule="auto"/>
        <w:ind w:left="0"/>
        <w:jc w:val="both"/>
        <w:rPr>
          <w:rFonts w:ascii="Times New Roman" w:hAnsi="Times New Roman" w:cs="Times New Roman"/>
          <w:sz w:val="26"/>
          <w:szCs w:val="26"/>
        </w:rPr>
      </w:pPr>
      <w:r w:rsidRPr="00887326">
        <w:rPr>
          <w:rFonts w:ascii="Times New Roman" w:hAnsi="Times New Roman" w:cs="Times New Roman"/>
          <w:sz w:val="26"/>
          <w:szCs w:val="26"/>
        </w:rPr>
        <w:t>1Ω là điện trở của một dụng cụ điện khi………….. ở hai đầu là 1………… thì có ……..chạy qua là 1………..</w:t>
      </w:r>
    </w:p>
    <w:p w14:paraId="0DBA52D7" w14:textId="77777777" w:rsidR="003A3837" w:rsidRDefault="003A3837" w:rsidP="008B0479">
      <w:pPr>
        <w:spacing w:line="276" w:lineRule="auto"/>
        <w:jc w:val="both"/>
        <w:rPr>
          <w:b/>
          <w:color w:val="C00000"/>
          <w:sz w:val="26"/>
          <w:szCs w:val="26"/>
        </w:rPr>
      </w:pPr>
    </w:p>
    <w:p w14:paraId="48095BC5" w14:textId="11B5FD12" w:rsidR="00D93DA0" w:rsidRPr="00887326" w:rsidRDefault="00D93DA0" w:rsidP="008B0479">
      <w:pPr>
        <w:spacing w:line="276" w:lineRule="auto"/>
        <w:jc w:val="both"/>
        <w:rPr>
          <w:b/>
          <w:color w:val="C00000"/>
          <w:sz w:val="26"/>
          <w:szCs w:val="26"/>
        </w:rPr>
      </w:pPr>
      <w:r w:rsidRPr="00887326">
        <w:rPr>
          <w:b/>
          <w:color w:val="C00000"/>
          <w:sz w:val="26"/>
          <w:szCs w:val="26"/>
        </w:rPr>
        <w:t xml:space="preserve">B – BÀI TẬP NỐI CÂU </w:t>
      </w:r>
    </w:p>
    <w:p w14:paraId="5A7AECD5" w14:textId="3B0FFF74" w:rsidR="00EE05A7" w:rsidRPr="00887326" w:rsidRDefault="0095268E" w:rsidP="0095268E">
      <w:pPr>
        <w:tabs>
          <w:tab w:val="left" w:pos="990"/>
        </w:tabs>
        <w:spacing w:line="276" w:lineRule="auto"/>
        <w:jc w:val="both"/>
        <w:rPr>
          <w:color w:val="auto"/>
          <w:sz w:val="26"/>
          <w:szCs w:val="26"/>
        </w:rPr>
      </w:pPr>
      <w:r w:rsidRPr="00887326">
        <w:rPr>
          <w:rFonts w:eastAsiaTheme="minorHAnsi"/>
          <w:b/>
          <w:color w:val="auto"/>
          <w:sz w:val="26"/>
          <w:szCs w:val="26"/>
        </w:rPr>
        <w:t>Câu 3.</w:t>
      </w:r>
      <w:r w:rsidRPr="00887326">
        <w:rPr>
          <w:rFonts w:eastAsiaTheme="minorHAnsi"/>
          <w:b/>
          <w:color w:val="auto"/>
          <w:sz w:val="26"/>
          <w:szCs w:val="26"/>
        </w:rPr>
        <w:tab/>
      </w:r>
      <w:r w:rsidR="00EE05A7" w:rsidRPr="00887326">
        <w:rPr>
          <w:color w:val="auto"/>
          <w:sz w:val="26"/>
          <w:szCs w:val="26"/>
        </w:rPr>
        <w:t>Hãy nối những kí hiệu tương ứng ở cột A với những khái niệm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065B78" w:rsidRPr="00887326" w14:paraId="664D4981" w14:textId="77777777" w:rsidTr="00817B10">
        <w:tc>
          <w:tcPr>
            <w:tcW w:w="3566" w:type="dxa"/>
          </w:tcPr>
          <w:p w14:paraId="38DC8F28" w14:textId="77777777" w:rsidR="00EE05A7" w:rsidRPr="00887326" w:rsidRDefault="00EE05A7" w:rsidP="008B0479">
            <w:pPr>
              <w:spacing w:line="276" w:lineRule="auto"/>
              <w:jc w:val="center"/>
              <w:rPr>
                <w:b/>
                <w:noProof/>
                <w:color w:val="auto"/>
                <w:sz w:val="26"/>
                <w:szCs w:val="26"/>
              </w:rPr>
            </w:pPr>
            <w:r w:rsidRPr="00887326">
              <w:rPr>
                <w:b/>
                <w:noProof/>
                <w:color w:val="auto"/>
                <w:sz w:val="26"/>
                <w:szCs w:val="26"/>
              </w:rPr>
              <w:t xml:space="preserve">         CỘT A</w:t>
            </w:r>
          </w:p>
        </w:tc>
        <w:tc>
          <w:tcPr>
            <w:tcW w:w="5869" w:type="dxa"/>
          </w:tcPr>
          <w:p w14:paraId="006CBAF7" w14:textId="77777777" w:rsidR="00EE05A7" w:rsidRPr="00887326" w:rsidRDefault="00EE05A7" w:rsidP="008B0479">
            <w:pPr>
              <w:spacing w:line="276" w:lineRule="auto"/>
              <w:jc w:val="center"/>
              <w:rPr>
                <w:b/>
                <w:noProof/>
                <w:color w:val="auto"/>
                <w:sz w:val="26"/>
                <w:szCs w:val="26"/>
              </w:rPr>
            </w:pPr>
            <w:r w:rsidRPr="00887326">
              <w:rPr>
                <w:b/>
                <w:noProof/>
                <w:color w:val="auto"/>
                <w:sz w:val="26"/>
                <w:szCs w:val="26"/>
              </w:rPr>
              <w:t xml:space="preserve">     CỘT B</w:t>
            </w:r>
          </w:p>
        </w:tc>
      </w:tr>
      <w:tr w:rsidR="00065B78" w:rsidRPr="00887326" w14:paraId="4E7366E5" w14:textId="77777777" w:rsidTr="00817B10">
        <w:trPr>
          <w:trHeight w:val="2577"/>
        </w:trPr>
        <w:tc>
          <w:tcPr>
            <w:tcW w:w="3566" w:type="dxa"/>
          </w:tcPr>
          <w:p w14:paraId="3E09C769" w14:textId="40F0BB1C" w:rsidR="00EE05A7" w:rsidRPr="00887326" w:rsidRDefault="00EE05A7" w:rsidP="008B0479">
            <w:pPr>
              <w:spacing w:line="276" w:lineRule="auto"/>
              <w:jc w:val="both"/>
              <w:rPr>
                <w:color w:val="auto"/>
                <w:sz w:val="26"/>
                <w:szCs w:val="26"/>
              </w:rPr>
            </w:pPr>
            <w:r w:rsidRPr="00887326">
              <w:rPr>
                <w:noProof/>
                <w:color w:val="auto"/>
                <w:sz w:val="26"/>
                <w:szCs w:val="26"/>
              </w:rPr>
              <w:drawing>
                <wp:inline distT="0" distB="0" distL="0" distR="0" wp14:anchorId="0CBD9D26" wp14:editId="559177FF">
                  <wp:extent cx="360000" cy="360000"/>
                  <wp:effectExtent l="0" t="0" r="2540" b="2540"/>
                  <wp:docPr id="30076359" name="Picture 3007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6359" name="Picture 300763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5C0F8C89" wp14:editId="48B54C73">
                      <wp:extent cx="1493520" cy="360045"/>
                      <wp:effectExtent l="9525" t="12700" r="11430" b="8255"/>
                      <wp:docPr id="1028657809"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5E6C9FB" w14:textId="77777777" w:rsidR="00EE05A7" w:rsidRPr="00AF6686" w:rsidRDefault="00EE05A7" w:rsidP="00EE05A7">
                                  <w:pPr>
                                    <w:jc w:val="center"/>
                                    <w:rPr>
                                      <w:rFonts w:ascii="Cambria" w:hAnsi="Cambria"/>
                                      <w:color w:val="auto"/>
                                      <w:sz w:val="26"/>
                                      <w:szCs w:val="26"/>
                                    </w:rPr>
                                  </w:pPr>
                                  <m:oMathPara>
                                    <m:oMath>
                                      <m:r>
                                        <w:rPr>
                                          <w:rFonts w:ascii="Cambria Math" w:hAnsi="Cambria Math"/>
                                          <w:color w:val="000000"/>
                                          <w:sz w:val="26"/>
                                          <w:szCs w:val="26"/>
                                          <w:bdr w:val="none" w:sz="0" w:space="0" w:color="auto" w:frame="1"/>
                                        </w:rPr>
                                        <m:t>I=U/R</m:t>
                                      </m:r>
                                    </m:oMath>
                                  </m:oMathPara>
                                </w:p>
                              </w:txbxContent>
                            </wps:txbx>
                            <wps:bodyPr rot="0" vert="horz" wrap="square" lIns="91440" tIns="45720" rIns="91440" bIns="45720" anchor="ctr" anchorCtr="0" upright="1">
                              <a:noAutofit/>
                            </wps:bodyPr>
                          </wps:wsp>
                        </a:graphicData>
                      </a:graphic>
                    </wp:inline>
                  </w:drawing>
                </mc:Choice>
                <mc:Fallback>
                  <w:pict>
                    <v:roundrect w14:anchorId="5C0F8C89" id="Rectangle: Rounded Corners 55" o:spid="_x0000_s1040" style="width:11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" filled="f" strokecolor="#7c7c7c" strokeweight="1pt">
                      <v:stroke joinstyle="miter"/>
                      <v:textbox>
                        <w:txbxContent>
                          <w:p w14:paraId="65E6C9FB" w14:textId="77777777" w:rsidR="00EE05A7" w:rsidRPr="00AF6686" w:rsidRDefault="00EE05A7" w:rsidP="00EE05A7">
                            <w:pPr>
                              <w:jc w:val="center"/>
                              <w:rPr>
                                <w:rFonts w:ascii="Cambria" w:hAnsi="Cambria"/>
                                <w:color w:val="auto"/>
                                <w:sz w:val="26"/>
                                <w:szCs w:val="26"/>
                              </w:rPr>
                            </w:pPr>
                            <m:oMathPara>
                              <m:oMath>
                                <m:r>
                                  <w:rPr>
                                    <w:rFonts w:ascii="Cambria Math" w:hAnsi="Cambria Math"/>
                                    <w:color w:val="000000"/>
                                    <w:sz w:val="26"/>
                                    <w:szCs w:val="26"/>
                                    <w:bdr w:val="none" w:sz="0" w:space="0" w:color="auto" w:frame="1"/>
                                  </w:rPr>
                                  <m:t>I=U/R</m:t>
                                </m:r>
                              </m:oMath>
                            </m:oMathPara>
                          </w:p>
                        </w:txbxContent>
                      </v:textbox>
                      <w10:anchorlock/>
                    </v:roundrect>
                  </w:pict>
                </mc:Fallback>
              </mc:AlternateContent>
            </w:r>
            <w:r w:rsidRPr="00887326">
              <w:rPr>
                <w:color w:val="auto"/>
                <w:sz w:val="26"/>
                <w:szCs w:val="26"/>
              </w:rPr>
              <w:t xml:space="preserve"> </w:t>
            </w:r>
          </w:p>
          <w:p w14:paraId="1833DB84" w14:textId="5C364705" w:rsidR="00EE05A7" w:rsidRPr="00887326" w:rsidRDefault="00EE05A7" w:rsidP="008B0479">
            <w:pPr>
              <w:spacing w:line="276" w:lineRule="auto"/>
              <w:jc w:val="both"/>
              <w:rPr>
                <w:color w:val="auto"/>
                <w:sz w:val="26"/>
                <w:szCs w:val="26"/>
              </w:rPr>
            </w:pPr>
            <w:r w:rsidRPr="00887326">
              <w:rPr>
                <w:noProof/>
                <w:color w:val="auto"/>
                <w:sz w:val="26"/>
                <w:szCs w:val="26"/>
              </w:rPr>
              <w:drawing>
                <wp:inline distT="0" distB="0" distL="0" distR="0" wp14:anchorId="4D1A6B7E" wp14:editId="6E42B74F">
                  <wp:extent cx="360000" cy="360000"/>
                  <wp:effectExtent l="0" t="0" r="2540" b="2540"/>
                  <wp:docPr id="609918412" name="Picture 60991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18412" name="Picture 6099184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5B8F5C7A" wp14:editId="107F423F">
                      <wp:extent cx="1493520" cy="360045"/>
                      <wp:effectExtent l="9525" t="13335" r="11430" b="7620"/>
                      <wp:docPr id="1507156310"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1DF9CEA" w14:textId="77777777" w:rsidR="00EE05A7" w:rsidRPr="0022231C" w:rsidRDefault="00EE05A7" w:rsidP="00EE05A7">
                                  <w:pPr>
                                    <w:shd w:val="clear" w:color="auto" w:fill="FFFFFF"/>
                                    <w:spacing w:line="276" w:lineRule="auto"/>
                                    <w:ind w:left="48" w:right="45"/>
                                    <w:jc w:val="center"/>
                                    <w:rPr>
                                      <w:rFonts w:ascii="Cambria" w:hAnsi="Cambria"/>
                                      <w:color w:val="000000"/>
                                      <w:sz w:val="26"/>
                                      <w:szCs w:val="26"/>
                                    </w:rPr>
                                  </w:pPr>
                                  <w:r w:rsidRPr="0022231C">
                                    <w:rPr>
                                      <w:rFonts w:ascii="Cambria" w:hAnsi="Cambria"/>
                                      <w:color w:val="000000"/>
                                      <w:sz w:val="26"/>
                                      <w:szCs w:val="26"/>
                                      <w:bdr w:val="none" w:sz="0" w:space="0" w:color="auto" w:frame="1"/>
                                    </w:rPr>
                                    <w:t>ρ=ρ</w:t>
                                  </w:r>
                                  <w:r w:rsidRPr="0022231C">
                                    <w:rPr>
                                      <w:rFonts w:ascii="Cambria" w:hAnsi="Cambria"/>
                                      <w:color w:val="000000"/>
                                      <w:sz w:val="26"/>
                                      <w:szCs w:val="26"/>
                                      <w:bdr w:val="none" w:sz="0" w:space="0" w:color="auto" w:frame="1"/>
                                      <w:vertAlign w:val="subscript"/>
                                    </w:rPr>
                                    <w:t>0</w:t>
                                  </w:r>
                                  <w:r w:rsidRPr="0022231C">
                                    <w:rPr>
                                      <w:rFonts w:ascii="Cambria" w:hAnsi="Cambria"/>
                                      <w:color w:val="000000"/>
                                      <w:sz w:val="26"/>
                                      <w:szCs w:val="26"/>
                                      <w:bdr w:val="none" w:sz="0" w:space="0" w:color="auto" w:frame="1"/>
                                    </w:rPr>
                                    <w:t>[1+α(t−t</w:t>
                                  </w:r>
                                  <w:r w:rsidRPr="0022231C">
                                    <w:rPr>
                                      <w:rFonts w:ascii="Cambria" w:hAnsi="Cambria"/>
                                      <w:color w:val="000000"/>
                                      <w:sz w:val="26"/>
                                      <w:szCs w:val="26"/>
                                      <w:bdr w:val="none" w:sz="0" w:space="0" w:color="auto" w:frame="1"/>
                                      <w:vertAlign w:val="subscript"/>
                                    </w:rPr>
                                    <w:t>0</w:t>
                                  </w:r>
                                  <w:r w:rsidRPr="0022231C">
                                    <w:rPr>
                                      <w:rFonts w:ascii="Cambria" w:hAnsi="Cambria"/>
                                      <w:color w:val="000000"/>
                                      <w:sz w:val="26"/>
                                      <w:szCs w:val="26"/>
                                      <w:bdr w:val="none" w:sz="0" w:space="0" w:color="auto" w:frame="1"/>
                                    </w:rPr>
                                    <w:t>)]</w:t>
                                  </w:r>
                                </w:p>
                                <w:p w14:paraId="5A93AB14" w14:textId="77777777" w:rsidR="00EE05A7" w:rsidRPr="00AF6686" w:rsidRDefault="00EE05A7" w:rsidP="00EE05A7">
                                  <w:pPr>
                                    <w:jc w:val="center"/>
                                    <w:rPr>
                                      <w:rFonts w:ascii="Cambria" w:hAnsi="Cambria"/>
                                      <w:color w:val="auto"/>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5B8F5C7A" id="Rectangle: Rounded Corners 54" o:spid="_x0000_s1041" style="width:11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" filled="f" strokecolor="#7c7c7c" strokeweight="1pt">
                      <v:stroke joinstyle="miter"/>
                      <v:textbox>
                        <w:txbxContent>
                          <w:p w14:paraId="61DF9CEA" w14:textId="77777777" w:rsidR="00EE05A7" w:rsidRPr="0022231C" w:rsidRDefault="00EE05A7" w:rsidP="00EE05A7">
                            <w:pPr>
                              <w:shd w:val="clear" w:color="auto" w:fill="FFFFFF"/>
                              <w:spacing w:line="276" w:lineRule="auto"/>
                              <w:ind w:left="48" w:right="45"/>
                              <w:jc w:val="center"/>
                              <w:rPr>
                                <w:rFonts w:ascii="Cambria" w:hAnsi="Cambria"/>
                                <w:color w:val="000000"/>
                                <w:sz w:val="26"/>
                                <w:szCs w:val="26"/>
                              </w:rPr>
                            </w:pPr>
                            <w:r w:rsidRPr="0022231C">
                              <w:rPr>
                                <w:rFonts w:ascii="Cambria" w:hAnsi="Cambria"/>
                                <w:color w:val="000000"/>
                                <w:sz w:val="26"/>
                                <w:szCs w:val="26"/>
                                <w:bdr w:val="none" w:sz="0" w:space="0" w:color="auto" w:frame="1"/>
                              </w:rPr>
                              <w:t>ρ=ρ</w:t>
                            </w:r>
                            <w:r w:rsidRPr="0022231C">
                              <w:rPr>
                                <w:rFonts w:ascii="Cambria" w:hAnsi="Cambria"/>
                                <w:color w:val="000000"/>
                                <w:sz w:val="26"/>
                                <w:szCs w:val="26"/>
                                <w:bdr w:val="none" w:sz="0" w:space="0" w:color="auto" w:frame="1"/>
                                <w:vertAlign w:val="subscript"/>
                              </w:rPr>
                              <w:t>0</w:t>
                            </w:r>
                            <w:r w:rsidRPr="0022231C">
                              <w:rPr>
                                <w:rFonts w:ascii="Cambria" w:hAnsi="Cambria"/>
                                <w:color w:val="000000"/>
                                <w:sz w:val="26"/>
                                <w:szCs w:val="26"/>
                                <w:bdr w:val="none" w:sz="0" w:space="0" w:color="auto" w:frame="1"/>
                              </w:rPr>
                              <w:t>[1+α(t−t</w:t>
                            </w:r>
                            <w:r w:rsidRPr="0022231C">
                              <w:rPr>
                                <w:rFonts w:ascii="Cambria" w:hAnsi="Cambria"/>
                                <w:color w:val="000000"/>
                                <w:sz w:val="26"/>
                                <w:szCs w:val="26"/>
                                <w:bdr w:val="none" w:sz="0" w:space="0" w:color="auto" w:frame="1"/>
                                <w:vertAlign w:val="subscript"/>
                              </w:rPr>
                              <w:t>0</w:t>
                            </w:r>
                            <w:r w:rsidRPr="0022231C">
                              <w:rPr>
                                <w:rFonts w:ascii="Cambria" w:hAnsi="Cambria"/>
                                <w:color w:val="000000"/>
                                <w:sz w:val="26"/>
                                <w:szCs w:val="26"/>
                                <w:bdr w:val="none" w:sz="0" w:space="0" w:color="auto" w:frame="1"/>
                              </w:rPr>
                              <w:t>)]</w:t>
                            </w:r>
                          </w:p>
                          <w:p w14:paraId="5A93AB14" w14:textId="77777777" w:rsidR="00EE05A7" w:rsidRPr="00AF6686" w:rsidRDefault="00EE05A7" w:rsidP="00EE05A7">
                            <w:pPr>
                              <w:jc w:val="center"/>
                              <w:rPr>
                                <w:rFonts w:ascii="Cambria" w:hAnsi="Cambria"/>
                                <w:color w:val="auto"/>
                                <w:sz w:val="26"/>
                                <w:szCs w:val="26"/>
                              </w:rPr>
                            </w:pPr>
                          </w:p>
                        </w:txbxContent>
                      </v:textbox>
                      <w10:anchorlock/>
                    </v:roundrect>
                  </w:pict>
                </mc:Fallback>
              </mc:AlternateContent>
            </w:r>
            <w:r w:rsidRPr="00887326">
              <w:rPr>
                <w:color w:val="auto"/>
                <w:sz w:val="26"/>
                <w:szCs w:val="26"/>
              </w:rPr>
              <w:t xml:space="preserve"> </w:t>
            </w:r>
          </w:p>
          <w:p w14:paraId="18791EAA" w14:textId="6F9F0FEF" w:rsidR="00EE05A7" w:rsidRPr="00887326" w:rsidRDefault="00EE05A7" w:rsidP="008B0479">
            <w:pPr>
              <w:spacing w:line="276" w:lineRule="auto"/>
              <w:jc w:val="both"/>
              <w:rPr>
                <w:color w:val="auto"/>
                <w:sz w:val="26"/>
                <w:szCs w:val="26"/>
              </w:rPr>
            </w:pPr>
            <w:r w:rsidRPr="00887326">
              <w:rPr>
                <w:noProof/>
                <w:color w:val="auto"/>
                <w:sz w:val="26"/>
                <w:szCs w:val="26"/>
              </w:rPr>
              <w:drawing>
                <wp:inline distT="0" distB="0" distL="0" distR="0" wp14:anchorId="0994FCF2" wp14:editId="7D1D17C4">
                  <wp:extent cx="360000" cy="360000"/>
                  <wp:effectExtent l="0" t="0" r="2540" b="2540"/>
                  <wp:docPr id="296144748" name="Picture 29614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44748" name="Picture 2961447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25DBA610" wp14:editId="6025B2D6">
                      <wp:extent cx="1478915" cy="360045"/>
                      <wp:effectExtent l="9525" t="13335" r="6985" b="7620"/>
                      <wp:docPr id="976302457"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E16F195" w14:textId="77777777" w:rsidR="00EE05A7" w:rsidRPr="000904E4" w:rsidRDefault="00EE05A7" w:rsidP="00EE05A7">
                                  <w:pPr>
                                    <w:jc w:val="center"/>
                                    <w:rPr>
                                      <w:color w:val="000000"/>
                                      <w:sz w:val="26"/>
                                      <w:szCs w:val="26"/>
                                    </w:rPr>
                                  </w:pPr>
                                  <w:r w:rsidRPr="00B85E59">
                                    <w:rPr>
                                      <w:rFonts w:ascii="Cambria" w:hAnsi="Cambria"/>
                                      <w:color w:val="000000"/>
                                      <w:sz w:val="26"/>
                                      <w:szCs w:val="26"/>
                                      <w:bdr w:val="none" w:sz="0" w:space="0" w:color="auto" w:frame="1"/>
                                    </w:rPr>
                                    <w:t>1MΩ</w:t>
                                  </w:r>
                                </w:p>
                              </w:txbxContent>
                            </wps:txbx>
                            <wps:bodyPr rot="0" vert="horz" wrap="square" lIns="91440" tIns="45720" rIns="91440" bIns="45720" anchor="ctr" anchorCtr="0" upright="1">
                              <a:noAutofit/>
                            </wps:bodyPr>
                          </wps:wsp>
                        </a:graphicData>
                      </a:graphic>
                    </wp:inline>
                  </w:drawing>
                </mc:Choice>
                <mc:Fallback>
                  <w:pict>
                    <v:roundrect w14:anchorId="25DBA610" id="Rectangle: Rounded Corners 53" o:spid="_x0000_s1042" style="width:116.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" filled="f" strokecolor="#7c7c7c" strokeweight="1pt">
                      <v:stroke joinstyle="miter"/>
                      <v:textbox>
                        <w:txbxContent>
                          <w:p w14:paraId="6E16F195" w14:textId="77777777" w:rsidR="00EE05A7" w:rsidRPr="000904E4" w:rsidRDefault="00EE05A7" w:rsidP="00EE05A7">
                            <w:pPr>
                              <w:jc w:val="center"/>
                              <w:rPr>
                                <w:color w:val="000000"/>
                                <w:sz w:val="26"/>
                                <w:szCs w:val="26"/>
                              </w:rPr>
                            </w:pPr>
                            <w:r w:rsidRPr="00B85E59">
                              <w:rPr>
                                <w:rFonts w:ascii="Cambria" w:hAnsi="Cambria"/>
                                <w:color w:val="000000"/>
                                <w:sz w:val="26"/>
                                <w:szCs w:val="26"/>
                                <w:bdr w:val="none" w:sz="0" w:space="0" w:color="auto" w:frame="1"/>
                              </w:rPr>
                              <w:t>1MΩ</w:t>
                            </w:r>
                          </w:p>
                        </w:txbxContent>
                      </v:textbox>
                      <w10:anchorlock/>
                    </v:roundrect>
                  </w:pict>
                </mc:Fallback>
              </mc:AlternateContent>
            </w:r>
          </w:p>
          <w:p w14:paraId="799A0CB6" w14:textId="28AB9668" w:rsidR="00EE05A7" w:rsidRPr="00887326" w:rsidRDefault="00EE05A7" w:rsidP="008B0479">
            <w:pPr>
              <w:spacing w:line="276" w:lineRule="auto"/>
              <w:jc w:val="both"/>
              <w:rPr>
                <w:color w:val="auto"/>
                <w:sz w:val="26"/>
                <w:szCs w:val="26"/>
              </w:rPr>
            </w:pPr>
            <w:r w:rsidRPr="00887326">
              <w:rPr>
                <w:noProof/>
                <w:color w:val="auto"/>
                <w:sz w:val="26"/>
                <w:szCs w:val="26"/>
              </w:rPr>
              <w:drawing>
                <wp:inline distT="0" distB="0" distL="0" distR="0" wp14:anchorId="495BBC14" wp14:editId="214AA6AB">
                  <wp:extent cx="360000" cy="360000"/>
                  <wp:effectExtent l="0" t="0" r="2540" b="2540"/>
                  <wp:docPr id="677460587" name="Picture 67746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60587" name="Picture 6774605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767E834F" wp14:editId="47E8A950">
                      <wp:extent cx="1478915" cy="360045"/>
                      <wp:effectExtent l="9525" t="13970" r="6985" b="6985"/>
                      <wp:docPr id="1643980252"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13EE0BC" w14:textId="77777777" w:rsidR="00EE05A7" w:rsidRPr="000904E4" w:rsidRDefault="00EE05A7" w:rsidP="00EE05A7">
                                  <w:pPr>
                                    <w:jc w:val="center"/>
                                    <w:rPr>
                                      <w:color w:val="000000"/>
                                      <w:sz w:val="26"/>
                                      <w:szCs w:val="26"/>
                                    </w:rPr>
                                  </w:pPr>
                                  <w:r w:rsidRPr="00B85E59">
                                    <w:rPr>
                                      <w:rFonts w:ascii="Cambria" w:hAnsi="Cambria"/>
                                      <w:color w:val="000000"/>
                                      <w:sz w:val="26"/>
                                      <w:szCs w:val="26"/>
                                      <w:bdr w:val="none" w:sz="0" w:space="0" w:color="auto" w:frame="1"/>
                                    </w:rPr>
                                    <w:t>1kΩ</w:t>
                                  </w:r>
                                </w:p>
                              </w:txbxContent>
                            </wps:txbx>
                            <wps:bodyPr rot="0" vert="horz" wrap="square" lIns="91440" tIns="45720" rIns="91440" bIns="45720" anchor="ctr" anchorCtr="0" upright="1">
                              <a:noAutofit/>
                            </wps:bodyPr>
                          </wps:wsp>
                        </a:graphicData>
                      </a:graphic>
                    </wp:inline>
                  </w:drawing>
                </mc:Choice>
                <mc:Fallback>
                  <w:pict>
                    <v:roundrect w14:anchorId="767E834F" id="Rectangle: Rounded Corners 52" o:spid="_x0000_s1043" style="width:116.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" filled="f" strokecolor="#7c7c7c" strokeweight="1pt">
                      <v:stroke joinstyle="miter"/>
                      <v:textbox>
                        <w:txbxContent>
                          <w:p w14:paraId="013EE0BC" w14:textId="77777777" w:rsidR="00EE05A7" w:rsidRPr="000904E4" w:rsidRDefault="00EE05A7" w:rsidP="00EE05A7">
                            <w:pPr>
                              <w:jc w:val="center"/>
                              <w:rPr>
                                <w:color w:val="000000"/>
                                <w:sz w:val="26"/>
                                <w:szCs w:val="26"/>
                              </w:rPr>
                            </w:pPr>
                            <w:r w:rsidRPr="00B85E59">
                              <w:rPr>
                                <w:rFonts w:ascii="Cambria" w:hAnsi="Cambria"/>
                                <w:color w:val="000000"/>
                                <w:sz w:val="26"/>
                                <w:szCs w:val="26"/>
                                <w:bdr w:val="none" w:sz="0" w:space="0" w:color="auto" w:frame="1"/>
                              </w:rPr>
                              <w:t>1kΩ</w:t>
                            </w:r>
                          </w:p>
                        </w:txbxContent>
                      </v:textbox>
                      <w10:anchorlock/>
                    </v:roundrect>
                  </w:pict>
                </mc:Fallback>
              </mc:AlternateContent>
            </w:r>
            <w:r w:rsidRPr="00887326">
              <w:rPr>
                <w:color w:val="auto"/>
                <w:sz w:val="26"/>
                <w:szCs w:val="26"/>
              </w:rPr>
              <w:t xml:space="preserve"> </w:t>
            </w:r>
          </w:p>
        </w:tc>
        <w:tc>
          <w:tcPr>
            <w:tcW w:w="5869" w:type="dxa"/>
          </w:tcPr>
          <w:p w14:paraId="25E6A1B9" w14:textId="3DFCBA31" w:rsidR="00EE05A7" w:rsidRPr="00887326" w:rsidRDefault="00EE05A7" w:rsidP="008B0479">
            <w:pPr>
              <w:spacing w:line="276" w:lineRule="auto"/>
              <w:jc w:val="both"/>
              <w:rPr>
                <w:color w:val="auto"/>
                <w:sz w:val="26"/>
                <w:szCs w:val="26"/>
              </w:rPr>
            </w:pPr>
            <w:r w:rsidRPr="00887326">
              <w:rPr>
                <w:noProof/>
                <w:color w:val="auto"/>
                <w:sz w:val="26"/>
                <w:szCs w:val="26"/>
              </w:rPr>
              <w:drawing>
                <wp:inline distT="0" distB="0" distL="0" distR="0" wp14:anchorId="5E6B8A8B" wp14:editId="00AE1B0D">
                  <wp:extent cx="362044" cy="360000"/>
                  <wp:effectExtent l="0" t="0" r="0" b="2540"/>
                  <wp:docPr id="1589702284" name="Picture 158970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02284" name="Picture 158970228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6E80632F" wp14:editId="7744FDBD">
                      <wp:extent cx="2962275" cy="360045"/>
                      <wp:effectExtent l="6985" t="12700" r="12065" b="8255"/>
                      <wp:docPr id="1553595546" name="Rectangle: Rounded Corner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4404CA9" w14:textId="77777777" w:rsidR="00EE05A7" w:rsidRPr="004B7558" w:rsidRDefault="00EE05A7" w:rsidP="00EE05A7">
                                  <w:pPr>
                                    <w:jc w:val="center"/>
                                    <w:rPr>
                                      <w:color w:val="000000"/>
                                      <w:sz w:val="26"/>
                                      <w:szCs w:val="26"/>
                                    </w:rPr>
                                  </w:pPr>
                                  <w:r w:rsidRPr="004B7558">
                                    <w:rPr>
                                      <w:rFonts w:ascii="Cambria" w:hAnsi="Cambria"/>
                                      <w:color w:val="000000"/>
                                      <w:sz w:val="26"/>
                                      <w:szCs w:val="26"/>
                                    </w:rPr>
                                    <w:t>Điện trở xuất của kim loại xác định bởi</w:t>
                                  </w:r>
                                </w:p>
                              </w:txbxContent>
                            </wps:txbx>
                            <wps:bodyPr rot="0" vert="horz" wrap="square" lIns="91440" tIns="45720" rIns="91440" bIns="45720" anchor="ctr" anchorCtr="0" upright="1">
                              <a:noAutofit/>
                            </wps:bodyPr>
                          </wps:wsp>
                        </a:graphicData>
                      </a:graphic>
                    </wp:inline>
                  </w:drawing>
                </mc:Choice>
                <mc:Fallback>
                  <w:pict>
                    <v:roundrect w14:anchorId="6E80632F" id="Rectangle: Rounded Corners 51" o:spid="_x0000_s1044" style="width:233.2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" filled="f" strokecolor="#7c7c7c" strokeweight="1pt">
                      <v:stroke joinstyle="miter"/>
                      <v:textbox>
                        <w:txbxContent>
                          <w:p w14:paraId="64404CA9" w14:textId="77777777" w:rsidR="00EE05A7" w:rsidRPr="004B7558" w:rsidRDefault="00EE05A7" w:rsidP="00EE05A7">
                            <w:pPr>
                              <w:jc w:val="center"/>
                              <w:rPr>
                                <w:color w:val="000000"/>
                                <w:sz w:val="26"/>
                                <w:szCs w:val="26"/>
                              </w:rPr>
                            </w:pPr>
                            <w:r w:rsidRPr="004B7558">
                              <w:rPr>
                                <w:rFonts w:ascii="Cambria" w:hAnsi="Cambria"/>
                                <w:color w:val="000000"/>
                                <w:sz w:val="26"/>
                                <w:szCs w:val="26"/>
                              </w:rPr>
                              <w:t>Điện trở xuất của kim loại xác định bởi</w:t>
                            </w:r>
                          </w:p>
                        </w:txbxContent>
                      </v:textbox>
                      <w10:anchorlock/>
                    </v:roundrect>
                  </w:pict>
                </mc:Fallback>
              </mc:AlternateContent>
            </w:r>
          </w:p>
          <w:p w14:paraId="1BD6F693" w14:textId="16E13283" w:rsidR="00EE05A7" w:rsidRPr="00887326" w:rsidRDefault="00EE05A7" w:rsidP="008B0479">
            <w:pPr>
              <w:spacing w:line="276" w:lineRule="auto"/>
              <w:jc w:val="both"/>
              <w:rPr>
                <w:color w:val="auto"/>
                <w:sz w:val="26"/>
                <w:szCs w:val="26"/>
              </w:rPr>
            </w:pPr>
            <w:r w:rsidRPr="00887326">
              <w:rPr>
                <w:noProof/>
                <w:color w:val="auto"/>
                <w:sz w:val="26"/>
                <w:szCs w:val="26"/>
              </w:rPr>
              <w:drawing>
                <wp:inline distT="0" distB="0" distL="0" distR="0" wp14:anchorId="75331120" wp14:editId="2CC7307A">
                  <wp:extent cx="358967" cy="360000"/>
                  <wp:effectExtent l="0" t="0" r="3175" b="2540"/>
                  <wp:docPr id="1683794441" name="Picture 168379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94441" name="Picture 168379444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4E69FB15" wp14:editId="709B72B0">
                      <wp:extent cx="2981325" cy="360045"/>
                      <wp:effectExtent l="6985" t="13335" r="12065" b="7620"/>
                      <wp:docPr id="1199139189"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1C9CA5D" w14:textId="77777777" w:rsidR="00EE05A7" w:rsidRPr="00940D54" w:rsidRDefault="00EE05A7" w:rsidP="00EE05A7">
                                  <w:pPr>
                                    <w:jc w:val="center"/>
                                    <w:rPr>
                                      <w:rFonts w:ascii="Cambria" w:hAnsi="Cambria"/>
                                      <w:color w:val="000000"/>
                                      <w:sz w:val="26"/>
                                      <w:szCs w:val="26"/>
                                    </w:rPr>
                                  </w:pPr>
                                  <w:r>
                                    <w:rPr>
                                      <w:rFonts w:ascii="Cambria" w:hAnsi="Cambria"/>
                                      <w:color w:val="000000"/>
                                      <w:sz w:val="26"/>
                                      <w:szCs w:val="26"/>
                                    </w:rPr>
                                    <w:t>Biểu thức định luật Ôm</w:t>
                                  </w:r>
                                </w:p>
                              </w:txbxContent>
                            </wps:txbx>
                            <wps:bodyPr rot="0" vert="horz" wrap="square" lIns="91440" tIns="45720" rIns="91440" bIns="45720" anchor="ctr" anchorCtr="0" upright="1">
                              <a:noAutofit/>
                            </wps:bodyPr>
                          </wps:wsp>
                        </a:graphicData>
                      </a:graphic>
                    </wp:inline>
                  </w:drawing>
                </mc:Choice>
                <mc:Fallback>
                  <w:pict>
                    <v:roundrect w14:anchorId="4E69FB15" id="Rectangle: Rounded Corners 50" o:spid="_x0000_s1045" style="width:234.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" filled="f" strokecolor="#7c7c7c" strokeweight="1pt">
                      <v:stroke joinstyle="miter"/>
                      <v:textbox>
                        <w:txbxContent>
                          <w:p w14:paraId="11C9CA5D" w14:textId="77777777" w:rsidR="00EE05A7" w:rsidRPr="00940D54" w:rsidRDefault="00EE05A7" w:rsidP="00EE05A7">
                            <w:pPr>
                              <w:jc w:val="center"/>
                              <w:rPr>
                                <w:rFonts w:ascii="Cambria" w:hAnsi="Cambria"/>
                                <w:color w:val="000000"/>
                                <w:sz w:val="26"/>
                                <w:szCs w:val="26"/>
                              </w:rPr>
                            </w:pPr>
                            <w:r>
                              <w:rPr>
                                <w:rFonts w:ascii="Cambria" w:hAnsi="Cambria"/>
                                <w:color w:val="000000"/>
                                <w:sz w:val="26"/>
                                <w:szCs w:val="26"/>
                              </w:rPr>
                              <w:t>Biểu thức định luật Ôm</w:t>
                            </w:r>
                          </w:p>
                        </w:txbxContent>
                      </v:textbox>
                      <w10:anchorlock/>
                    </v:roundrect>
                  </w:pict>
                </mc:Fallback>
              </mc:AlternateContent>
            </w:r>
          </w:p>
          <w:p w14:paraId="20BE1A01" w14:textId="15E5E876" w:rsidR="00EE05A7" w:rsidRPr="00887326" w:rsidRDefault="00EE05A7" w:rsidP="008B0479">
            <w:pPr>
              <w:tabs>
                <w:tab w:val="left" w:pos="6984"/>
              </w:tabs>
              <w:spacing w:line="276" w:lineRule="auto"/>
              <w:rPr>
                <w:color w:val="auto"/>
                <w:sz w:val="26"/>
                <w:szCs w:val="26"/>
              </w:rPr>
            </w:pPr>
            <w:r w:rsidRPr="00887326">
              <w:rPr>
                <w:noProof/>
                <w:color w:val="auto"/>
                <w:sz w:val="26"/>
                <w:szCs w:val="26"/>
              </w:rPr>
              <w:drawing>
                <wp:inline distT="0" distB="0" distL="0" distR="0" wp14:anchorId="79D86C73" wp14:editId="168BB6E3">
                  <wp:extent cx="358076" cy="360000"/>
                  <wp:effectExtent l="0" t="0" r="4445" b="2540"/>
                  <wp:docPr id="1751142889" name="Picture 175114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42889" name="Picture 175114288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52D23BF4" wp14:editId="08F3DA24">
                      <wp:extent cx="2962275" cy="360045"/>
                      <wp:effectExtent l="6985" t="13335" r="12065" b="7620"/>
                      <wp:docPr id="1084532681"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564FDFF" w14:textId="77777777" w:rsidR="00EE05A7" w:rsidRPr="00B85E59" w:rsidRDefault="00EE05A7" w:rsidP="00EE05A7">
                                  <w:pPr>
                                    <w:shd w:val="clear" w:color="auto" w:fill="FFFFFF"/>
                                    <w:spacing w:line="276" w:lineRule="auto"/>
                                    <w:ind w:left="48" w:right="48"/>
                                    <w:jc w:val="center"/>
                                    <w:rPr>
                                      <w:rFonts w:ascii="Cambria" w:hAnsi="Cambria"/>
                                      <w:color w:val="000000"/>
                                      <w:sz w:val="26"/>
                                      <w:szCs w:val="26"/>
                                    </w:rPr>
                                  </w:pPr>
                                  <w:r w:rsidRPr="00B85E59">
                                    <w:rPr>
                                      <w:rFonts w:ascii="Cambria" w:hAnsi="Cambria"/>
                                      <w:color w:val="000000"/>
                                      <w:sz w:val="26"/>
                                      <w:szCs w:val="26"/>
                                      <w:bdr w:val="none" w:sz="0" w:space="0" w:color="auto" w:frame="1"/>
                                    </w:rPr>
                                    <w:t>1000Ω</w:t>
                                  </w:r>
                                </w:p>
                                <w:p w14:paraId="0E70D98F" w14:textId="77777777" w:rsidR="00EE05A7" w:rsidRPr="00940D54" w:rsidRDefault="00EE05A7" w:rsidP="00EE05A7">
                                  <w:pPr>
                                    <w:jc w:val="center"/>
                                    <w:rPr>
                                      <w:rFonts w:ascii="Cambria" w:hAnsi="Cambria"/>
                                      <w:color w:val="000000"/>
                                      <w:sz w:val="20"/>
                                      <w:szCs w:val="20"/>
                                    </w:rPr>
                                  </w:pPr>
                                </w:p>
                              </w:txbxContent>
                            </wps:txbx>
                            <wps:bodyPr rot="0" vert="horz" wrap="square" lIns="91440" tIns="45720" rIns="91440" bIns="45720" anchor="ctr" anchorCtr="0" upright="1">
                              <a:noAutofit/>
                            </wps:bodyPr>
                          </wps:wsp>
                        </a:graphicData>
                      </a:graphic>
                    </wp:inline>
                  </w:drawing>
                </mc:Choice>
                <mc:Fallback>
                  <w:pict>
                    <v:roundrect w14:anchorId="52D23BF4" id="Rectangle: Rounded Corners 49" o:spid="_x0000_s1046" style="width:233.2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" filled="f" strokecolor="#7c7c7c" strokeweight="1pt">
                      <v:stroke joinstyle="miter"/>
                      <v:textbox>
                        <w:txbxContent>
                          <w:p w14:paraId="0564FDFF" w14:textId="77777777" w:rsidR="00EE05A7" w:rsidRPr="00B85E59" w:rsidRDefault="00EE05A7" w:rsidP="00EE05A7">
                            <w:pPr>
                              <w:shd w:val="clear" w:color="auto" w:fill="FFFFFF"/>
                              <w:spacing w:line="276" w:lineRule="auto"/>
                              <w:ind w:left="48" w:right="48"/>
                              <w:jc w:val="center"/>
                              <w:rPr>
                                <w:rFonts w:ascii="Cambria" w:hAnsi="Cambria"/>
                                <w:color w:val="000000"/>
                                <w:sz w:val="26"/>
                                <w:szCs w:val="26"/>
                              </w:rPr>
                            </w:pPr>
                            <w:r w:rsidRPr="00B85E59">
                              <w:rPr>
                                <w:rFonts w:ascii="Cambria" w:hAnsi="Cambria"/>
                                <w:color w:val="000000"/>
                                <w:sz w:val="26"/>
                                <w:szCs w:val="26"/>
                                <w:bdr w:val="none" w:sz="0" w:space="0" w:color="auto" w:frame="1"/>
                              </w:rPr>
                              <w:t>1000Ω</w:t>
                            </w:r>
                          </w:p>
                          <w:p w14:paraId="0E70D98F" w14:textId="77777777" w:rsidR="00EE05A7" w:rsidRPr="00940D54" w:rsidRDefault="00EE05A7" w:rsidP="00EE05A7">
                            <w:pPr>
                              <w:jc w:val="center"/>
                              <w:rPr>
                                <w:rFonts w:ascii="Cambria" w:hAnsi="Cambria"/>
                                <w:color w:val="000000"/>
                                <w:sz w:val="20"/>
                                <w:szCs w:val="20"/>
                              </w:rPr>
                            </w:pPr>
                          </w:p>
                        </w:txbxContent>
                      </v:textbox>
                      <w10:anchorlock/>
                    </v:roundrect>
                  </w:pict>
                </mc:Fallback>
              </mc:AlternateContent>
            </w:r>
          </w:p>
          <w:p w14:paraId="37F85F79" w14:textId="68FB1411" w:rsidR="00EE05A7" w:rsidRPr="00887326" w:rsidRDefault="00EE05A7" w:rsidP="008B0479">
            <w:pPr>
              <w:spacing w:line="276" w:lineRule="auto"/>
              <w:jc w:val="both"/>
              <w:rPr>
                <w:color w:val="auto"/>
                <w:sz w:val="26"/>
                <w:szCs w:val="26"/>
              </w:rPr>
            </w:pPr>
            <w:r w:rsidRPr="00887326">
              <w:rPr>
                <w:noProof/>
                <w:color w:val="auto"/>
                <w:sz w:val="26"/>
                <w:szCs w:val="26"/>
              </w:rPr>
              <w:drawing>
                <wp:inline distT="0" distB="0" distL="0" distR="0" wp14:anchorId="7850CD3C" wp14:editId="0E0448FC">
                  <wp:extent cx="361058" cy="360000"/>
                  <wp:effectExtent l="0" t="0" r="1270" b="2540"/>
                  <wp:docPr id="1003664279" name="Picture 100366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4279" name="Picture 100366427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87326">
              <w:rPr>
                <w:color w:val="auto"/>
                <w:sz w:val="26"/>
                <w:szCs w:val="26"/>
              </w:rPr>
              <w:t xml:space="preserve">   </w:t>
            </w:r>
            <w:r w:rsidRPr="00887326">
              <w:rPr>
                <w:noProof/>
                <w:color w:val="auto"/>
                <w:sz w:val="26"/>
                <w:szCs w:val="26"/>
              </w:rPr>
              <mc:AlternateContent>
                <mc:Choice Requires="wps">
                  <w:drawing>
                    <wp:inline distT="0" distB="0" distL="0" distR="0" wp14:anchorId="6652EBFC" wp14:editId="55709DF9">
                      <wp:extent cx="2974340" cy="360045"/>
                      <wp:effectExtent l="6985" t="13970" r="9525" b="6985"/>
                      <wp:docPr id="187801633"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3600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A570616" w14:textId="77777777" w:rsidR="00EE05A7" w:rsidRPr="00B85E59" w:rsidRDefault="00EE05A7" w:rsidP="00EE05A7">
                                  <w:pPr>
                                    <w:spacing w:line="276" w:lineRule="auto"/>
                                    <w:jc w:val="center"/>
                                    <w:rPr>
                                      <w:rFonts w:ascii="Cambria" w:hAnsi="Cambria"/>
                                      <w:color w:val="auto"/>
                                      <w:sz w:val="26"/>
                                      <w:szCs w:val="26"/>
                                    </w:rPr>
                                  </w:pPr>
                                  <w:r w:rsidRPr="00B85E59">
                                    <w:rPr>
                                      <w:rFonts w:ascii="Cambria" w:hAnsi="Cambria"/>
                                      <w:color w:val="000000"/>
                                      <w:sz w:val="26"/>
                                      <w:szCs w:val="26"/>
                                      <w:bdr w:val="none" w:sz="0" w:space="0" w:color="auto" w:frame="1"/>
                                    </w:rPr>
                                    <w:t>1000000Ω</w:t>
                                  </w:r>
                                </w:p>
                                <w:p w14:paraId="17914A3E" w14:textId="77777777" w:rsidR="00EE05A7" w:rsidRPr="000101C3" w:rsidRDefault="00EE05A7" w:rsidP="00EE05A7">
                                  <w:pPr>
                                    <w:jc w:val="center"/>
                                    <w:rPr>
                                      <w:color w:val="000000"/>
                                      <w:sz w:val="20"/>
                                      <w:szCs w:val="20"/>
                                    </w:rPr>
                                  </w:pPr>
                                </w:p>
                              </w:txbxContent>
                            </wps:txbx>
                            <wps:bodyPr rot="0" vert="horz" wrap="square" lIns="91440" tIns="45720" rIns="91440" bIns="45720" anchor="ctr" anchorCtr="0" upright="1">
                              <a:noAutofit/>
                            </wps:bodyPr>
                          </wps:wsp>
                        </a:graphicData>
                      </a:graphic>
                    </wp:inline>
                  </w:drawing>
                </mc:Choice>
                <mc:Fallback>
                  <w:pict>
                    <v:roundrect w14:anchorId="6652EBFC" id="Rectangle: Rounded Corners 48" o:spid="_x0000_s1047" style="width:234.2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" filled="f" strokecolor="#7c7c7c" strokeweight="1pt">
                      <v:stroke joinstyle="miter"/>
                      <v:textbox>
                        <w:txbxContent>
                          <w:p w14:paraId="1A570616" w14:textId="77777777" w:rsidR="00EE05A7" w:rsidRPr="00B85E59" w:rsidRDefault="00EE05A7" w:rsidP="00EE05A7">
                            <w:pPr>
                              <w:spacing w:line="276" w:lineRule="auto"/>
                              <w:jc w:val="center"/>
                              <w:rPr>
                                <w:rFonts w:ascii="Cambria" w:hAnsi="Cambria"/>
                                <w:color w:val="auto"/>
                                <w:sz w:val="26"/>
                                <w:szCs w:val="26"/>
                              </w:rPr>
                            </w:pPr>
                            <w:r w:rsidRPr="00B85E59">
                              <w:rPr>
                                <w:rFonts w:ascii="Cambria" w:hAnsi="Cambria"/>
                                <w:color w:val="000000"/>
                                <w:sz w:val="26"/>
                                <w:szCs w:val="26"/>
                                <w:bdr w:val="none" w:sz="0" w:space="0" w:color="auto" w:frame="1"/>
                              </w:rPr>
                              <w:t>1000000Ω</w:t>
                            </w:r>
                          </w:p>
                          <w:p w14:paraId="17914A3E" w14:textId="77777777" w:rsidR="00EE05A7" w:rsidRPr="000101C3" w:rsidRDefault="00EE05A7" w:rsidP="00EE05A7">
                            <w:pPr>
                              <w:jc w:val="center"/>
                              <w:rPr>
                                <w:color w:val="000000"/>
                                <w:sz w:val="20"/>
                                <w:szCs w:val="20"/>
                              </w:rPr>
                            </w:pPr>
                          </w:p>
                        </w:txbxContent>
                      </v:textbox>
                      <w10:anchorlock/>
                    </v:roundrect>
                  </w:pict>
                </mc:Fallback>
              </mc:AlternateContent>
            </w:r>
          </w:p>
        </w:tc>
      </w:tr>
    </w:tbl>
    <w:p w14:paraId="0F8A24E8" w14:textId="77777777" w:rsidR="00EE05A7" w:rsidRPr="00887326" w:rsidRDefault="00EE05A7" w:rsidP="008B0479">
      <w:pPr>
        <w:spacing w:line="276" w:lineRule="auto"/>
        <w:jc w:val="both"/>
        <w:rPr>
          <w:b/>
          <w:color w:val="auto"/>
          <w:sz w:val="26"/>
          <w:szCs w:val="26"/>
        </w:rPr>
      </w:pPr>
    </w:p>
    <w:p w14:paraId="7DC5BE50" w14:textId="6D832B06" w:rsidR="00990EAC" w:rsidRPr="00887326" w:rsidRDefault="00990EAC" w:rsidP="008B0479">
      <w:pPr>
        <w:spacing w:line="276" w:lineRule="auto"/>
        <w:jc w:val="both"/>
        <w:rPr>
          <w:b/>
          <w:color w:val="auto"/>
          <w:sz w:val="26"/>
          <w:szCs w:val="26"/>
        </w:rPr>
      </w:pPr>
    </w:p>
    <w:p w14:paraId="16072BE1" w14:textId="77777777" w:rsidR="00D93DA0" w:rsidRPr="00887326" w:rsidRDefault="00D93DA0">
      <w:pPr>
        <w:rPr>
          <w:rFonts w:eastAsiaTheme="minorHAnsi"/>
          <w:b/>
          <w:color w:val="auto"/>
          <w:sz w:val="26"/>
          <w:szCs w:val="26"/>
          <w:lang w:val="vi-VN"/>
        </w:rPr>
      </w:pPr>
      <w:r w:rsidRPr="00887326">
        <w:rPr>
          <w:rFonts w:eastAsiaTheme="minorHAnsi"/>
          <w:b/>
          <w:color w:val="auto"/>
          <w:sz w:val="26"/>
          <w:szCs w:val="26"/>
          <w:lang w:val="vi-VN"/>
        </w:rPr>
        <w:br w:type="page"/>
      </w:r>
    </w:p>
    <w:p w14:paraId="6A52A363" w14:textId="5EBC97F4" w:rsidR="00D93DA0" w:rsidRPr="00887326" w:rsidRDefault="00D93DA0" w:rsidP="00D93DA0">
      <w:pPr>
        <w:tabs>
          <w:tab w:val="left" w:pos="990"/>
        </w:tabs>
        <w:spacing w:line="276" w:lineRule="auto"/>
        <w:jc w:val="both"/>
        <w:rPr>
          <w:rFonts w:eastAsiaTheme="minorHAnsi"/>
          <w:b/>
          <w:color w:val="C00000"/>
          <w:sz w:val="26"/>
          <w:szCs w:val="26"/>
          <w:lang w:val="vi-VN"/>
        </w:rPr>
      </w:pPr>
      <w:r w:rsidRPr="00887326">
        <w:rPr>
          <w:rFonts w:eastAsiaTheme="minorHAnsi"/>
          <w:b/>
          <w:color w:val="C00000"/>
          <w:sz w:val="26"/>
          <w:szCs w:val="26"/>
          <w:lang w:val="vi-VN"/>
        </w:rPr>
        <w:lastRenderedPageBreak/>
        <w:t>C – BÀI TẬP TỰ LUẬN</w:t>
      </w:r>
    </w:p>
    <w:p w14:paraId="64AD9D67" w14:textId="77777777" w:rsidR="00D93DA0" w:rsidRPr="00887326" w:rsidRDefault="00D93DA0" w:rsidP="00D93DA0">
      <w:pPr>
        <w:tabs>
          <w:tab w:val="left" w:pos="990"/>
        </w:tabs>
        <w:spacing w:line="276" w:lineRule="auto"/>
        <w:jc w:val="both"/>
        <w:rPr>
          <w:rFonts w:eastAsiaTheme="minorHAnsi"/>
          <w:b/>
          <w:color w:val="auto"/>
          <w:sz w:val="26"/>
          <w:szCs w:val="26"/>
          <w:lang w:val="vi-VN"/>
        </w:rPr>
      </w:pPr>
    </w:p>
    <w:p w14:paraId="59FBAC97" w14:textId="7E67AC87" w:rsidR="00513D30" w:rsidRPr="00887326" w:rsidRDefault="0095268E" w:rsidP="00D93DA0">
      <w:pPr>
        <w:tabs>
          <w:tab w:val="left" w:pos="990"/>
        </w:tabs>
        <w:spacing w:line="276" w:lineRule="auto"/>
        <w:jc w:val="both"/>
        <w:rPr>
          <w:color w:val="auto"/>
          <w:sz w:val="26"/>
          <w:szCs w:val="26"/>
          <w:lang w:val="vi-VN"/>
        </w:rPr>
      </w:pPr>
      <w:r w:rsidRPr="00887326">
        <w:rPr>
          <w:rFonts w:eastAsiaTheme="minorHAnsi"/>
          <w:b/>
          <w:color w:val="auto"/>
          <w:sz w:val="26"/>
          <w:szCs w:val="26"/>
          <w:lang w:val="vi-VN"/>
        </w:rPr>
        <w:t>Câu 4.</w:t>
      </w:r>
      <w:r w:rsidRPr="00887326">
        <w:rPr>
          <w:rFonts w:eastAsiaTheme="minorHAnsi"/>
          <w:b/>
          <w:color w:val="auto"/>
          <w:sz w:val="26"/>
          <w:szCs w:val="26"/>
          <w:lang w:val="vi-VN"/>
        </w:rPr>
        <w:tab/>
      </w:r>
      <w:r w:rsidR="00E11627" w:rsidRPr="00887326">
        <w:rPr>
          <w:color w:val="auto"/>
          <w:sz w:val="26"/>
          <w:szCs w:val="26"/>
          <w:lang w:val="vi-VN"/>
        </w:rPr>
        <w:t>Viết công thức tính điện trở. Đơn vị đo điện trở</w:t>
      </w:r>
    </w:p>
    <w:p w14:paraId="06B0C5B0" w14:textId="515A95B8" w:rsidR="003A0D9D" w:rsidRPr="00887326" w:rsidRDefault="0095268E" w:rsidP="00D93DA0">
      <w:pPr>
        <w:tabs>
          <w:tab w:val="left" w:pos="990"/>
        </w:tabs>
        <w:spacing w:line="276" w:lineRule="auto"/>
        <w:jc w:val="both"/>
        <w:rPr>
          <w:color w:val="auto"/>
          <w:sz w:val="26"/>
          <w:szCs w:val="26"/>
        </w:rPr>
      </w:pPr>
      <w:r w:rsidRPr="00887326">
        <w:rPr>
          <w:rFonts w:eastAsiaTheme="minorHAnsi"/>
          <w:b/>
          <w:color w:val="auto"/>
          <w:sz w:val="26"/>
          <w:szCs w:val="26"/>
        </w:rPr>
        <w:t>Câu 5.</w:t>
      </w:r>
      <w:r w:rsidRPr="00887326">
        <w:rPr>
          <w:rFonts w:eastAsiaTheme="minorHAnsi"/>
          <w:b/>
          <w:color w:val="auto"/>
          <w:sz w:val="26"/>
          <w:szCs w:val="26"/>
        </w:rPr>
        <w:tab/>
      </w:r>
      <w:r w:rsidR="003A0D9D" w:rsidRPr="00887326">
        <w:rPr>
          <w:color w:val="auto"/>
          <w:sz w:val="26"/>
          <w:szCs w:val="26"/>
        </w:rPr>
        <w:t>Tìm hiểu và vẽ sơ đồ mạch điện trong đèn pin sau:</w:t>
      </w:r>
    </w:p>
    <w:p w14:paraId="469C94C1" w14:textId="77777777" w:rsidR="003A0D9D" w:rsidRPr="00887326" w:rsidRDefault="003A0D9D" w:rsidP="00D93DA0">
      <w:pPr>
        <w:spacing w:line="276" w:lineRule="auto"/>
        <w:jc w:val="center"/>
        <w:rPr>
          <w:b/>
          <w:color w:val="auto"/>
          <w:sz w:val="26"/>
          <w:szCs w:val="26"/>
        </w:rPr>
      </w:pPr>
      <w:r w:rsidRPr="00887326">
        <w:rPr>
          <w:noProof/>
          <w:color w:val="auto"/>
          <w:sz w:val="26"/>
          <w:szCs w:val="26"/>
        </w:rPr>
        <w:drawing>
          <wp:inline distT="0" distB="0" distL="0" distR="0" wp14:anchorId="00038337" wp14:editId="4C490C1D">
            <wp:extent cx="2704474" cy="1385180"/>
            <wp:effectExtent l="0" t="0" r="635" b="5715"/>
            <wp:docPr id="1679151758" name="Picture 167915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51758" name="Picture 1679151758"/>
                    <pic:cNvPicPr>
                      <a:picLocks noChangeAspect="1" noChangeArrowheads="1"/>
                    </pic:cNvPicPr>
                  </pic:nvPicPr>
                  <pic:blipFill rotWithShape="1">
                    <a:blip r:embed="rId35">
                      <a:extLst>
                        <a:ext uri="{28A0092B-C50C-407E-A947-70E740481C1C}">
                          <a14:useLocalDpi xmlns:a14="http://schemas.microsoft.com/office/drawing/2010/main" val="0"/>
                        </a:ext>
                      </a:extLst>
                    </a:blip>
                    <a:srcRect b="12007"/>
                    <a:stretch/>
                  </pic:blipFill>
                  <pic:spPr bwMode="auto">
                    <a:xfrm>
                      <a:off x="0" y="0"/>
                      <a:ext cx="2707045" cy="1386497"/>
                    </a:xfrm>
                    <a:prstGeom prst="rect">
                      <a:avLst/>
                    </a:prstGeom>
                    <a:noFill/>
                    <a:ln>
                      <a:noFill/>
                    </a:ln>
                    <a:extLst>
                      <a:ext uri="{53640926-AAD7-44D8-BBD7-CCE9431645EC}">
                        <a14:shadowObscured xmlns:a14="http://schemas.microsoft.com/office/drawing/2010/main"/>
                      </a:ext>
                    </a:extLst>
                  </pic:spPr>
                </pic:pic>
              </a:graphicData>
            </a:graphic>
          </wp:inline>
        </w:drawing>
      </w:r>
    </w:p>
    <w:p w14:paraId="2FBA3988" w14:textId="3AB72FC4" w:rsidR="003A0D9D" w:rsidRPr="00887326" w:rsidRDefault="0095268E" w:rsidP="00D93DA0">
      <w:pPr>
        <w:tabs>
          <w:tab w:val="left" w:pos="990"/>
        </w:tabs>
        <w:spacing w:line="276" w:lineRule="auto"/>
        <w:jc w:val="both"/>
        <w:rPr>
          <w:color w:val="auto"/>
          <w:sz w:val="26"/>
          <w:szCs w:val="26"/>
        </w:rPr>
      </w:pPr>
      <w:r w:rsidRPr="00887326">
        <w:rPr>
          <w:rFonts w:eastAsiaTheme="minorHAnsi"/>
          <w:b/>
          <w:color w:val="auto"/>
          <w:sz w:val="26"/>
          <w:szCs w:val="26"/>
        </w:rPr>
        <w:t>Câu 6.</w:t>
      </w:r>
      <w:r w:rsidRPr="00887326">
        <w:rPr>
          <w:rFonts w:eastAsiaTheme="minorHAnsi"/>
          <w:b/>
          <w:color w:val="auto"/>
          <w:sz w:val="26"/>
          <w:szCs w:val="26"/>
        </w:rPr>
        <w:tab/>
      </w:r>
      <w:r w:rsidR="003A0D9D" w:rsidRPr="00887326">
        <w:rPr>
          <w:color w:val="auto"/>
          <w:sz w:val="26"/>
          <w:szCs w:val="26"/>
        </w:rPr>
        <w:t>Sử dụng mô hình sau giải thích mối liên hệ giữa điện trở R và chiều dài l, tiết diện S của vật dẫn kim loại:</w:t>
      </w:r>
    </w:p>
    <w:p w14:paraId="163DE097" w14:textId="77777777" w:rsidR="003A0D9D" w:rsidRPr="00887326" w:rsidRDefault="003A0D9D" w:rsidP="00D93DA0">
      <w:pPr>
        <w:pStyle w:val="ListParagraph"/>
        <w:tabs>
          <w:tab w:val="left" w:pos="284"/>
        </w:tabs>
        <w:spacing w:after="0" w:line="276" w:lineRule="auto"/>
        <w:ind w:left="0"/>
        <w:rPr>
          <w:rFonts w:ascii="Times New Roman" w:hAnsi="Times New Roman" w:cs="Times New Roman"/>
          <w:sz w:val="26"/>
          <w:szCs w:val="26"/>
        </w:rPr>
      </w:pPr>
      <m:oMathPara>
        <m:oMath>
          <m:r>
            <w:rPr>
              <w:rFonts w:ascii="Cambria Math" w:hAnsi="Cambria Math" w:cs="Times New Roman"/>
              <w:sz w:val="26"/>
              <w:szCs w:val="26"/>
            </w:rPr>
            <m:t>R=ρ</m:t>
          </m:r>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S</m:t>
              </m:r>
            </m:den>
          </m:f>
        </m:oMath>
      </m:oMathPara>
    </w:p>
    <w:p w14:paraId="5EDDAD96" w14:textId="77777777" w:rsidR="003A0D9D" w:rsidRPr="00887326" w:rsidRDefault="003A0D9D" w:rsidP="00D93DA0">
      <w:pPr>
        <w:pStyle w:val="ListParagraph"/>
        <w:tabs>
          <w:tab w:val="left" w:pos="284"/>
        </w:tabs>
        <w:spacing w:after="0" w:line="276" w:lineRule="auto"/>
        <w:ind w:left="0"/>
        <w:rPr>
          <w:rFonts w:ascii="Times New Roman" w:hAnsi="Times New Roman" w:cs="Times New Roman"/>
          <w:sz w:val="26"/>
          <w:szCs w:val="26"/>
        </w:rPr>
      </w:pPr>
      <w:r w:rsidRPr="00887326">
        <w:rPr>
          <w:rFonts w:ascii="Times New Roman" w:hAnsi="Times New Roman" w:cs="Times New Roman"/>
          <w:sz w:val="26"/>
          <w:szCs w:val="26"/>
        </w:rPr>
        <w:t>Trong đó ρ là điện trở suất của kim loại.</w:t>
      </w:r>
    </w:p>
    <w:p w14:paraId="1D6461B8" w14:textId="79593E30" w:rsidR="00E11627" w:rsidRPr="00887326" w:rsidRDefault="003A0D9D" w:rsidP="00D93DA0">
      <w:pPr>
        <w:spacing w:line="276" w:lineRule="auto"/>
        <w:jc w:val="both"/>
        <w:rPr>
          <w:color w:val="auto"/>
          <w:sz w:val="26"/>
          <w:szCs w:val="26"/>
          <w:lang w:val="vi-VN"/>
        </w:rPr>
      </w:pPr>
      <w:r w:rsidRPr="00887326">
        <w:rPr>
          <w:noProof/>
          <w:color w:val="auto"/>
          <w:sz w:val="26"/>
          <w:szCs w:val="26"/>
        </w:rPr>
        <w:drawing>
          <wp:inline distT="0" distB="0" distL="0" distR="0" wp14:anchorId="6FB3AA73" wp14:editId="4835C56E">
            <wp:extent cx="4735195" cy="1837690"/>
            <wp:effectExtent l="0" t="0" r="8255" b="0"/>
            <wp:docPr id="2038545173" name="Picture 203854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45173" name="Picture 20385451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5195" cy="1837690"/>
                    </a:xfrm>
                    <a:prstGeom prst="rect">
                      <a:avLst/>
                    </a:prstGeom>
                    <a:noFill/>
                    <a:ln>
                      <a:noFill/>
                    </a:ln>
                  </pic:spPr>
                </pic:pic>
              </a:graphicData>
            </a:graphic>
          </wp:inline>
        </w:drawing>
      </w:r>
    </w:p>
    <w:p w14:paraId="56CB5AAB" w14:textId="0E3316F3" w:rsidR="00E11627" w:rsidRPr="00887326" w:rsidRDefault="0095268E" w:rsidP="00D93DA0">
      <w:pPr>
        <w:tabs>
          <w:tab w:val="left" w:pos="990"/>
        </w:tabs>
        <w:spacing w:line="276" w:lineRule="auto"/>
        <w:jc w:val="both"/>
        <w:rPr>
          <w:color w:val="auto"/>
          <w:sz w:val="26"/>
          <w:szCs w:val="26"/>
        </w:rPr>
      </w:pPr>
      <w:r w:rsidRPr="00887326">
        <w:rPr>
          <w:rFonts w:eastAsiaTheme="minorHAnsi"/>
          <w:b/>
          <w:color w:val="auto"/>
          <w:sz w:val="26"/>
          <w:szCs w:val="26"/>
        </w:rPr>
        <w:t>Câu 7.</w:t>
      </w:r>
      <w:r w:rsidRPr="00887326">
        <w:rPr>
          <w:rFonts w:eastAsiaTheme="minorHAnsi"/>
          <w:b/>
          <w:color w:val="auto"/>
          <w:sz w:val="26"/>
          <w:szCs w:val="26"/>
        </w:rPr>
        <w:tab/>
      </w:r>
      <w:r w:rsidR="00E11627" w:rsidRPr="00887326">
        <w:rPr>
          <w:color w:val="auto"/>
          <w:sz w:val="26"/>
          <w:szCs w:val="26"/>
        </w:rPr>
        <w:t>Điện trở của một đoạn dây kim loại phụ thuộc vào những yếu tố nào và phụ thuộc như thế nào vào những yếu tố ấy? Viết công thức tính điện trở của một đoạn dây kim loại.</w:t>
      </w:r>
    </w:p>
    <w:p w14:paraId="1E3CB9A4" w14:textId="3005E5E8" w:rsidR="003A0D9D" w:rsidRPr="00887326" w:rsidRDefault="0095268E" w:rsidP="003A3837">
      <w:pPr>
        <w:tabs>
          <w:tab w:val="left" w:pos="990"/>
        </w:tabs>
        <w:spacing w:line="276" w:lineRule="auto"/>
        <w:jc w:val="both"/>
        <w:rPr>
          <w:color w:val="auto"/>
          <w:sz w:val="26"/>
          <w:szCs w:val="26"/>
        </w:rPr>
      </w:pPr>
      <w:r w:rsidRPr="00887326">
        <w:rPr>
          <w:rFonts w:eastAsiaTheme="minorHAnsi"/>
          <w:b/>
          <w:color w:val="auto"/>
          <w:sz w:val="26"/>
          <w:szCs w:val="26"/>
        </w:rPr>
        <w:t>Câu 8.</w:t>
      </w:r>
      <w:r w:rsidRPr="00887326">
        <w:rPr>
          <w:rFonts w:eastAsiaTheme="minorHAnsi"/>
          <w:b/>
          <w:color w:val="auto"/>
          <w:sz w:val="26"/>
          <w:szCs w:val="26"/>
        </w:rPr>
        <w:tab/>
      </w:r>
      <w:r w:rsidR="003A0D9D" w:rsidRPr="00887326">
        <w:rPr>
          <w:color w:val="auto"/>
          <w:sz w:val="26"/>
          <w:szCs w:val="26"/>
        </w:rPr>
        <w:t>Vẽ phác trên cùng một đồ thị và thảo luận về hai đường đặc trưng I – U của hai vật dẫn kim loại ở nhiệt độ xác định. Hai vật dẫn có điện trở R</w:t>
      </w:r>
      <w:r w:rsidR="003A0D9D" w:rsidRPr="00887326">
        <w:rPr>
          <w:color w:val="auto"/>
          <w:sz w:val="26"/>
          <w:szCs w:val="26"/>
          <w:vertAlign w:val="subscript"/>
        </w:rPr>
        <w:t>1</w:t>
      </w:r>
      <w:r w:rsidR="003A0D9D" w:rsidRPr="00887326">
        <w:rPr>
          <w:color w:val="auto"/>
          <w:sz w:val="26"/>
          <w:szCs w:val="26"/>
        </w:rPr>
        <w:t xml:space="preserve"> và R</w:t>
      </w:r>
      <w:r w:rsidR="003A0D9D" w:rsidRPr="00887326">
        <w:rPr>
          <w:color w:val="auto"/>
          <w:sz w:val="26"/>
          <w:szCs w:val="26"/>
          <w:vertAlign w:val="subscript"/>
        </w:rPr>
        <w:t>2</w:t>
      </w:r>
      <w:r w:rsidR="003A0D9D" w:rsidRPr="00887326">
        <w:rPr>
          <w:color w:val="auto"/>
          <w:sz w:val="26"/>
          <w:szCs w:val="26"/>
        </w:rPr>
        <w:t xml:space="preserve"> với R</w:t>
      </w:r>
      <w:r w:rsidR="003A0D9D" w:rsidRPr="00887326">
        <w:rPr>
          <w:color w:val="auto"/>
          <w:sz w:val="26"/>
          <w:szCs w:val="26"/>
          <w:vertAlign w:val="subscript"/>
        </w:rPr>
        <w:t>1</w:t>
      </w:r>
      <w:r w:rsidR="003A0D9D" w:rsidRPr="00887326">
        <w:rPr>
          <w:color w:val="auto"/>
          <w:sz w:val="26"/>
          <w:szCs w:val="26"/>
        </w:rPr>
        <w:t xml:space="preserve"> &gt; R</w:t>
      </w:r>
      <w:r w:rsidR="003A0D9D" w:rsidRPr="00887326">
        <w:rPr>
          <w:color w:val="auto"/>
          <w:sz w:val="26"/>
          <w:szCs w:val="26"/>
          <w:vertAlign w:val="subscript"/>
        </w:rPr>
        <w:t>2</w:t>
      </w:r>
    </w:p>
    <w:p w14:paraId="6976430B" w14:textId="786C0F28" w:rsidR="00513D30" w:rsidRPr="00887326" w:rsidRDefault="0095268E" w:rsidP="00D93DA0">
      <w:pPr>
        <w:tabs>
          <w:tab w:val="left" w:pos="990"/>
        </w:tabs>
        <w:spacing w:line="276" w:lineRule="auto"/>
        <w:jc w:val="both"/>
        <w:rPr>
          <w:color w:val="auto"/>
          <w:sz w:val="26"/>
          <w:szCs w:val="26"/>
        </w:rPr>
      </w:pPr>
      <w:r w:rsidRPr="00887326">
        <w:rPr>
          <w:rFonts w:eastAsiaTheme="minorHAnsi"/>
          <w:b/>
          <w:color w:val="auto"/>
          <w:sz w:val="26"/>
          <w:szCs w:val="26"/>
        </w:rPr>
        <w:t>Câu 9.</w:t>
      </w:r>
      <w:r w:rsidRPr="00887326">
        <w:rPr>
          <w:rFonts w:eastAsiaTheme="minorHAnsi"/>
          <w:b/>
          <w:color w:val="auto"/>
          <w:sz w:val="26"/>
          <w:szCs w:val="26"/>
        </w:rPr>
        <w:tab/>
      </w:r>
      <w:r w:rsidR="00513D30" w:rsidRPr="00887326">
        <w:rPr>
          <w:color w:val="auto"/>
          <w:sz w:val="26"/>
          <w:szCs w:val="26"/>
        </w:rPr>
        <w:t>Đường đặc trưng vôn – ampe của điện trở có đặc điểm gì? Đặc điểm này nói lên điều gì về mối quan hệ giữa hiệu điện thế U và cường độ dòng điện I.</w:t>
      </w:r>
    </w:p>
    <w:p w14:paraId="0C8CEB3C" w14:textId="6F43F996" w:rsidR="00513D30" w:rsidRPr="00887326" w:rsidRDefault="00513D30" w:rsidP="00D93DA0">
      <w:pPr>
        <w:spacing w:line="276" w:lineRule="auto"/>
        <w:rPr>
          <w:color w:val="auto"/>
          <w:sz w:val="26"/>
          <w:szCs w:val="26"/>
        </w:rPr>
      </w:pPr>
      <w:r w:rsidRPr="00887326">
        <w:rPr>
          <w:noProof/>
          <w:color w:val="auto"/>
          <w:sz w:val="26"/>
          <w:szCs w:val="26"/>
        </w:rPr>
        <mc:AlternateContent>
          <mc:Choice Requires="wpg">
            <w:drawing>
              <wp:anchor distT="0" distB="0" distL="114300" distR="114300" simplePos="0" relativeHeight="251703296" behindDoc="0" locked="0" layoutInCell="1" allowOverlap="1" wp14:anchorId="1DCAD313" wp14:editId="3002EDAC">
                <wp:simplePos x="0" y="0"/>
                <wp:positionH relativeFrom="page">
                  <wp:align>center</wp:align>
                </wp:positionH>
                <wp:positionV relativeFrom="paragraph">
                  <wp:posOffset>93134</wp:posOffset>
                </wp:positionV>
                <wp:extent cx="3150235" cy="2498090"/>
                <wp:effectExtent l="0" t="0" r="0" b="969010"/>
                <wp:wrapNone/>
                <wp:docPr id="8557" name="Group 8557"/>
                <wp:cNvGraphicFramePr/>
                <a:graphic xmlns:a="http://schemas.openxmlformats.org/drawingml/2006/main">
                  <a:graphicData uri="http://schemas.microsoft.com/office/word/2010/wordprocessingGroup">
                    <wpg:wgp>
                      <wpg:cNvGrpSpPr/>
                      <wpg:grpSpPr>
                        <a:xfrm>
                          <a:off x="0" y="0"/>
                          <a:ext cx="3150235" cy="2498090"/>
                          <a:chOff x="0" y="0"/>
                          <a:chExt cx="3150235" cy="2498090"/>
                        </a:xfrm>
                      </wpg:grpSpPr>
                      <wpg:grpSp>
                        <wpg:cNvPr id="8558" name="Group 8558"/>
                        <wpg:cNvGrpSpPr/>
                        <wpg:grpSpPr>
                          <a:xfrm>
                            <a:off x="0" y="0"/>
                            <a:ext cx="3150235" cy="2498090"/>
                            <a:chOff x="0" y="0"/>
                            <a:chExt cx="3150524" cy="2498518"/>
                          </a:xfrm>
                        </wpg:grpSpPr>
                        <wps:wsp>
                          <wps:cNvPr id="8559" name="Text Box 829"/>
                          <wps:cNvSpPr txBox="1">
                            <a:spLocks noChangeArrowheads="1"/>
                          </wps:cNvSpPr>
                          <wps:spPr bwMode="auto">
                            <a:xfrm>
                              <a:off x="2576223" y="2043485"/>
                              <a:ext cx="4679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6124" w14:textId="77777777" w:rsidR="00513D30" w:rsidRPr="009B35B5" w:rsidRDefault="00513D30" w:rsidP="00513D30">
                                <w:pPr>
                                  <w:spacing w:before="1"/>
                                  <w:rPr>
                                    <w:rFonts w:asciiTheme="majorHAnsi" w:hAnsiTheme="majorHAnsi" w:cstheme="majorHAnsi"/>
                                    <w:sz w:val="26"/>
                                    <w:szCs w:val="26"/>
                                  </w:rPr>
                                </w:pPr>
                                <w:r>
                                  <w:rPr>
                                    <w:rFonts w:asciiTheme="majorHAnsi" w:hAnsiTheme="majorHAnsi" w:cstheme="majorHAnsi"/>
                                    <w:color w:val="231F20"/>
                                    <w:w w:val="105"/>
                                    <w:sz w:val="26"/>
                                    <w:szCs w:val="26"/>
                                  </w:rPr>
                                  <w:t>U</w:t>
                                </w:r>
                                <w:r w:rsidRPr="009B35B5">
                                  <w:rPr>
                                    <w:rFonts w:asciiTheme="majorHAnsi" w:hAnsiTheme="majorHAnsi" w:cstheme="majorHAnsi"/>
                                    <w:color w:val="231F20"/>
                                    <w:w w:val="105"/>
                                    <w:sz w:val="26"/>
                                    <w:szCs w:val="26"/>
                                  </w:rPr>
                                  <w:t>(</w:t>
                                </w:r>
                                <w:r>
                                  <w:rPr>
                                    <w:rFonts w:asciiTheme="majorHAnsi" w:hAnsiTheme="majorHAnsi" w:cstheme="majorHAnsi"/>
                                    <w:color w:val="231F20"/>
                                    <w:w w:val="105"/>
                                    <w:sz w:val="26"/>
                                    <w:szCs w:val="26"/>
                                  </w:rPr>
                                  <w:t>V</w:t>
                                </w:r>
                                <w:r w:rsidRPr="009B35B5">
                                  <w:rPr>
                                    <w:rFonts w:asciiTheme="majorHAnsi" w:hAnsiTheme="majorHAnsi" w:cstheme="majorHAnsi"/>
                                    <w:color w:val="231F20"/>
                                    <w:w w:val="105"/>
                                    <w:sz w:val="26"/>
                                    <w:szCs w:val="26"/>
                                  </w:rPr>
                                  <w:t>)</w:t>
                                </w:r>
                              </w:p>
                            </w:txbxContent>
                          </wps:txbx>
                          <wps:bodyPr rot="0" vert="horz" wrap="square" lIns="0" tIns="0" rIns="0" bIns="0" anchor="t" anchorCtr="0" upright="1">
                            <a:noAutofit/>
                          </wps:bodyPr>
                        </wps:wsp>
                        <wps:wsp>
                          <wps:cNvPr id="8560" name="Straight Connector 8560"/>
                          <wps:cNvCnPr/>
                          <wps:spPr>
                            <a:xfrm flipV="1">
                              <a:off x="446625" y="396377"/>
                              <a:ext cx="1820109" cy="16630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561" name="Group 8561"/>
                          <wpg:cNvGrpSpPr/>
                          <wpg:grpSpPr>
                            <a:xfrm>
                              <a:off x="0" y="0"/>
                              <a:ext cx="3150524" cy="2498518"/>
                              <a:chOff x="0" y="0"/>
                              <a:chExt cx="3150524" cy="2498518"/>
                            </a:xfrm>
                          </wpg:grpSpPr>
                          <wps:wsp>
                            <wps:cNvPr id="8562" name="Text Box 829"/>
                            <wps:cNvSpPr txBox="1">
                              <a:spLocks noChangeArrowheads="1"/>
                            </wps:cNvSpPr>
                            <wps:spPr bwMode="auto">
                              <a:xfrm>
                                <a:off x="326003" y="0"/>
                                <a:ext cx="373380"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167E" w14:textId="77777777" w:rsidR="00513D30" w:rsidRDefault="00513D30" w:rsidP="00513D30">
                                  <w:pPr>
                                    <w:spacing w:before="1"/>
                                    <w:rPr>
                                      <w:rFonts w:asciiTheme="majorHAnsi" w:hAnsiTheme="majorHAnsi" w:cstheme="majorHAnsi"/>
                                      <w:color w:val="231F20"/>
                                      <w:w w:val="105"/>
                                      <w:sz w:val="26"/>
                                      <w:szCs w:val="26"/>
                                    </w:rPr>
                                  </w:pPr>
                                </w:p>
                                <w:p w14:paraId="2A07C2D5" w14:textId="77777777" w:rsidR="00513D30" w:rsidRDefault="00513D30" w:rsidP="00513D30">
                                  <w:pPr>
                                    <w:spacing w:before="1"/>
                                    <w:rPr>
                                      <w:rFonts w:asciiTheme="majorHAnsi" w:hAnsiTheme="majorHAnsi" w:cstheme="majorHAnsi"/>
                                      <w:color w:val="231F20"/>
                                      <w:w w:val="105"/>
                                      <w:sz w:val="26"/>
                                      <w:szCs w:val="26"/>
                                    </w:rPr>
                                  </w:pPr>
                                </w:p>
                                <w:p w14:paraId="06CA1DCE" w14:textId="77777777" w:rsidR="00513D30" w:rsidRDefault="00513D30" w:rsidP="00513D30">
                                  <w:pPr>
                                    <w:spacing w:before="1"/>
                                    <w:rPr>
                                      <w:rFonts w:asciiTheme="majorHAnsi" w:hAnsiTheme="majorHAnsi" w:cstheme="majorHAnsi"/>
                                      <w:color w:val="231F20"/>
                                      <w:w w:val="105"/>
                                      <w:sz w:val="26"/>
                                      <w:szCs w:val="26"/>
                                    </w:rPr>
                                  </w:pPr>
                                </w:p>
                                <w:p w14:paraId="12E612B3"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1F680C9C" w14:textId="77777777" w:rsidR="00513D30" w:rsidRDefault="00513D30" w:rsidP="00513D30">
                                  <w:pPr>
                                    <w:spacing w:before="1"/>
                                    <w:rPr>
                                      <w:rFonts w:asciiTheme="majorHAnsi" w:hAnsiTheme="majorHAnsi" w:cstheme="majorHAnsi"/>
                                      <w:color w:val="231F20"/>
                                      <w:w w:val="105"/>
                                      <w:sz w:val="26"/>
                                      <w:szCs w:val="26"/>
                                    </w:rPr>
                                  </w:pPr>
                                </w:p>
                                <w:p w14:paraId="75B87D42"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41AA3CD8" w14:textId="77777777" w:rsidR="00513D30" w:rsidRDefault="00513D30" w:rsidP="00513D30">
                                  <w:pPr>
                                    <w:spacing w:before="1"/>
                                    <w:rPr>
                                      <w:rFonts w:asciiTheme="majorHAnsi" w:hAnsiTheme="majorHAnsi" w:cstheme="majorHAnsi"/>
                                      <w:color w:val="231F20"/>
                                      <w:w w:val="105"/>
                                      <w:sz w:val="26"/>
                                      <w:szCs w:val="26"/>
                                    </w:rPr>
                                  </w:pPr>
                                </w:p>
                                <w:p w14:paraId="3AED0BA7" w14:textId="77777777" w:rsidR="00513D30" w:rsidRDefault="00513D30" w:rsidP="00513D30">
                                  <w:pPr>
                                    <w:spacing w:before="1"/>
                                    <w:rPr>
                                      <w:rFonts w:asciiTheme="majorHAnsi" w:hAnsiTheme="majorHAnsi" w:cstheme="majorHAnsi"/>
                                      <w:color w:val="231F20"/>
                                      <w:w w:val="105"/>
                                      <w:sz w:val="26"/>
                                      <w:szCs w:val="26"/>
                                    </w:rPr>
                                  </w:pPr>
                                </w:p>
                                <w:p w14:paraId="32E4CFB3"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0F00CB31" w14:textId="77777777" w:rsidR="00513D30" w:rsidRDefault="00513D30" w:rsidP="00513D30">
                                  <w:pPr>
                                    <w:spacing w:before="1"/>
                                    <w:rPr>
                                      <w:rFonts w:asciiTheme="majorHAnsi" w:hAnsiTheme="majorHAnsi" w:cstheme="majorHAnsi"/>
                                      <w:color w:val="231F20"/>
                                      <w:w w:val="105"/>
                                      <w:sz w:val="26"/>
                                      <w:szCs w:val="26"/>
                                    </w:rPr>
                                  </w:pPr>
                                </w:p>
                                <w:p w14:paraId="2C7FBD04" w14:textId="77777777" w:rsidR="00513D30" w:rsidRDefault="00513D30" w:rsidP="00513D30">
                                  <w:pPr>
                                    <w:spacing w:before="1"/>
                                    <w:rPr>
                                      <w:rFonts w:asciiTheme="majorHAnsi" w:hAnsiTheme="majorHAnsi" w:cstheme="majorHAnsi"/>
                                      <w:color w:val="231F20"/>
                                      <w:w w:val="105"/>
                                      <w:sz w:val="26"/>
                                      <w:szCs w:val="26"/>
                                    </w:rPr>
                                  </w:pPr>
                                </w:p>
                                <w:p w14:paraId="3B830E5B" w14:textId="77777777" w:rsidR="00513D30" w:rsidRPr="009B35B5" w:rsidRDefault="00513D30" w:rsidP="00513D30">
                                  <w:pPr>
                                    <w:spacing w:before="1"/>
                                    <w:rPr>
                                      <w:rFonts w:asciiTheme="majorHAnsi" w:hAnsiTheme="majorHAnsi" w:cstheme="majorHAnsi"/>
                                      <w:sz w:val="26"/>
                                      <w:szCs w:val="26"/>
                                    </w:rPr>
                                  </w:pPr>
                                  <w:r>
                                    <w:rPr>
                                      <w:rFonts w:asciiTheme="majorHAnsi" w:hAnsiTheme="majorHAnsi" w:cstheme="majorHAnsi"/>
                                      <w:sz w:val="26"/>
                                      <w:szCs w:val="26"/>
                                    </w:rPr>
                                    <w:t>0</w:t>
                                  </w:r>
                                </w:p>
                              </w:txbxContent>
                            </wps:txbx>
                            <wps:bodyPr rot="0" vert="horz" wrap="square" lIns="0" tIns="0" rIns="0" bIns="0" anchor="t" anchorCtr="0" upright="1">
                              <a:noAutofit/>
                            </wps:bodyPr>
                          </wps:wsp>
                          <wpg:grpSp>
                            <wpg:cNvPr id="8563" name="Group 8563"/>
                            <wpg:cNvGrpSpPr/>
                            <wpg:grpSpPr>
                              <a:xfrm>
                                <a:off x="0" y="7951"/>
                                <a:ext cx="3150524" cy="2490567"/>
                                <a:chOff x="0" y="0"/>
                                <a:chExt cx="3150524" cy="2490567"/>
                              </a:xfrm>
                            </wpg:grpSpPr>
                            <wpg:grpSp>
                              <wpg:cNvPr id="8564" name="Group 8564"/>
                              <wpg:cNvGrpSpPr>
                                <a:grpSpLocks/>
                              </wpg:cNvGrpSpPr>
                              <wpg:grpSpPr bwMode="auto">
                                <a:xfrm>
                                  <a:off x="0" y="0"/>
                                  <a:ext cx="2603302" cy="2099945"/>
                                  <a:chOff x="6577" y="101"/>
                                  <a:chExt cx="2719" cy="2035"/>
                                </a:xfrm>
                              </wpg:grpSpPr>
                              <wps:wsp>
                                <wps:cNvPr id="8565" name="Rectangle 731"/>
                                <wps:cNvSpPr>
                                  <a:spLocks noChangeArrowheads="1"/>
                                </wps:cNvSpPr>
                                <wps:spPr bwMode="auto">
                                  <a:xfrm>
                                    <a:off x="7044"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6" name="Rectangle 732"/>
                                <wps:cNvSpPr>
                                  <a:spLocks noChangeArrowheads="1"/>
                                </wps:cNvSpPr>
                                <wps:spPr bwMode="auto">
                                  <a:xfrm>
                                    <a:off x="7276"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7" name="Rectangle 733"/>
                                <wps:cNvSpPr>
                                  <a:spLocks noChangeArrowheads="1"/>
                                </wps:cNvSpPr>
                                <wps:spPr bwMode="auto">
                                  <a:xfrm>
                                    <a:off x="7509"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8" name="Rectangle 734"/>
                                <wps:cNvSpPr>
                                  <a:spLocks noChangeArrowheads="1"/>
                                </wps:cNvSpPr>
                                <wps:spPr bwMode="auto">
                                  <a:xfrm>
                                    <a:off x="7741"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9" name="Rectangle 735"/>
                                <wps:cNvSpPr>
                                  <a:spLocks noChangeArrowheads="1"/>
                                </wps:cNvSpPr>
                                <wps:spPr bwMode="auto">
                                  <a:xfrm>
                                    <a:off x="7973"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0" name="Rectangle 736"/>
                                <wps:cNvSpPr>
                                  <a:spLocks noChangeArrowheads="1"/>
                                </wps:cNvSpPr>
                                <wps:spPr bwMode="auto">
                                  <a:xfrm>
                                    <a:off x="8206"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 name="Rectangle 737"/>
                                <wps:cNvSpPr>
                                  <a:spLocks noChangeArrowheads="1"/>
                                </wps:cNvSpPr>
                                <wps:spPr bwMode="auto">
                                  <a:xfrm>
                                    <a:off x="8438"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2" name="Rectangle 738"/>
                                <wps:cNvSpPr>
                                  <a:spLocks noChangeArrowheads="1"/>
                                </wps:cNvSpPr>
                                <wps:spPr bwMode="auto">
                                  <a:xfrm>
                                    <a:off x="8670"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3" name="Rectangle 739"/>
                                <wps:cNvSpPr>
                                  <a:spLocks noChangeArrowheads="1"/>
                                </wps:cNvSpPr>
                                <wps:spPr bwMode="auto">
                                  <a:xfrm>
                                    <a:off x="8902"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4" name="Rectangle 740"/>
                                <wps:cNvSpPr>
                                  <a:spLocks noChangeArrowheads="1"/>
                                </wps:cNvSpPr>
                                <wps:spPr bwMode="auto">
                                  <a:xfrm>
                                    <a:off x="7044"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5" name="Rectangle 741"/>
                                <wps:cNvSpPr>
                                  <a:spLocks noChangeArrowheads="1"/>
                                </wps:cNvSpPr>
                                <wps:spPr bwMode="auto">
                                  <a:xfrm>
                                    <a:off x="7276"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6" name="Rectangle 742"/>
                                <wps:cNvSpPr>
                                  <a:spLocks noChangeArrowheads="1"/>
                                </wps:cNvSpPr>
                                <wps:spPr bwMode="auto">
                                  <a:xfrm>
                                    <a:off x="7509"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7" name="Rectangle 743"/>
                                <wps:cNvSpPr>
                                  <a:spLocks noChangeArrowheads="1"/>
                                </wps:cNvSpPr>
                                <wps:spPr bwMode="auto">
                                  <a:xfrm>
                                    <a:off x="7741"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8" name="Rectangle 744"/>
                                <wps:cNvSpPr>
                                  <a:spLocks noChangeArrowheads="1"/>
                                </wps:cNvSpPr>
                                <wps:spPr bwMode="auto">
                                  <a:xfrm>
                                    <a:off x="7973"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9" name="Rectangle 745"/>
                                <wps:cNvSpPr>
                                  <a:spLocks noChangeArrowheads="1"/>
                                </wps:cNvSpPr>
                                <wps:spPr bwMode="auto">
                                  <a:xfrm>
                                    <a:off x="8206"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0" name="Rectangle 746"/>
                                <wps:cNvSpPr>
                                  <a:spLocks noChangeArrowheads="1"/>
                                </wps:cNvSpPr>
                                <wps:spPr bwMode="auto">
                                  <a:xfrm>
                                    <a:off x="8438"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1" name="Rectangle 747"/>
                                <wps:cNvSpPr>
                                  <a:spLocks noChangeArrowheads="1"/>
                                </wps:cNvSpPr>
                                <wps:spPr bwMode="auto">
                                  <a:xfrm>
                                    <a:off x="8670"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2" name="Rectangle 748"/>
                                <wps:cNvSpPr>
                                  <a:spLocks noChangeArrowheads="1"/>
                                </wps:cNvSpPr>
                                <wps:spPr bwMode="auto">
                                  <a:xfrm>
                                    <a:off x="8902"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3" name="Rectangle 749"/>
                                <wps:cNvSpPr>
                                  <a:spLocks noChangeArrowheads="1"/>
                                </wps:cNvSpPr>
                                <wps:spPr bwMode="auto">
                                  <a:xfrm>
                                    <a:off x="7044"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4" name="Rectangle 750"/>
                                <wps:cNvSpPr>
                                  <a:spLocks noChangeArrowheads="1"/>
                                </wps:cNvSpPr>
                                <wps:spPr bwMode="auto">
                                  <a:xfrm>
                                    <a:off x="7276"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5" name="Rectangle 751"/>
                                <wps:cNvSpPr>
                                  <a:spLocks noChangeArrowheads="1"/>
                                </wps:cNvSpPr>
                                <wps:spPr bwMode="auto">
                                  <a:xfrm>
                                    <a:off x="7509"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6" name="Rectangle 752"/>
                                <wps:cNvSpPr>
                                  <a:spLocks noChangeArrowheads="1"/>
                                </wps:cNvSpPr>
                                <wps:spPr bwMode="auto">
                                  <a:xfrm>
                                    <a:off x="7741"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7" name="Rectangle 753"/>
                                <wps:cNvSpPr>
                                  <a:spLocks noChangeArrowheads="1"/>
                                </wps:cNvSpPr>
                                <wps:spPr bwMode="auto">
                                  <a:xfrm>
                                    <a:off x="7973"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8" name="Rectangle 754"/>
                                <wps:cNvSpPr>
                                  <a:spLocks noChangeArrowheads="1"/>
                                </wps:cNvSpPr>
                                <wps:spPr bwMode="auto">
                                  <a:xfrm>
                                    <a:off x="8206"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9" name="Rectangle 755"/>
                                <wps:cNvSpPr>
                                  <a:spLocks noChangeArrowheads="1"/>
                                </wps:cNvSpPr>
                                <wps:spPr bwMode="auto">
                                  <a:xfrm>
                                    <a:off x="8438"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0" name="Rectangle 756"/>
                                <wps:cNvSpPr>
                                  <a:spLocks noChangeArrowheads="1"/>
                                </wps:cNvSpPr>
                                <wps:spPr bwMode="auto">
                                  <a:xfrm>
                                    <a:off x="8670"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1" name="Rectangle 757"/>
                                <wps:cNvSpPr>
                                  <a:spLocks noChangeArrowheads="1"/>
                                </wps:cNvSpPr>
                                <wps:spPr bwMode="auto">
                                  <a:xfrm>
                                    <a:off x="8902"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2" name="Rectangle 758"/>
                                <wps:cNvSpPr>
                                  <a:spLocks noChangeArrowheads="1"/>
                                </wps:cNvSpPr>
                                <wps:spPr bwMode="auto">
                                  <a:xfrm>
                                    <a:off x="7044"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3" name="Rectangle 759"/>
                                <wps:cNvSpPr>
                                  <a:spLocks noChangeArrowheads="1"/>
                                </wps:cNvSpPr>
                                <wps:spPr bwMode="auto">
                                  <a:xfrm>
                                    <a:off x="7276"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4" name="Rectangle 760"/>
                                <wps:cNvSpPr>
                                  <a:spLocks noChangeArrowheads="1"/>
                                </wps:cNvSpPr>
                                <wps:spPr bwMode="auto">
                                  <a:xfrm>
                                    <a:off x="7509"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5" name="Rectangle 761"/>
                                <wps:cNvSpPr>
                                  <a:spLocks noChangeArrowheads="1"/>
                                </wps:cNvSpPr>
                                <wps:spPr bwMode="auto">
                                  <a:xfrm>
                                    <a:off x="7741"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6" name="Rectangle 762"/>
                                <wps:cNvSpPr>
                                  <a:spLocks noChangeArrowheads="1"/>
                                </wps:cNvSpPr>
                                <wps:spPr bwMode="auto">
                                  <a:xfrm>
                                    <a:off x="7973"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7" name="Rectangle 763"/>
                                <wps:cNvSpPr>
                                  <a:spLocks noChangeArrowheads="1"/>
                                </wps:cNvSpPr>
                                <wps:spPr bwMode="auto">
                                  <a:xfrm>
                                    <a:off x="8206"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8" name="Rectangle 764"/>
                                <wps:cNvSpPr>
                                  <a:spLocks noChangeArrowheads="1"/>
                                </wps:cNvSpPr>
                                <wps:spPr bwMode="auto">
                                  <a:xfrm>
                                    <a:off x="8438"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9" name="Rectangle 765"/>
                                <wps:cNvSpPr>
                                  <a:spLocks noChangeArrowheads="1"/>
                                </wps:cNvSpPr>
                                <wps:spPr bwMode="auto">
                                  <a:xfrm>
                                    <a:off x="8670"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0" name="Rectangle 766"/>
                                <wps:cNvSpPr>
                                  <a:spLocks noChangeArrowheads="1"/>
                                </wps:cNvSpPr>
                                <wps:spPr bwMode="auto">
                                  <a:xfrm>
                                    <a:off x="8902"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1" name="Rectangle 767"/>
                                <wps:cNvSpPr>
                                  <a:spLocks noChangeArrowheads="1"/>
                                </wps:cNvSpPr>
                                <wps:spPr bwMode="auto">
                                  <a:xfrm>
                                    <a:off x="7044"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2" name="Rectangle 768"/>
                                <wps:cNvSpPr>
                                  <a:spLocks noChangeArrowheads="1"/>
                                </wps:cNvSpPr>
                                <wps:spPr bwMode="auto">
                                  <a:xfrm>
                                    <a:off x="7276"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3" name="Rectangle 769"/>
                                <wps:cNvSpPr>
                                  <a:spLocks noChangeArrowheads="1"/>
                                </wps:cNvSpPr>
                                <wps:spPr bwMode="auto">
                                  <a:xfrm>
                                    <a:off x="7509"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4" name="Rectangle 770"/>
                                <wps:cNvSpPr>
                                  <a:spLocks noChangeArrowheads="1"/>
                                </wps:cNvSpPr>
                                <wps:spPr bwMode="auto">
                                  <a:xfrm>
                                    <a:off x="7741"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5" name="Rectangle 771"/>
                                <wps:cNvSpPr>
                                  <a:spLocks noChangeArrowheads="1"/>
                                </wps:cNvSpPr>
                                <wps:spPr bwMode="auto">
                                  <a:xfrm>
                                    <a:off x="7973"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6" name="Rectangle 773"/>
                                <wps:cNvSpPr>
                                  <a:spLocks noChangeArrowheads="1"/>
                                </wps:cNvSpPr>
                                <wps:spPr bwMode="auto">
                                  <a:xfrm>
                                    <a:off x="8438"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7" name="Rectangle 774"/>
                                <wps:cNvSpPr>
                                  <a:spLocks noChangeArrowheads="1"/>
                                </wps:cNvSpPr>
                                <wps:spPr bwMode="auto">
                                  <a:xfrm>
                                    <a:off x="8670"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8" name="Rectangle 775"/>
                                <wps:cNvSpPr>
                                  <a:spLocks noChangeArrowheads="1"/>
                                </wps:cNvSpPr>
                                <wps:spPr bwMode="auto">
                                  <a:xfrm>
                                    <a:off x="8902"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9" name="Rectangle 776"/>
                                <wps:cNvSpPr>
                                  <a:spLocks noChangeArrowheads="1"/>
                                </wps:cNvSpPr>
                                <wps:spPr bwMode="auto">
                                  <a:xfrm>
                                    <a:off x="7044"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0" name="Rectangle 777"/>
                                <wps:cNvSpPr>
                                  <a:spLocks noChangeArrowheads="1"/>
                                </wps:cNvSpPr>
                                <wps:spPr bwMode="auto">
                                  <a:xfrm>
                                    <a:off x="7276"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1" name="Rectangle 778"/>
                                <wps:cNvSpPr>
                                  <a:spLocks noChangeArrowheads="1"/>
                                </wps:cNvSpPr>
                                <wps:spPr bwMode="auto">
                                  <a:xfrm>
                                    <a:off x="7509"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2" name="Rectangle 779"/>
                                <wps:cNvSpPr>
                                  <a:spLocks noChangeArrowheads="1"/>
                                </wps:cNvSpPr>
                                <wps:spPr bwMode="auto">
                                  <a:xfrm>
                                    <a:off x="7741"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3" name="Rectangle 780"/>
                                <wps:cNvSpPr>
                                  <a:spLocks noChangeArrowheads="1"/>
                                </wps:cNvSpPr>
                                <wps:spPr bwMode="auto">
                                  <a:xfrm>
                                    <a:off x="7973"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4" name="Rectangle 781"/>
                                <wps:cNvSpPr>
                                  <a:spLocks noChangeArrowheads="1"/>
                                </wps:cNvSpPr>
                                <wps:spPr bwMode="auto">
                                  <a:xfrm>
                                    <a:off x="8206"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5" name="Rectangle 782"/>
                                <wps:cNvSpPr>
                                  <a:spLocks noChangeArrowheads="1"/>
                                </wps:cNvSpPr>
                                <wps:spPr bwMode="auto">
                                  <a:xfrm>
                                    <a:off x="8438"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6" name="Rectangle 783"/>
                                <wps:cNvSpPr>
                                  <a:spLocks noChangeArrowheads="1"/>
                                </wps:cNvSpPr>
                                <wps:spPr bwMode="auto">
                                  <a:xfrm>
                                    <a:off x="8670"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7" name="Rectangle 784"/>
                                <wps:cNvSpPr>
                                  <a:spLocks noChangeArrowheads="1"/>
                                </wps:cNvSpPr>
                                <wps:spPr bwMode="auto">
                                  <a:xfrm>
                                    <a:off x="8902"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8" name="Rectangle 785"/>
                                <wps:cNvSpPr>
                                  <a:spLocks noChangeArrowheads="1"/>
                                </wps:cNvSpPr>
                                <wps:spPr bwMode="auto">
                                  <a:xfrm>
                                    <a:off x="7044"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9" name="Rectangle 786"/>
                                <wps:cNvSpPr>
                                  <a:spLocks noChangeArrowheads="1"/>
                                </wps:cNvSpPr>
                                <wps:spPr bwMode="auto">
                                  <a:xfrm>
                                    <a:off x="7276"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0" name="Rectangle 787"/>
                                <wps:cNvSpPr>
                                  <a:spLocks noChangeArrowheads="1"/>
                                </wps:cNvSpPr>
                                <wps:spPr bwMode="auto">
                                  <a:xfrm>
                                    <a:off x="7509"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1" name="Rectangle 788"/>
                                <wps:cNvSpPr>
                                  <a:spLocks noChangeArrowheads="1"/>
                                </wps:cNvSpPr>
                                <wps:spPr bwMode="auto">
                                  <a:xfrm>
                                    <a:off x="7741"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2" name="Rectangle 789"/>
                                <wps:cNvSpPr>
                                  <a:spLocks noChangeArrowheads="1"/>
                                </wps:cNvSpPr>
                                <wps:spPr bwMode="auto">
                                  <a:xfrm>
                                    <a:off x="7973"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3" name="Rectangle 790"/>
                                <wps:cNvSpPr>
                                  <a:spLocks noChangeArrowheads="1"/>
                                </wps:cNvSpPr>
                                <wps:spPr bwMode="auto">
                                  <a:xfrm>
                                    <a:off x="8206"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4" name="Rectangle 791"/>
                                <wps:cNvSpPr>
                                  <a:spLocks noChangeArrowheads="1"/>
                                </wps:cNvSpPr>
                                <wps:spPr bwMode="auto">
                                  <a:xfrm>
                                    <a:off x="8438"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5" name="Rectangle 792"/>
                                <wps:cNvSpPr>
                                  <a:spLocks noChangeArrowheads="1"/>
                                </wps:cNvSpPr>
                                <wps:spPr bwMode="auto">
                                  <a:xfrm>
                                    <a:off x="8670"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6" name="Rectangle 793"/>
                                <wps:cNvSpPr>
                                  <a:spLocks noChangeArrowheads="1"/>
                                </wps:cNvSpPr>
                                <wps:spPr bwMode="auto">
                                  <a:xfrm>
                                    <a:off x="8902"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7" name="Rectangle 794"/>
                                <wps:cNvSpPr>
                                  <a:spLocks noChangeArrowheads="1"/>
                                </wps:cNvSpPr>
                                <wps:spPr bwMode="auto">
                                  <a:xfrm>
                                    <a:off x="7052"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8" name="Rectangle 795"/>
                                <wps:cNvSpPr>
                                  <a:spLocks noChangeArrowheads="1"/>
                                </wps:cNvSpPr>
                                <wps:spPr bwMode="auto">
                                  <a:xfrm>
                                    <a:off x="7276"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9" name="Rectangle 796"/>
                                <wps:cNvSpPr>
                                  <a:spLocks noChangeArrowheads="1"/>
                                </wps:cNvSpPr>
                                <wps:spPr bwMode="auto">
                                  <a:xfrm>
                                    <a:off x="7509"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0" name="Rectangle 797"/>
                                <wps:cNvSpPr>
                                  <a:spLocks noChangeArrowheads="1"/>
                                </wps:cNvSpPr>
                                <wps:spPr bwMode="auto">
                                  <a:xfrm>
                                    <a:off x="7741"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1" name="Rectangle 798"/>
                                <wps:cNvSpPr>
                                  <a:spLocks noChangeArrowheads="1"/>
                                </wps:cNvSpPr>
                                <wps:spPr bwMode="auto">
                                  <a:xfrm>
                                    <a:off x="7973"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2" name="Rectangle 799"/>
                                <wps:cNvSpPr>
                                  <a:spLocks noChangeArrowheads="1"/>
                                </wps:cNvSpPr>
                                <wps:spPr bwMode="auto">
                                  <a:xfrm>
                                    <a:off x="8206"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3" name="Rectangle 800"/>
                                <wps:cNvSpPr>
                                  <a:spLocks noChangeArrowheads="1"/>
                                </wps:cNvSpPr>
                                <wps:spPr bwMode="auto">
                                  <a:xfrm>
                                    <a:off x="8438"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4" name="Rectangle 801"/>
                                <wps:cNvSpPr>
                                  <a:spLocks noChangeArrowheads="1"/>
                                </wps:cNvSpPr>
                                <wps:spPr bwMode="auto">
                                  <a:xfrm>
                                    <a:off x="8670"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5" name="Rectangle 802"/>
                                <wps:cNvSpPr>
                                  <a:spLocks noChangeArrowheads="1"/>
                                </wps:cNvSpPr>
                                <wps:spPr bwMode="auto">
                                  <a:xfrm>
                                    <a:off x="8902"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6" name="Line 803"/>
                                <wps:cNvCnPr/>
                                <wps:spPr bwMode="auto">
                                  <a:xfrm>
                                    <a:off x="7024" y="1874"/>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7" name="Line 804"/>
                                <wps:cNvCnPr/>
                                <wps:spPr bwMode="auto">
                                  <a:xfrm>
                                    <a:off x="7043" y="2106"/>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8" name="Line 805"/>
                                <wps:cNvCnPr/>
                                <wps:spPr bwMode="auto">
                                  <a:xfrm>
                                    <a:off x="7019" y="1642"/>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9" name="Line 806"/>
                                <wps:cNvCnPr/>
                                <wps:spPr bwMode="auto">
                                  <a:xfrm>
                                    <a:off x="7040" y="1410"/>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0" name="Line 807"/>
                                <wps:cNvCnPr/>
                                <wps:spPr bwMode="auto">
                                  <a:xfrm>
                                    <a:off x="7027" y="1177"/>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1" name="Line 808"/>
                                <wps:cNvCnPr/>
                                <wps:spPr bwMode="auto">
                                  <a:xfrm>
                                    <a:off x="7024" y="945"/>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2" name="Line 809"/>
                                <wps:cNvCnPr/>
                                <wps:spPr bwMode="auto">
                                  <a:xfrm>
                                    <a:off x="7019" y="713"/>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3" name="Line 810"/>
                                <wps:cNvCnPr/>
                                <wps:spPr bwMode="auto">
                                  <a:xfrm>
                                    <a:off x="7024" y="480"/>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4" name="Line 811"/>
                                <wps:cNvCnPr/>
                                <wps:spPr bwMode="auto">
                                  <a:xfrm>
                                    <a:off x="7277" y="2098"/>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5" name="Line 812"/>
                                <wps:cNvCnPr/>
                                <wps:spPr bwMode="auto">
                                  <a:xfrm>
                                    <a:off x="7053" y="2074"/>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6" name="Line 813"/>
                                <wps:cNvCnPr/>
                                <wps:spPr bwMode="auto">
                                  <a:xfrm>
                                    <a:off x="7509" y="2082"/>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7" name="Line 814"/>
                                <wps:cNvCnPr/>
                                <wps:spPr bwMode="auto">
                                  <a:xfrm>
                                    <a:off x="7741"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8" name="Line 815"/>
                                <wps:cNvCnPr/>
                                <wps:spPr bwMode="auto">
                                  <a:xfrm>
                                    <a:off x="7974" y="2082"/>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9" name="Line 816"/>
                                <wps:cNvCnPr/>
                                <wps:spPr bwMode="auto">
                                  <a:xfrm>
                                    <a:off x="8206"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0" name="Line 817"/>
                                <wps:cNvCnPr/>
                                <wps:spPr bwMode="auto">
                                  <a:xfrm>
                                    <a:off x="8438" y="2090"/>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1" name="Line 818"/>
                                <wps:cNvCnPr/>
                                <wps:spPr bwMode="auto">
                                  <a:xfrm>
                                    <a:off x="8671"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2" name="Line 819"/>
                                <wps:cNvCnPr/>
                                <wps:spPr bwMode="auto">
                                  <a:xfrm>
                                    <a:off x="8903" y="2074"/>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3" name="Freeform 820"/>
                                <wps:cNvSpPr>
                                  <a:spLocks/>
                                </wps:cNvSpPr>
                                <wps:spPr bwMode="auto">
                                  <a:xfrm>
                                    <a:off x="7044" y="208"/>
                                    <a:ext cx="2161" cy="1898"/>
                                  </a:xfrm>
                                  <a:custGeom>
                                    <a:avLst/>
                                    <a:gdLst>
                                      <a:gd name="T0" fmla="+- 0 7045 7045"/>
                                      <a:gd name="T1" fmla="*/ T0 w 2161"/>
                                      <a:gd name="T2" fmla="+- 0 209 209"/>
                                      <a:gd name="T3" fmla="*/ 209 h 1898"/>
                                      <a:gd name="T4" fmla="+- 0 7045 7045"/>
                                      <a:gd name="T5" fmla="*/ T4 w 2161"/>
                                      <a:gd name="T6" fmla="+- 0 2106 209"/>
                                      <a:gd name="T7" fmla="*/ 2106 h 1898"/>
                                      <a:gd name="T8" fmla="+- 0 9205 7045"/>
                                      <a:gd name="T9" fmla="*/ T8 w 2161"/>
                                      <a:gd name="T10" fmla="+- 0 2106 209"/>
                                      <a:gd name="T11" fmla="*/ 2106 h 1898"/>
                                    </a:gdLst>
                                    <a:ahLst/>
                                    <a:cxnLst>
                                      <a:cxn ang="0">
                                        <a:pos x="T1" y="T3"/>
                                      </a:cxn>
                                      <a:cxn ang="0">
                                        <a:pos x="T5" y="T7"/>
                                      </a:cxn>
                                      <a:cxn ang="0">
                                        <a:pos x="T9" y="T11"/>
                                      </a:cxn>
                                    </a:cxnLst>
                                    <a:rect l="0" t="0" r="r" b="b"/>
                                    <a:pathLst>
                                      <a:path w="2161" h="1898">
                                        <a:moveTo>
                                          <a:pt x="0" y="0"/>
                                        </a:moveTo>
                                        <a:lnTo>
                                          <a:pt x="0" y="1897"/>
                                        </a:lnTo>
                                        <a:lnTo>
                                          <a:pt x="2160" y="1897"/>
                                        </a:lnTo>
                                      </a:path>
                                    </a:pathLst>
                                  </a:custGeom>
                                  <a:noFill/>
                                  <a:ln w="93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 name="AutoShape 821"/>
                                <wps:cNvSpPr>
                                  <a:spLocks/>
                                </wps:cNvSpPr>
                                <wps:spPr bwMode="auto">
                                  <a:xfrm>
                                    <a:off x="7014" y="116"/>
                                    <a:ext cx="2282" cy="2020"/>
                                  </a:xfrm>
                                  <a:custGeom>
                                    <a:avLst/>
                                    <a:gdLst>
                                      <a:gd name="T0" fmla="+- 0 7075 7014"/>
                                      <a:gd name="T1" fmla="*/ T0 w 2282"/>
                                      <a:gd name="T2" fmla="+- 0 229 117"/>
                                      <a:gd name="T3" fmla="*/ 229 h 2020"/>
                                      <a:gd name="T4" fmla="+- 0 7045 7014"/>
                                      <a:gd name="T5" fmla="*/ T4 w 2282"/>
                                      <a:gd name="T6" fmla="+- 0 117 117"/>
                                      <a:gd name="T7" fmla="*/ 117 h 2020"/>
                                      <a:gd name="T8" fmla="+- 0 7014 7014"/>
                                      <a:gd name="T9" fmla="*/ T8 w 2282"/>
                                      <a:gd name="T10" fmla="+- 0 229 117"/>
                                      <a:gd name="T11" fmla="*/ 229 h 2020"/>
                                      <a:gd name="T12" fmla="+- 0 7075 7014"/>
                                      <a:gd name="T13" fmla="*/ T12 w 2282"/>
                                      <a:gd name="T14" fmla="+- 0 229 117"/>
                                      <a:gd name="T15" fmla="*/ 229 h 2020"/>
                                      <a:gd name="T16" fmla="+- 0 9296 7014"/>
                                      <a:gd name="T17" fmla="*/ T16 w 2282"/>
                                      <a:gd name="T18" fmla="+- 0 2106 117"/>
                                      <a:gd name="T19" fmla="*/ 2106 h 2020"/>
                                      <a:gd name="T20" fmla="+- 0 9184 7014"/>
                                      <a:gd name="T21" fmla="*/ T20 w 2282"/>
                                      <a:gd name="T22" fmla="+- 0 2076 117"/>
                                      <a:gd name="T23" fmla="*/ 2076 h 2020"/>
                                      <a:gd name="T24" fmla="+- 0 9184 7014"/>
                                      <a:gd name="T25" fmla="*/ T24 w 2282"/>
                                      <a:gd name="T26" fmla="+- 0 2136 117"/>
                                      <a:gd name="T27" fmla="*/ 2136 h 2020"/>
                                      <a:gd name="T28" fmla="+- 0 9296 7014"/>
                                      <a:gd name="T29" fmla="*/ T28 w 2282"/>
                                      <a:gd name="T30" fmla="+- 0 2106 117"/>
                                      <a:gd name="T31" fmla="*/ 2106 h 2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2" h="2020">
                                        <a:moveTo>
                                          <a:pt x="61" y="112"/>
                                        </a:moveTo>
                                        <a:lnTo>
                                          <a:pt x="31" y="0"/>
                                        </a:lnTo>
                                        <a:lnTo>
                                          <a:pt x="0" y="112"/>
                                        </a:lnTo>
                                        <a:lnTo>
                                          <a:pt x="61" y="112"/>
                                        </a:lnTo>
                                        <a:close/>
                                        <a:moveTo>
                                          <a:pt x="2282" y="1989"/>
                                        </a:moveTo>
                                        <a:lnTo>
                                          <a:pt x="2170" y="1959"/>
                                        </a:lnTo>
                                        <a:lnTo>
                                          <a:pt x="2170" y="2019"/>
                                        </a:lnTo>
                                        <a:lnTo>
                                          <a:pt x="2282" y="19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5" name="Line 823"/>
                                <wps:cNvCnPr/>
                                <wps:spPr bwMode="auto">
                                  <a:xfrm>
                                    <a:off x="8663" y="722"/>
                                    <a:ext cx="15" cy="0"/>
                                  </a:xfrm>
                                  <a:prstGeom prst="line">
                                    <a:avLst/>
                                  </a:prstGeom>
                                  <a:noFill/>
                                  <a:ln w="1251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656" name="Freeform 825"/>
                                <wps:cNvSpPr>
                                  <a:spLocks/>
                                </wps:cNvSpPr>
                                <wps:spPr bwMode="auto">
                                  <a:xfrm>
                                    <a:off x="8650" y="1389"/>
                                    <a:ext cx="20" cy="20"/>
                                  </a:xfrm>
                                  <a:custGeom>
                                    <a:avLst/>
                                    <a:gdLst>
                                      <a:gd name="T0" fmla="+- 0 8671 8651"/>
                                      <a:gd name="T1" fmla="*/ T0 w 20"/>
                                      <a:gd name="T2" fmla="+- 0 1390 1390"/>
                                      <a:gd name="T3" fmla="*/ 1390 h 20"/>
                                      <a:gd name="T4" fmla="+- 0 8671 8651"/>
                                      <a:gd name="T5" fmla="*/ T4 w 20"/>
                                      <a:gd name="T6" fmla="+- 0 1409 1390"/>
                                      <a:gd name="T7" fmla="*/ 1409 h 20"/>
                                      <a:gd name="T8" fmla="+- 0 8651 8651"/>
                                      <a:gd name="T9" fmla="*/ T8 w 20"/>
                                      <a:gd name="T10" fmla="+- 0 1409 1390"/>
                                      <a:gd name="T11" fmla="*/ 1409 h 20"/>
                                    </a:gdLst>
                                    <a:ahLst/>
                                    <a:cxnLst>
                                      <a:cxn ang="0">
                                        <a:pos x="T1" y="T3"/>
                                      </a:cxn>
                                      <a:cxn ang="0">
                                        <a:pos x="T5" y="T7"/>
                                      </a:cxn>
                                      <a:cxn ang="0">
                                        <a:pos x="T9" y="T11"/>
                                      </a:cxn>
                                    </a:cxnLst>
                                    <a:rect l="0" t="0" r="r" b="b"/>
                                    <a:pathLst>
                                      <a:path w="20" h="20">
                                        <a:moveTo>
                                          <a:pt x="20" y="0"/>
                                        </a:moveTo>
                                        <a:lnTo>
                                          <a:pt x="20" y="19"/>
                                        </a:lnTo>
                                        <a:lnTo>
                                          <a:pt x="0" y="19"/>
                                        </a:lnTo>
                                      </a:path>
                                    </a:pathLst>
                                  </a:custGeom>
                                  <a:noFill/>
                                  <a:ln w="937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7" name="Line 826"/>
                                <wps:cNvCnPr/>
                                <wps:spPr bwMode="auto">
                                  <a:xfrm>
                                    <a:off x="8610" y="1409"/>
                                    <a:ext cx="0" cy="0"/>
                                  </a:xfrm>
                                  <a:prstGeom prst="line">
                                    <a:avLst/>
                                  </a:prstGeom>
                                  <a:noFill/>
                                  <a:ln w="9373">
                                    <a:solidFill>
                                      <a:srgbClr val="ED1C24"/>
                                    </a:solidFill>
                                    <a:prstDash val="dash"/>
                                    <a:round/>
                                    <a:headEnd/>
                                    <a:tailEnd/>
                                  </a:ln>
                                  <a:extLst>
                                    <a:ext uri="{909E8E84-426E-40DD-AFC4-6F175D3DCCD1}">
                                      <a14:hiddenFill xmlns:a14="http://schemas.microsoft.com/office/drawing/2010/main">
                                        <a:noFill/>
                                      </a14:hiddenFill>
                                    </a:ext>
                                  </a:extLst>
                                </wps:spPr>
                                <wps:bodyPr/>
                              </wps:wsp>
                              <wps:wsp>
                                <wps:cNvPr id="8658" name="Line 827"/>
                                <wps:cNvCnPr/>
                                <wps:spPr bwMode="auto">
                                  <a:xfrm>
                                    <a:off x="7877" y="1409"/>
                                    <a:ext cx="0" cy="0"/>
                                  </a:xfrm>
                                  <a:prstGeom prst="line">
                                    <a:avLst/>
                                  </a:prstGeom>
                                  <a:noFill/>
                                  <a:ln w="9373">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659" name="Line 828"/>
                                <wps:cNvCnPr/>
                                <wps:spPr bwMode="auto">
                                  <a:xfrm>
                                    <a:off x="7040" y="2107"/>
                                    <a:ext cx="1859" cy="0"/>
                                  </a:xfrm>
                                  <a:prstGeom prst="line">
                                    <a:avLst/>
                                  </a:prstGeom>
                                  <a:noFill/>
                                  <a:ln w="125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60" name="Text Box 829"/>
                                <wps:cNvSpPr txBox="1">
                                  <a:spLocks noChangeArrowheads="1"/>
                                </wps:cNvSpPr>
                                <wps:spPr bwMode="auto">
                                  <a:xfrm>
                                    <a:off x="6577" y="101"/>
                                    <a:ext cx="48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3319" w14:textId="77777777" w:rsidR="00513D30" w:rsidRPr="009B35B5" w:rsidRDefault="00513D30" w:rsidP="00513D30">
                                      <w:pPr>
                                        <w:spacing w:before="1"/>
                                        <w:rPr>
                                          <w:rFonts w:asciiTheme="majorHAnsi" w:hAnsiTheme="majorHAnsi" w:cstheme="majorHAnsi"/>
                                          <w:sz w:val="26"/>
                                          <w:szCs w:val="26"/>
                                        </w:rPr>
                                      </w:pPr>
                                      <w:r w:rsidRPr="009B35B5">
                                        <w:rPr>
                                          <w:rFonts w:asciiTheme="majorHAnsi" w:hAnsiTheme="majorHAnsi" w:cstheme="majorHAnsi"/>
                                          <w:color w:val="231F20"/>
                                          <w:w w:val="105"/>
                                          <w:sz w:val="26"/>
                                          <w:szCs w:val="26"/>
                                        </w:rPr>
                                        <w:t>I(mA)</w:t>
                                      </w:r>
                                    </w:p>
                                  </w:txbxContent>
                                </wps:txbx>
                                <wps:bodyPr rot="0" vert="horz" wrap="square" lIns="0" tIns="0" rIns="0" bIns="0" anchor="t" anchorCtr="0" upright="1">
                                  <a:noAutofit/>
                                </wps:bodyPr>
                              </wps:wsp>
                              <wps:wsp>
                                <wps:cNvPr id="8661" name="Text Box 830"/>
                                <wps:cNvSpPr txBox="1">
                                  <a:spLocks noChangeArrowheads="1"/>
                                </wps:cNvSpPr>
                                <wps:spPr bwMode="auto">
                                  <a:xfrm>
                                    <a:off x="8670" y="314"/>
                                    <a:ext cx="31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41A4B" w14:textId="77777777" w:rsidR="00513D30" w:rsidRPr="00684B35" w:rsidRDefault="00513D30" w:rsidP="00513D30">
                                      <w:pPr>
                                        <w:spacing w:before="1" w:line="237" w:lineRule="auto"/>
                                        <w:rPr>
                                          <w:sz w:val="26"/>
                                          <w:szCs w:val="26"/>
                                        </w:rPr>
                                      </w:pPr>
                                      <w:r w:rsidRPr="00684B35">
                                        <w:rPr>
                                          <w:color w:val="231F20"/>
                                          <w:w w:val="105"/>
                                          <w:sz w:val="26"/>
                                          <w:szCs w:val="26"/>
                                        </w:rPr>
                                        <w:t>R</w:t>
                                      </w:r>
                                      <w:r w:rsidRPr="00684B35">
                                        <w:rPr>
                                          <w:color w:val="231F20"/>
                                          <w:w w:val="105"/>
                                          <w:position w:val="-5"/>
                                          <w:sz w:val="26"/>
                                          <w:szCs w:val="26"/>
                                        </w:rPr>
                                        <w:t>1</w:t>
                                      </w:r>
                                    </w:p>
                                  </w:txbxContent>
                                </wps:txbx>
                                <wps:bodyPr rot="0" vert="horz" wrap="square" lIns="0" tIns="0" rIns="0" bIns="0" anchor="t" anchorCtr="0" upright="1">
                                  <a:noAutofit/>
                                </wps:bodyPr>
                              </wps:wsp>
                            </wpg:grpSp>
                            <wps:wsp>
                              <wps:cNvPr id="8662" name="Text Box 829"/>
                              <wps:cNvSpPr txBox="1">
                                <a:spLocks noChangeArrowheads="1"/>
                              </wps:cNvSpPr>
                              <wps:spPr bwMode="auto">
                                <a:xfrm rot="5400000">
                                  <a:off x="1812897" y="1152939"/>
                                  <a:ext cx="373380"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1ED8"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 xml:space="preserve">2        4         6        8     </w:t>
                                    </w:r>
                                  </w:p>
                                  <w:p w14:paraId="508900DC" w14:textId="77777777" w:rsidR="00513D30" w:rsidRDefault="00513D30" w:rsidP="00513D30">
                                    <w:pPr>
                                      <w:spacing w:before="1"/>
                                      <w:rPr>
                                        <w:rFonts w:asciiTheme="majorHAnsi" w:hAnsiTheme="majorHAnsi" w:cstheme="majorHAnsi"/>
                                        <w:color w:val="231F20"/>
                                        <w:w w:val="105"/>
                                        <w:sz w:val="26"/>
                                        <w:szCs w:val="26"/>
                                      </w:rPr>
                                    </w:pPr>
                                  </w:p>
                                  <w:p w14:paraId="32F2E132" w14:textId="77777777" w:rsidR="00513D30" w:rsidRDefault="00513D30" w:rsidP="00513D30">
                                    <w:pPr>
                                      <w:spacing w:before="1"/>
                                      <w:rPr>
                                        <w:rFonts w:asciiTheme="majorHAnsi" w:hAnsiTheme="majorHAnsi" w:cstheme="majorHAnsi"/>
                                        <w:color w:val="231F20"/>
                                        <w:w w:val="105"/>
                                        <w:sz w:val="26"/>
                                        <w:szCs w:val="26"/>
                                      </w:rPr>
                                    </w:pPr>
                                  </w:p>
                                  <w:p w14:paraId="2AB61CDF"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277E6B75" w14:textId="77777777" w:rsidR="00513D30" w:rsidRDefault="00513D30" w:rsidP="00513D30">
                                    <w:pPr>
                                      <w:spacing w:before="1"/>
                                      <w:rPr>
                                        <w:rFonts w:asciiTheme="majorHAnsi" w:hAnsiTheme="majorHAnsi" w:cstheme="majorHAnsi"/>
                                        <w:color w:val="231F20"/>
                                        <w:w w:val="105"/>
                                        <w:sz w:val="26"/>
                                        <w:szCs w:val="26"/>
                                      </w:rPr>
                                    </w:pPr>
                                  </w:p>
                                  <w:p w14:paraId="37ED362E"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224451EA" w14:textId="77777777" w:rsidR="00513D30" w:rsidRDefault="00513D30" w:rsidP="00513D30">
                                    <w:pPr>
                                      <w:spacing w:before="1"/>
                                      <w:rPr>
                                        <w:rFonts w:asciiTheme="majorHAnsi" w:hAnsiTheme="majorHAnsi" w:cstheme="majorHAnsi"/>
                                        <w:color w:val="231F20"/>
                                        <w:w w:val="105"/>
                                        <w:sz w:val="26"/>
                                        <w:szCs w:val="26"/>
                                      </w:rPr>
                                    </w:pPr>
                                  </w:p>
                                  <w:p w14:paraId="32073143" w14:textId="77777777" w:rsidR="00513D30" w:rsidRDefault="00513D30" w:rsidP="00513D30">
                                    <w:pPr>
                                      <w:spacing w:before="1"/>
                                      <w:rPr>
                                        <w:rFonts w:asciiTheme="majorHAnsi" w:hAnsiTheme="majorHAnsi" w:cstheme="majorHAnsi"/>
                                        <w:color w:val="231F20"/>
                                        <w:w w:val="105"/>
                                        <w:sz w:val="26"/>
                                        <w:szCs w:val="26"/>
                                      </w:rPr>
                                    </w:pPr>
                                  </w:p>
                                  <w:p w14:paraId="58F9941B"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79B3B58F" w14:textId="77777777" w:rsidR="00513D30" w:rsidRDefault="00513D30" w:rsidP="00513D30">
                                    <w:pPr>
                                      <w:spacing w:before="1"/>
                                      <w:rPr>
                                        <w:rFonts w:asciiTheme="majorHAnsi" w:hAnsiTheme="majorHAnsi" w:cstheme="majorHAnsi"/>
                                        <w:color w:val="231F20"/>
                                        <w:w w:val="105"/>
                                        <w:sz w:val="26"/>
                                        <w:szCs w:val="26"/>
                                      </w:rPr>
                                    </w:pPr>
                                  </w:p>
                                  <w:p w14:paraId="7E492269" w14:textId="77777777" w:rsidR="00513D30" w:rsidRDefault="00513D30" w:rsidP="00513D30">
                                    <w:pPr>
                                      <w:spacing w:before="1"/>
                                      <w:rPr>
                                        <w:rFonts w:asciiTheme="majorHAnsi" w:hAnsiTheme="majorHAnsi" w:cstheme="majorHAnsi"/>
                                        <w:color w:val="231F20"/>
                                        <w:w w:val="105"/>
                                        <w:sz w:val="26"/>
                                        <w:szCs w:val="26"/>
                                      </w:rPr>
                                    </w:pPr>
                                  </w:p>
                                  <w:p w14:paraId="56BA12E6" w14:textId="77777777" w:rsidR="00513D30" w:rsidRPr="009B35B5" w:rsidRDefault="00513D30" w:rsidP="00513D30">
                                    <w:pPr>
                                      <w:spacing w:before="1"/>
                                      <w:rPr>
                                        <w:rFonts w:asciiTheme="majorHAnsi" w:hAnsiTheme="majorHAnsi" w:cstheme="majorHAnsi"/>
                                        <w:sz w:val="26"/>
                                        <w:szCs w:val="26"/>
                                      </w:rPr>
                                    </w:pPr>
                                    <w:r>
                                      <w:rPr>
                                        <w:rFonts w:asciiTheme="majorHAnsi" w:hAnsiTheme="majorHAnsi" w:cstheme="majorHAnsi"/>
                                        <w:sz w:val="26"/>
                                        <w:szCs w:val="26"/>
                                      </w:rPr>
                                      <w:t>0</w:t>
                                    </w:r>
                                  </w:p>
                                </w:txbxContent>
                              </wps:txbx>
                              <wps:bodyPr rot="0" vert="horz" wrap="square" lIns="0" tIns="0" rIns="0" bIns="0" anchor="t" anchorCtr="0" upright="1">
                                <a:noAutofit/>
                              </wps:bodyPr>
                            </wps:wsp>
                          </wpg:grpSp>
                        </wpg:grpSp>
                      </wpg:grpSp>
                      <wps:wsp>
                        <wps:cNvPr id="8663" name="Text Box 830"/>
                        <wps:cNvSpPr txBox="1">
                          <a:spLocks noChangeArrowheads="1"/>
                        </wps:cNvSpPr>
                        <wps:spPr bwMode="auto">
                          <a:xfrm>
                            <a:off x="2226366" y="1192696"/>
                            <a:ext cx="3162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2A6A7" w14:textId="77777777" w:rsidR="00513D30" w:rsidRPr="00684B35" w:rsidRDefault="00513D30" w:rsidP="00513D30">
                              <w:pPr>
                                <w:spacing w:before="1" w:line="237" w:lineRule="auto"/>
                                <w:rPr>
                                  <w:sz w:val="26"/>
                                  <w:szCs w:val="26"/>
                                </w:rPr>
                              </w:pPr>
                              <w:r w:rsidRPr="00684B35">
                                <w:rPr>
                                  <w:color w:val="231F20"/>
                                  <w:w w:val="105"/>
                                  <w:sz w:val="26"/>
                                  <w:szCs w:val="26"/>
                                </w:rPr>
                                <w:t>R</w:t>
                              </w:r>
                              <w:r w:rsidRPr="00684B35">
                                <w:rPr>
                                  <w:color w:val="231F20"/>
                                  <w:w w:val="105"/>
                                  <w:position w:val="-5"/>
                                  <w:sz w:val="26"/>
                                  <w:szCs w:val="26"/>
                                </w:rPr>
                                <w:t>2</w:t>
                              </w:r>
                            </w:p>
                          </w:txbxContent>
                        </wps:txbx>
                        <wps:bodyPr rot="0" vert="horz" wrap="square" lIns="0" tIns="0" rIns="0" bIns="0" anchor="t" anchorCtr="0" upright="1">
                          <a:noAutofit/>
                        </wps:bodyPr>
                      </wps:wsp>
                      <wps:wsp>
                        <wps:cNvPr id="8664" name="Straight Connector 8664"/>
                        <wps:cNvCnPr/>
                        <wps:spPr>
                          <a:xfrm flipV="1">
                            <a:off x="445273" y="1192696"/>
                            <a:ext cx="1783562" cy="875633"/>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CAD313" id="Group 8557" o:spid="_x0000_s1048" style="position:absolute;margin-left:0;margin-top:7.35pt;width:248.05pt;height:196.7pt;z-index:251703296;mso-position-horizontal:center;mso-position-horizontal-relative:page;mso-position-vertical-relative:text" coordsize="31502,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">
                <v:group id="Group 8558" o:spid="_x0000_s1049" style="position:absolute;width:31502;height:24980" coordsize="31505,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">
                  <v:shape id="Text Box 829" o:spid="_x0000_s1050" type="#_x0000_t202" style="position:absolute;left:25762;top:20434;width:468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" filled="f" stroked="f">
                    <v:textbox inset="0,0,0,0">
                      <w:txbxContent>
                        <w:p w14:paraId="725B6124" w14:textId="77777777" w:rsidR="00513D30" w:rsidRPr="009B35B5" w:rsidRDefault="00513D30" w:rsidP="00513D30">
                          <w:pPr>
                            <w:spacing w:before="1"/>
                            <w:rPr>
                              <w:rFonts w:asciiTheme="majorHAnsi" w:hAnsiTheme="majorHAnsi" w:cstheme="majorHAnsi"/>
                              <w:sz w:val="26"/>
                              <w:szCs w:val="26"/>
                            </w:rPr>
                          </w:pPr>
                          <w:r>
                            <w:rPr>
                              <w:rFonts w:asciiTheme="majorHAnsi" w:hAnsiTheme="majorHAnsi" w:cstheme="majorHAnsi"/>
                              <w:color w:val="231F20"/>
                              <w:w w:val="105"/>
                              <w:sz w:val="26"/>
                              <w:szCs w:val="26"/>
                            </w:rPr>
                            <w:t>U</w:t>
                          </w:r>
                          <w:r w:rsidRPr="009B35B5">
                            <w:rPr>
                              <w:rFonts w:asciiTheme="majorHAnsi" w:hAnsiTheme="majorHAnsi" w:cstheme="majorHAnsi"/>
                              <w:color w:val="231F20"/>
                              <w:w w:val="105"/>
                              <w:sz w:val="26"/>
                              <w:szCs w:val="26"/>
                            </w:rPr>
                            <w:t>(</w:t>
                          </w:r>
                          <w:r>
                            <w:rPr>
                              <w:rFonts w:asciiTheme="majorHAnsi" w:hAnsiTheme="majorHAnsi" w:cstheme="majorHAnsi"/>
                              <w:color w:val="231F20"/>
                              <w:w w:val="105"/>
                              <w:sz w:val="26"/>
                              <w:szCs w:val="26"/>
                            </w:rPr>
                            <w:t>V</w:t>
                          </w:r>
                          <w:r w:rsidRPr="009B35B5">
                            <w:rPr>
                              <w:rFonts w:asciiTheme="majorHAnsi" w:hAnsiTheme="majorHAnsi" w:cstheme="majorHAnsi"/>
                              <w:color w:val="231F20"/>
                              <w:w w:val="105"/>
                              <w:sz w:val="26"/>
                              <w:szCs w:val="26"/>
                            </w:rPr>
                            <w:t>)</w:t>
                          </w:r>
                        </w:p>
                      </w:txbxContent>
                    </v:textbox>
                  </v:shape>
                  <v:line id="Straight Connector 8560" o:spid="_x0000_s1051" style="position:absolute;flip:y;visibility:visible;mso-wrap-style:square" from="4466,3963" to="22667,2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" strokecolor="black [3213]" strokeweight="1pt">
                    <v:stroke joinstyle="miter"/>
                  </v:line>
                  <v:group id="Group 8561" o:spid="_x0000_s1052" style="position:absolute;width:31505;height:24985" coordsize="31505,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iq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iSNIa/N+EJyM0vAAAA//8DAFBLAQItABQABgAIAAAAIQDb4fbL7gAAAIUBAAATAAAAAAAA&#10;AAAAAAAAAAAAAABbQ29udGVudF9UeXBlc10ueG1sUEsBAi0AFAAGAAgAAAAhAFr0LFu/AAAAFQEA&#10;AAsAAAAAAAAAAAAAAAAAHwEAAF9yZWxzLy5yZWxzUEsBAi0AFAAGAAgAAAAhAN9w+KrHAAAA3QAA&#10;AA8AAAAAAAAAAAAAAAAABwIAAGRycy9kb3ducmV2LnhtbFBLBQYAAAAAAwADALcAAAD7AgAAAAA=&#10;">
                    <v:shape id="Text Box 829" o:spid="_x0000_s1053" type="#_x0000_t202" style="position:absolute;left:3260;width:3733;height:2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" filled="f" stroked="f">
                      <v:textbox inset="0,0,0,0">
                        <w:txbxContent>
                          <w:p w14:paraId="484C167E" w14:textId="77777777" w:rsidR="00513D30" w:rsidRDefault="00513D30" w:rsidP="00513D30">
                            <w:pPr>
                              <w:spacing w:before="1"/>
                              <w:rPr>
                                <w:rFonts w:asciiTheme="majorHAnsi" w:hAnsiTheme="majorHAnsi" w:cstheme="majorHAnsi"/>
                                <w:color w:val="231F20"/>
                                <w:w w:val="105"/>
                                <w:sz w:val="26"/>
                                <w:szCs w:val="26"/>
                              </w:rPr>
                            </w:pPr>
                          </w:p>
                          <w:p w14:paraId="2A07C2D5" w14:textId="77777777" w:rsidR="00513D30" w:rsidRDefault="00513D30" w:rsidP="00513D30">
                            <w:pPr>
                              <w:spacing w:before="1"/>
                              <w:rPr>
                                <w:rFonts w:asciiTheme="majorHAnsi" w:hAnsiTheme="majorHAnsi" w:cstheme="majorHAnsi"/>
                                <w:color w:val="231F20"/>
                                <w:w w:val="105"/>
                                <w:sz w:val="26"/>
                                <w:szCs w:val="26"/>
                              </w:rPr>
                            </w:pPr>
                          </w:p>
                          <w:p w14:paraId="06CA1DCE" w14:textId="77777777" w:rsidR="00513D30" w:rsidRDefault="00513D30" w:rsidP="00513D30">
                            <w:pPr>
                              <w:spacing w:before="1"/>
                              <w:rPr>
                                <w:rFonts w:asciiTheme="majorHAnsi" w:hAnsiTheme="majorHAnsi" w:cstheme="majorHAnsi"/>
                                <w:color w:val="231F20"/>
                                <w:w w:val="105"/>
                                <w:sz w:val="26"/>
                                <w:szCs w:val="26"/>
                              </w:rPr>
                            </w:pPr>
                          </w:p>
                          <w:p w14:paraId="12E612B3"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1F680C9C" w14:textId="77777777" w:rsidR="00513D30" w:rsidRDefault="00513D30" w:rsidP="00513D30">
                            <w:pPr>
                              <w:spacing w:before="1"/>
                              <w:rPr>
                                <w:rFonts w:asciiTheme="majorHAnsi" w:hAnsiTheme="majorHAnsi" w:cstheme="majorHAnsi"/>
                                <w:color w:val="231F20"/>
                                <w:w w:val="105"/>
                                <w:sz w:val="26"/>
                                <w:szCs w:val="26"/>
                              </w:rPr>
                            </w:pPr>
                          </w:p>
                          <w:p w14:paraId="75B87D42"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41AA3CD8" w14:textId="77777777" w:rsidR="00513D30" w:rsidRDefault="00513D30" w:rsidP="00513D30">
                            <w:pPr>
                              <w:spacing w:before="1"/>
                              <w:rPr>
                                <w:rFonts w:asciiTheme="majorHAnsi" w:hAnsiTheme="majorHAnsi" w:cstheme="majorHAnsi"/>
                                <w:color w:val="231F20"/>
                                <w:w w:val="105"/>
                                <w:sz w:val="26"/>
                                <w:szCs w:val="26"/>
                              </w:rPr>
                            </w:pPr>
                          </w:p>
                          <w:p w14:paraId="3AED0BA7" w14:textId="77777777" w:rsidR="00513D30" w:rsidRDefault="00513D30" w:rsidP="00513D30">
                            <w:pPr>
                              <w:spacing w:before="1"/>
                              <w:rPr>
                                <w:rFonts w:asciiTheme="majorHAnsi" w:hAnsiTheme="majorHAnsi" w:cstheme="majorHAnsi"/>
                                <w:color w:val="231F20"/>
                                <w:w w:val="105"/>
                                <w:sz w:val="26"/>
                                <w:szCs w:val="26"/>
                              </w:rPr>
                            </w:pPr>
                          </w:p>
                          <w:p w14:paraId="32E4CFB3"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0F00CB31" w14:textId="77777777" w:rsidR="00513D30" w:rsidRDefault="00513D30" w:rsidP="00513D30">
                            <w:pPr>
                              <w:spacing w:before="1"/>
                              <w:rPr>
                                <w:rFonts w:asciiTheme="majorHAnsi" w:hAnsiTheme="majorHAnsi" w:cstheme="majorHAnsi"/>
                                <w:color w:val="231F20"/>
                                <w:w w:val="105"/>
                                <w:sz w:val="26"/>
                                <w:szCs w:val="26"/>
                              </w:rPr>
                            </w:pPr>
                          </w:p>
                          <w:p w14:paraId="2C7FBD04" w14:textId="77777777" w:rsidR="00513D30" w:rsidRDefault="00513D30" w:rsidP="00513D30">
                            <w:pPr>
                              <w:spacing w:before="1"/>
                              <w:rPr>
                                <w:rFonts w:asciiTheme="majorHAnsi" w:hAnsiTheme="majorHAnsi" w:cstheme="majorHAnsi"/>
                                <w:color w:val="231F20"/>
                                <w:w w:val="105"/>
                                <w:sz w:val="26"/>
                                <w:szCs w:val="26"/>
                              </w:rPr>
                            </w:pPr>
                          </w:p>
                          <w:p w14:paraId="3B830E5B" w14:textId="77777777" w:rsidR="00513D30" w:rsidRPr="009B35B5" w:rsidRDefault="00513D30" w:rsidP="00513D30">
                            <w:pPr>
                              <w:spacing w:before="1"/>
                              <w:rPr>
                                <w:rFonts w:asciiTheme="majorHAnsi" w:hAnsiTheme="majorHAnsi" w:cstheme="majorHAnsi"/>
                                <w:sz w:val="26"/>
                                <w:szCs w:val="26"/>
                              </w:rPr>
                            </w:pPr>
                            <w:r>
                              <w:rPr>
                                <w:rFonts w:asciiTheme="majorHAnsi" w:hAnsiTheme="majorHAnsi" w:cstheme="majorHAnsi"/>
                                <w:sz w:val="26"/>
                                <w:szCs w:val="26"/>
                              </w:rPr>
                              <w:t>0</w:t>
                            </w:r>
                          </w:p>
                        </w:txbxContent>
                      </v:textbox>
                    </v:shape>
                    <v:group id="Group 8563" o:spid="_x0000_s1054" style="position:absolute;top:79;width:31505;height:24906" coordsize="31505,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">
                      <v:group id="Group 8564" o:spid="_x0000_s1055" style="position:absolute;width:26033;height:20999" coordorigin="6577,101" coordsize="271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">
                        <v:rect id="Rectangle 731" o:spid="_x0000_s1056" style="position:absolute;left:7044;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" filled="f" strokecolor="#bcbec0" strokeweight=".17356mm"/>
                        <v:rect id="Rectangle 732" o:spid="_x0000_s1057" style="position:absolute;left:7276;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" filled="f" strokecolor="#bcbec0" strokeweight=".17356mm"/>
                        <v:rect id="Rectangle 733" o:spid="_x0000_s1058" style="position:absolute;left:7509;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" filled="f" strokecolor="#bcbec0" strokeweight=".17356mm"/>
                        <v:rect id="Rectangle 734" o:spid="_x0000_s1059" style="position:absolute;left:7741;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" filled="f" strokecolor="#bcbec0" strokeweight=".17356mm"/>
                        <v:rect id="Rectangle 735" o:spid="_x0000_s1060" style="position:absolute;left:7973;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" filled="f" strokecolor="#bcbec0" strokeweight=".17356mm"/>
                        <v:rect id="Rectangle 736" o:spid="_x0000_s1061" style="position:absolute;left:8206;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" filled="f" strokecolor="#bcbec0" strokeweight=".17356mm"/>
                        <v:rect id="Rectangle 737" o:spid="_x0000_s1062" style="position:absolute;left:8438;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" filled="f" strokecolor="#bcbec0" strokeweight=".17356mm"/>
                        <v:rect id="Rectangle 738" o:spid="_x0000_s1063" style="position:absolute;left:8670;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" filled="f" strokecolor="#bcbec0" strokeweight=".17356mm"/>
                        <v:rect id="Rectangle 739" o:spid="_x0000_s1064" style="position:absolute;left:8902;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" filled="f" strokecolor="#bcbec0" strokeweight=".17356mm"/>
                        <v:rect id="Rectangle 740" o:spid="_x0000_s1065" style="position:absolute;left:7044;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" filled="f" strokecolor="#bcbec0" strokeweight=".17356mm"/>
                        <v:rect id="Rectangle 741" o:spid="_x0000_s1066" style="position:absolute;left:7276;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" filled="f" strokecolor="#bcbec0" strokeweight=".17356mm"/>
                        <v:rect id="Rectangle 742" o:spid="_x0000_s1067" style="position:absolute;left:7509;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" filled="f" strokecolor="#bcbec0" strokeweight=".17356mm"/>
                        <v:rect id="Rectangle 743" o:spid="_x0000_s1068" style="position:absolute;left:7741;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" filled="f" strokecolor="#bcbec0" strokeweight=".17356mm"/>
                        <v:rect id="Rectangle 744" o:spid="_x0000_s1069" style="position:absolute;left:7973;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" filled="f" strokecolor="#bcbec0" strokeweight=".17356mm"/>
                        <v:rect id="Rectangle 745" o:spid="_x0000_s1070" style="position:absolute;left:8206;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" filled="f" strokecolor="#bcbec0" strokeweight=".17356mm"/>
                        <v:rect id="Rectangle 746" o:spid="_x0000_s1071" style="position:absolute;left:8438;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" filled="f" strokecolor="#bcbec0" strokeweight=".17356mm"/>
                        <v:rect id="Rectangle 747" o:spid="_x0000_s1072" style="position:absolute;left:8670;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" filled="f" strokecolor="#bcbec0" strokeweight=".17356mm"/>
                        <v:rect id="Rectangle 748" o:spid="_x0000_s1073" style="position:absolute;left:8902;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" filled="f" strokecolor="#bcbec0" strokeweight=".17356mm"/>
                        <v:rect id="Rectangle 749" o:spid="_x0000_s1074" style="position:absolute;left:7044;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" filled="f" strokecolor="#bcbec0" strokeweight=".17356mm"/>
                        <v:rect id="Rectangle 750" o:spid="_x0000_s1075" style="position:absolute;left:7276;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" filled="f" strokecolor="#bcbec0" strokeweight=".17356mm"/>
                        <v:rect id="Rectangle 751" o:spid="_x0000_s1076" style="position:absolute;left:7509;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" filled="f" strokecolor="#bcbec0" strokeweight=".17356mm"/>
                        <v:rect id="Rectangle 752" o:spid="_x0000_s1077" style="position:absolute;left:7741;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" filled="f" strokecolor="#bcbec0" strokeweight=".17356mm"/>
                        <v:rect id="Rectangle 753" o:spid="_x0000_s1078" style="position:absolute;left:7973;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" filled="f" strokecolor="#bcbec0" strokeweight=".17356mm"/>
                        <v:rect id="Rectangle 754" o:spid="_x0000_s1079" style="position:absolute;left:8206;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" filled="f" strokecolor="#bcbec0" strokeweight=".17356mm"/>
                        <v:rect id="Rectangle 755" o:spid="_x0000_s1080" style="position:absolute;left:8438;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" filled="f" strokecolor="#bcbec0" strokeweight=".17356mm"/>
                        <v:rect id="Rectangle 756" o:spid="_x0000_s1081" style="position:absolute;left:8670;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" filled="f" strokecolor="#bcbec0" strokeweight=".17356mm"/>
                        <v:rect id="Rectangle 757" o:spid="_x0000_s1082" style="position:absolute;left:8902;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" filled="f" strokecolor="#bcbec0" strokeweight=".17356mm"/>
                        <v:rect id="Rectangle 758" o:spid="_x0000_s1083" style="position:absolute;left:7044;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" filled="f" strokecolor="#bcbec0" strokeweight=".17356mm"/>
                        <v:rect id="Rectangle 759" o:spid="_x0000_s1084" style="position:absolute;left:7276;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" filled="f" strokecolor="#bcbec0" strokeweight=".17356mm"/>
                        <v:rect id="Rectangle 760" o:spid="_x0000_s1085" style="position:absolute;left:7509;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" filled="f" strokecolor="#bcbec0" strokeweight=".17356mm"/>
                        <v:rect id="Rectangle 761" o:spid="_x0000_s1086" style="position:absolute;left:7741;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" filled="f" strokecolor="#bcbec0" strokeweight=".17356mm"/>
                        <v:rect id="Rectangle 762" o:spid="_x0000_s1087" style="position:absolute;left:7973;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" filled="f" strokecolor="#bcbec0" strokeweight=".17356mm"/>
                        <v:rect id="Rectangle 763" o:spid="_x0000_s1088" style="position:absolute;left:8206;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" filled="f" strokecolor="#bcbec0" strokeweight=".17356mm"/>
                        <v:rect id="Rectangle 764" o:spid="_x0000_s1089" style="position:absolute;left:8438;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" filled="f" strokecolor="#bcbec0" strokeweight=".17356mm"/>
                        <v:rect id="Rectangle 765" o:spid="_x0000_s1090" style="position:absolute;left:8670;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" filled="f" strokecolor="#bcbec0" strokeweight=".17356mm"/>
                        <v:rect id="Rectangle 766" o:spid="_x0000_s1091" style="position:absolute;left:8902;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" filled="f" strokecolor="#bcbec0" strokeweight=".17356mm"/>
                        <v:rect id="Rectangle 767" o:spid="_x0000_s1092" style="position:absolute;left:7044;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" filled="f" strokecolor="#bcbec0" strokeweight=".17356mm"/>
                        <v:rect id="Rectangle 768" o:spid="_x0000_s1093" style="position:absolute;left:7276;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" filled="f" strokecolor="#bcbec0" strokeweight=".17356mm"/>
                        <v:rect id="Rectangle 769" o:spid="_x0000_s1094" style="position:absolute;left:7509;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" filled="f" strokecolor="#bcbec0" strokeweight=".17356mm"/>
                        <v:rect id="Rectangle 770" o:spid="_x0000_s1095" style="position:absolute;left:7741;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" filled="f" strokecolor="#bcbec0" strokeweight=".17356mm"/>
                        <v:rect id="Rectangle 771" o:spid="_x0000_s1096" style="position:absolute;left:7973;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" filled="f" strokecolor="#bcbec0" strokeweight=".17356mm"/>
                        <v:rect id="Rectangle 773" o:spid="_x0000_s1097" style="position:absolute;left:8438;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" filled="f" strokecolor="#bcbec0" strokeweight=".17356mm"/>
                        <v:rect id="Rectangle 774" o:spid="_x0000_s1098" style="position:absolute;left:8670;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" filled="f" strokecolor="#bcbec0" strokeweight=".17356mm"/>
                        <v:rect id="Rectangle 775" o:spid="_x0000_s1099" style="position:absolute;left:8902;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" filled="f" strokecolor="#bcbec0" strokeweight=".17356mm"/>
                        <v:rect id="Rectangle 776" o:spid="_x0000_s1100" style="position:absolute;left:7044;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" filled="f" strokecolor="#bcbec0" strokeweight=".17356mm"/>
                        <v:rect id="Rectangle 777" o:spid="_x0000_s1101" style="position:absolute;left:7276;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" filled="f" strokecolor="#bcbec0" strokeweight=".17356mm"/>
                        <v:rect id="Rectangle 778" o:spid="_x0000_s1102" style="position:absolute;left:7509;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" filled="f" strokecolor="#bcbec0" strokeweight=".17356mm"/>
                        <v:rect id="Rectangle 779" o:spid="_x0000_s1103" style="position:absolute;left:7741;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" filled="f" strokecolor="#bcbec0" strokeweight=".17356mm"/>
                        <v:rect id="Rectangle 780" o:spid="_x0000_s1104" style="position:absolute;left:7973;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" filled="f" strokecolor="#bcbec0" strokeweight=".17356mm"/>
                        <v:rect id="Rectangle 781" o:spid="_x0000_s1105" style="position:absolute;left:8206;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" filled="f" strokecolor="#bcbec0" strokeweight=".17356mm"/>
                        <v:rect id="Rectangle 782" o:spid="_x0000_s1106" style="position:absolute;left:8438;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" filled="f" strokecolor="#bcbec0" strokeweight=".17356mm"/>
                        <v:rect id="Rectangle 783" o:spid="_x0000_s1107" style="position:absolute;left:8670;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" filled="f" strokecolor="#bcbec0" strokeweight=".17356mm"/>
                        <v:rect id="Rectangle 784" o:spid="_x0000_s1108" style="position:absolute;left:8902;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" filled="f" strokecolor="#bcbec0" strokeweight=".17356mm"/>
                        <v:rect id="Rectangle 785" o:spid="_x0000_s1109" style="position:absolute;left:7044;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" filled="f" strokecolor="#bcbec0" strokeweight=".17356mm"/>
                        <v:rect id="Rectangle 786" o:spid="_x0000_s1110" style="position:absolute;left:7276;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" filled="f" strokecolor="#bcbec0" strokeweight=".17356mm"/>
                        <v:rect id="Rectangle 787" o:spid="_x0000_s1111" style="position:absolute;left:7509;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" filled="f" strokecolor="#bcbec0" strokeweight=".17356mm"/>
                        <v:rect id="Rectangle 788" o:spid="_x0000_s1112" style="position:absolute;left:7741;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" filled="f" strokecolor="#bcbec0" strokeweight=".17356mm"/>
                        <v:rect id="Rectangle 789" o:spid="_x0000_s1113" style="position:absolute;left:7973;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" filled="f" strokecolor="#bcbec0" strokeweight=".17356mm"/>
                        <v:rect id="Rectangle 790" o:spid="_x0000_s1114" style="position:absolute;left:8206;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" filled="f" strokecolor="#bcbec0" strokeweight=".17356mm"/>
                        <v:rect id="Rectangle 791" o:spid="_x0000_s1115" style="position:absolute;left:8438;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" filled="f" strokecolor="#bcbec0" strokeweight=".17356mm"/>
                        <v:rect id="Rectangle 792" o:spid="_x0000_s1116" style="position:absolute;left:8670;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" filled="f" strokecolor="#bcbec0" strokeweight=".17356mm"/>
                        <v:rect id="Rectangle 793" o:spid="_x0000_s1117" style="position:absolute;left:8902;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" filled="f" strokecolor="#bcbec0" strokeweight=".17356mm"/>
                        <v:rect id="Rectangle 794" o:spid="_x0000_s1118" style="position:absolute;left:7052;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" filled="f" strokecolor="#bcbec0" strokeweight=".17356mm"/>
                        <v:rect id="Rectangle 795" o:spid="_x0000_s1119" style="position:absolute;left:7276;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" filled="f" strokecolor="#bcbec0" strokeweight=".17356mm"/>
                        <v:rect id="Rectangle 796" o:spid="_x0000_s1120" style="position:absolute;left:7509;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" filled="f" strokecolor="#bcbec0" strokeweight=".17356mm"/>
                        <v:rect id="Rectangle 797" o:spid="_x0000_s1121" style="position:absolute;left:7741;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" filled="f" strokecolor="#bcbec0" strokeweight=".17356mm"/>
                        <v:rect id="Rectangle 798" o:spid="_x0000_s1122" style="position:absolute;left:7973;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" filled="f" strokecolor="#bcbec0" strokeweight=".17356mm"/>
                        <v:rect id="Rectangle 799" o:spid="_x0000_s1123" style="position:absolute;left:8206;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" filled="f" strokecolor="#bcbec0" strokeweight=".17356mm"/>
                        <v:rect id="Rectangle 800" o:spid="_x0000_s1124" style="position:absolute;left:8438;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" filled="f" strokecolor="#bcbec0" strokeweight=".17356mm"/>
                        <v:rect id="Rectangle 801" o:spid="_x0000_s1125" style="position:absolute;left:8670;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" filled="f" strokecolor="#bcbec0" strokeweight=".17356mm"/>
                        <v:rect id="Rectangle 802" o:spid="_x0000_s1126" style="position:absolute;left:8902;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" filled="f" strokecolor="#bcbec0" strokeweight=".17356mm"/>
                        <v:line id="Line 803" o:spid="_x0000_s1127" style="position:absolute;visibility:visible;mso-wrap-style:square" from="7024,1874" to="7045,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" strokecolor="#231f20" strokeweight=".17356mm"/>
                        <v:line id="Line 804" o:spid="_x0000_s1128" style="position:absolute;visibility:visible;mso-wrap-style:square" from="7043,2106" to="7085,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" strokecolor="#231f20" strokeweight=".17356mm"/>
                        <v:line id="Line 805" o:spid="_x0000_s1129" style="position:absolute;visibility:visible;mso-wrap-style:square" from="7019,1642" to="706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" strokecolor="#231f20" strokeweight=".17356mm"/>
                        <v:line id="Line 806" o:spid="_x0000_s1130" style="position:absolute;visibility:visible;mso-wrap-style:square" from="7040,1410" to="706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" strokecolor="#231f20" strokeweight=".17356mm"/>
                        <v:line id="Line 807" o:spid="_x0000_s1131" style="position:absolute;visibility:visible;mso-wrap-style:square" from="7027,1177" to="706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" strokecolor="#231f20" strokeweight=".17356mm"/>
                        <v:line id="Line 808" o:spid="_x0000_s1132" style="position:absolute;visibility:visible;mso-wrap-style:square" from="7024,945" to="704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" strokecolor="#231f20" strokeweight=".17356mm"/>
                        <v:line id="Line 809" o:spid="_x0000_s1133" style="position:absolute;visibility:visible;mso-wrap-style:square" from="7019,713" to="70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" strokecolor="#231f20" strokeweight=".17356mm"/>
                        <v:line id="Line 810" o:spid="_x0000_s1134" style="position:absolute;visibility:visible;mso-wrap-style:square" from="7024,480" to="704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" strokecolor="#231f20" strokeweight=".17356mm"/>
                        <v:line id="Line 811" o:spid="_x0000_s1135" style="position:absolute;visibility:visible;mso-wrap-style:square" from="7277,2098" to="7277,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" strokecolor="#231f20" strokeweight=".17356mm"/>
                        <v:line id="Line 812" o:spid="_x0000_s1136" style="position:absolute;visibility:visible;mso-wrap-style:square" from="7053,2074" to="705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" strokecolor="#231f20" strokeweight=".17356mm"/>
                        <v:line id="Line 813" o:spid="_x0000_s1137" style="position:absolute;visibility:visible;mso-wrap-style:square" from="7509,2082" to="7509,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" strokecolor="#231f20" strokeweight=".17356mm"/>
                        <v:line id="Line 814" o:spid="_x0000_s1138" style="position:absolute;visibility:visible;mso-wrap-style:square" from="7741,2090" to="774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" strokecolor="#231f20" strokeweight=".17356mm"/>
                        <v:line id="Line 815" o:spid="_x0000_s1139" style="position:absolute;visibility:visible;mso-wrap-style:square" from="7974,2082" to="7974,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" strokecolor="#231f20" strokeweight=".17356mm"/>
                        <v:line id="Line 816" o:spid="_x0000_s1140" style="position:absolute;visibility:visible;mso-wrap-style:square" from="8206,2090" to="8206,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" strokecolor="#231f20" strokeweight=".17356mm"/>
                        <v:line id="Line 817" o:spid="_x0000_s1141" style="position:absolute;visibility:visible;mso-wrap-style:square" from="8438,2090" to="8438,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" strokecolor="#231f20" strokeweight=".17356mm"/>
                        <v:line id="Line 818" o:spid="_x0000_s1142" style="position:absolute;visibility:visible;mso-wrap-style:square" from="8671,2090" to="867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" strokecolor="#231f20" strokeweight=".17356mm"/>
                        <v:line id="Line 819" o:spid="_x0000_s1143" style="position:absolute;visibility:visible;mso-wrap-style:square" from="8903,2074" to="890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" strokecolor="#231f20" strokeweight=".17356mm"/>
                        <v:shape id="Freeform 820" o:spid="_x0000_s1144" style="position:absolute;left:7044;top:208;width:2161;height:1898;visibility:visible;mso-wrap-style:square;v-text-anchor:top" coordsize="216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" path="m,l,1897r2160,e" filled="f" strokecolor="#231f20" strokeweight=".26036mm">
                          <v:path arrowok="t" o:connecttype="custom" o:connectlocs="0,209;0,2106;2160,2106" o:connectangles="0,0,0"/>
                        </v:shape>
                        <v:shape id="AutoShape 821" o:spid="_x0000_s1145" style="position:absolute;left:7014;top:116;width:2282;height:2020;visibility:visible;mso-wrap-style:square;v-text-anchor:top" coordsize="228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" path="m61,112l31,,,112r61,xm2282,1989r-112,-30l2170,2019r112,-30xe" fillcolor="#231f20" stroked="f">
                          <v:path arrowok="t" o:connecttype="custom" o:connectlocs="61,229;31,117;0,229;61,229;2282,2106;2170,2076;2170,2136;2282,2106" o:connectangles="0,0,0,0,0,0,0,0"/>
                        </v:shape>
                        <v:line id="Line 823" o:spid="_x0000_s1146" style="position:absolute;visibility:visible;mso-wrap-style:square" from="8663,722" to="867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" strokecolor="#ed1c24" strokeweight=".3475mm"/>
                        <v:shape id="Freeform 825" o:spid="_x0000_s1147" style="position:absolute;left:8650;top:13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" path="m20,r,19l,19e" filled="f" strokecolor="#ed1c24" strokeweight=".26036mm">
                          <v:path arrowok="t" o:connecttype="custom" o:connectlocs="20,1390;20,1409;0,1409" o:connectangles="0,0,0"/>
                        </v:shape>
                        <v:line id="Line 826" o:spid="_x0000_s1148" style="position:absolute;visibility:visible;mso-wrap-style:square" from="8610,1409" to="8610,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" strokecolor="#ed1c24" strokeweight=".26036mm">
                          <v:stroke dashstyle="dash"/>
                        </v:line>
                        <v:line id="Line 827" o:spid="_x0000_s1149" style="position:absolute;visibility:visible;mso-wrap-style:square" from="7877,1409" to="787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" strokecolor="#ed1c24" strokeweight=".26036mm"/>
                        <v:line id="Line 828" o:spid="_x0000_s1150" style="position:absolute;visibility:visible;mso-wrap-style:square" from="7040,2107" to="8899,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" strokecolor="#231f20" strokeweight=".3475mm"/>
                        <v:shape id="Text Box 829" o:spid="_x0000_s1151" type="#_x0000_t202" style="position:absolute;left:6577;top:101;width:48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" filled="f" stroked="f">
                          <v:textbox inset="0,0,0,0">
                            <w:txbxContent>
                              <w:p w14:paraId="4F753319" w14:textId="77777777" w:rsidR="00513D30" w:rsidRPr="009B35B5" w:rsidRDefault="00513D30" w:rsidP="00513D30">
                                <w:pPr>
                                  <w:spacing w:before="1"/>
                                  <w:rPr>
                                    <w:rFonts w:asciiTheme="majorHAnsi" w:hAnsiTheme="majorHAnsi" w:cstheme="majorHAnsi"/>
                                    <w:sz w:val="26"/>
                                    <w:szCs w:val="26"/>
                                  </w:rPr>
                                </w:pPr>
                                <w:r w:rsidRPr="009B35B5">
                                  <w:rPr>
                                    <w:rFonts w:asciiTheme="majorHAnsi" w:hAnsiTheme="majorHAnsi" w:cstheme="majorHAnsi"/>
                                    <w:color w:val="231F20"/>
                                    <w:w w:val="105"/>
                                    <w:sz w:val="26"/>
                                    <w:szCs w:val="26"/>
                                  </w:rPr>
                                  <w:t>I(mA)</w:t>
                                </w:r>
                              </w:p>
                            </w:txbxContent>
                          </v:textbox>
                        </v:shape>
                        <v:shape id="Text Box 830" o:spid="_x0000_s1152" type="#_x0000_t202" style="position:absolute;left:8670;top:314;width:31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filled="f" stroked="f">
                          <v:textbox inset="0,0,0,0">
                            <w:txbxContent>
                              <w:p w14:paraId="5CC41A4B" w14:textId="77777777" w:rsidR="00513D30" w:rsidRPr="00684B35" w:rsidRDefault="00513D30" w:rsidP="00513D30">
                                <w:pPr>
                                  <w:spacing w:before="1" w:line="237" w:lineRule="auto"/>
                                  <w:rPr>
                                    <w:sz w:val="26"/>
                                    <w:szCs w:val="26"/>
                                  </w:rPr>
                                </w:pPr>
                                <w:r w:rsidRPr="00684B35">
                                  <w:rPr>
                                    <w:color w:val="231F20"/>
                                    <w:w w:val="105"/>
                                    <w:sz w:val="26"/>
                                    <w:szCs w:val="26"/>
                                  </w:rPr>
                                  <w:t>R</w:t>
                                </w:r>
                                <w:r w:rsidRPr="00684B35">
                                  <w:rPr>
                                    <w:color w:val="231F20"/>
                                    <w:w w:val="105"/>
                                    <w:position w:val="-5"/>
                                    <w:sz w:val="26"/>
                                    <w:szCs w:val="26"/>
                                  </w:rPr>
                                  <w:t>1</w:t>
                                </w:r>
                              </w:p>
                            </w:txbxContent>
                          </v:textbox>
                        </v:shape>
                      </v:group>
                      <v:shape id="Text Box 829" o:spid="_x0000_s1153" type="#_x0000_t202" style="position:absolute;left:18129;top:11528;width:3734;height:230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" filled="f" stroked="f">
                        <v:textbox inset="0,0,0,0">
                          <w:txbxContent>
                            <w:p w14:paraId="0C811ED8"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 xml:space="preserve">2        4         6        8     </w:t>
                              </w:r>
                            </w:p>
                            <w:p w14:paraId="508900DC" w14:textId="77777777" w:rsidR="00513D30" w:rsidRDefault="00513D30" w:rsidP="00513D30">
                              <w:pPr>
                                <w:spacing w:before="1"/>
                                <w:rPr>
                                  <w:rFonts w:asciiTheme="majorHAnsi" w:hAnsiTheme="majorHAnsi" w:cstheme="majorHAnsi"/>
                                  <w:color w:val="231F20"/>
                                  <w:w w:val="105"/>
                                  <w:sz w:val="26"/>
                                  <w:szCs w:val="26"/>
                                </w:rPr>
                              </w:pPr>
                            </w:p>
                            <w:p w14:paraId="32F2E132" w14:textId="77777777" w:rsidR="00513D30" w:rsidRDefault="00513D30" w:rsidP="00513D30">
                              <w:pPr>
                                <w:spacing w:before="1"/>
                                <w:rPr>
                                  <w:rFonts w:asciiTheme="majorHAnsi" w:hAnsiTheme="majorHAnsi" w:cstheme="majorHAnsi"/>
                                  <w:color w:val="231F20"/>
                                  <w:w w:val="105"/>
                                  <w:sz w:val="26"/>
                                  <w:szCs w:val="26"/>
                                </w:rPr>
                              </w:pPr>
                            </w:p>
                            <w:p w14:paraId="2AB61CDF"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277E6B75" w14:textId="77777777" w:rsidR="00513D30" w:rsidRDefault="00513D30" w:rsidP="00513D30">
                              <w:pPr>
                                <w:spacing w:before="1"/>
                                <w:rPr>
                                  <w:rFonts w:asciiTheme="majorHAnsi" w:hAnsiTheme="majorHAnsi" w:cstheme="majorHAnsi"/>
                                  <w:color w:val="231F20"/>
                                  <w:w w:val="105"/>
                                  <w:sz w:val="26"/>
                                  <w:szCs w:val="26"/>
                                </w:rPr>
                              </w:pPr>
                            </w:p>
                            <w:p w14:paraId="37ED362E"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224451EA" w14:textId="77777777" w:rsidR="00513D30" w:rsidRDefault="00513D30" w:rsidP="00513D30">
                              <w:pPr>
                                <w:spacing w:before="1"/>
                                <w:rPr>
                                  <w:rFonts w:asciiTheme="majorHAnsi" w:hAnsiTheme="majorHAnsi" w:cstheme="majorHAnsi"/>
                                  <w:color w:val="231F20"/>
                                  <w:w w:val="105"/>
                                  <w:sz w:val="26"/>
                                  <w:szCs w:val="26"/>
                                </w:rPr>
                              </w:pPr>
                            </w:p>
                            <w:p w14:paraId="32073143" w14:textId="77777777" w:rsidR="00513D30" w:rsidRDefault="00513D30" w:rsidP="00513D30">
                              <w:pPr>
                                <w:spacing w:before="1"/>
                                <w:rPr>
                                  <w:rFonts w:asciiTheme="majorHAnsi" w:hAnsiTheme="majorHAnsi" w:cstheme="majorHAnsi"/>
                                  <w:color w:val="231F20"/>
                                  <w:w w:val="105"/>
                                  <w:sz w:val="26"/>
                                  <w:szCs w:val="26"/>
                                </w:rPr>
                              </w:pPr>
                            </w:p>
                            <w:p w14:paraId="58F9941B" w14:textId="77777777" w:rsidR="00513D30" w:rsidRDefault="00513D30" w:rsidP="00513D30">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79B3B58F" w14:textId="77777777" w:rsidR="00513D30" w:rsidRDefault="00513D30" w:rsidP="00513D30">
                              <w:pPr>
                                <w:spacing w:before="1"/>
                                <w:rPr>
                                  <w:rFonts w:asciiTheme="majorHAnsi" w:hAnsiTheme="majorHAnsi" w:cstheme="majorHAnsi"/>
                                  <w:color w:val="231F20"/>
                                  <w:w w:val="105"/>
                                  <w:sz w:val="26"/>
                                  <w:szCs w:val="26"/>
                                </w:rPr>
                              </w:pPr>
                            </w:p>
                            <w:p w14:paraId="7E492269" w14:textId="77777777" w:rsidR="00513D30" w:rsidRDefault="00513D30" w:rsidP="00513D30">
                              <w:pPr>
                                <w:spacing w:before="1"/>
                                <w:rPr>
                                  <w:rFonts w:asciiTheme="majorHAnsi" w:hAnsiTheme="majorHAnsi" w:cstheme="majorHAnsi"/>
                                  <w:color w:val="231F20"/>
                                  <w:w w:val="105"/>
                                  <w:sz w:val="26"/>
                                  <w:szCs w:val="26"/>
                                </w:rPr>
                              </w:pPr>
                            </w:p>
                            <w:p w14:paraId="56BA12E6" w14:textId="77777777" w:rsidR="00513D30" w:rsidRPr="009B35B5" w:rsidRDefault="00513D30" w:rsidP="00513D30">
                              <w:pPr>
                                <w:spacing w:before="1"/>
                                <w:rPr>
                                  <w:rFonts w:asciiTheme="majorHAnsi" w:hAnsiTheme="majorHAnsi" w:cstheme="majorHAnsi"/>
                                  <w:sz w:val="26"/>
                                  <w:szCs w:val="26"/>
                                </w:rPr>
                              </w:pPr>
                              <w:r>
                                <w:rPr>
                                  <w:rFonts w:asciiTheme="majorHAnsi" w:hAnsiTheme="majorHAnsi" w:cstheme="majorHAnsi"/>
                                  <w:sz w:val="26"/>
                                  <w:szCs w:val="26"/>
                                </w:rPr>
                                <w:t>0</w:t>
                              </w:r>
                            </w:p>
                          </w:txbxContent>
                        </v:textbox>
                      </v:shape>
                    </v:group>
                  </v:group>
                </v:group>
                <v:shape id="Text Box 830" o:spid="_x0000_s1154" type="#_x0000_t202" style="position:absolute;left:22263;top:11926;width:316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" filled="f" stroked="f">
                  <v:textbox inset="0,0,0,0">
                    <w:txbxContent>
                      <w:p w14:paraId="6932A6A7" w14:textId="77777777" w:rsidR="00513D30" w:rsidRPr="00684B35" w:rsidRDefault="00513D30" w:rsidP="00513D30">
                        <w:pPr>
                          <w:spacing w:before="1" w:line="237" w:lineRule="auto"/>
                          <w:rPr>
                            <w:sz w:val="26"/>
                            <w:szCs w:val="26"/>
                          </w:rPr>
                        </w:pPr>
                        <w:r w:rsidRPr="00684B35">
                          <w:rPr>
                            <w:color w:val="231F20"/>
                            <w:w w:val="105"/>
                            <w:sz w:val="26"/>
                            <w:szCs w:val="26"/>
                          </w:rPr>
                          <w:t>R</w:t>
                        </w:r>
                        <w:r w:rsidRPr="00684B35">
                          <w:rPr>
                            <w:color w:val="231F20"/>
                            <w:w w:val="105"/>
                            <w:position w:val="-5"/>
                            <w:sz w:val="26"/>
                            <w:szCs w:val="26"/>
                          </w:rPr>
                          <w:t>2</w:t>
                        </w:r>
                      </w:p>
                    </w:txbxContent>
                  </v:textbox>
                </v:shape>
                <v:line id="Straight Connector 8664" o:spid="_x0000_s1155" style="position:absolute;flip:y;visibility:visible;mso-wrap-style:square" from="4452,11926" to="22288,2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" strokecolor="#00b050" strokeweight="1.5pt">
                  <v:stroke joinstyle="miter"/>
                </v:line>
                <w10:wrap anchorx="page"/>
              </v:group>
            </w:pict>
          </mc:Fallback>
        </mc:AlternateContent>
      </w:r>
    </w:p>
    <w:p w14:paraId="2CC10311" w14:textId="77777777" w:rsidR="00513D30" w:rsidRPr="00887326" w:rsidRDefault="00513D30" w:rsidP="00D93DA0">
      <w:pPr>
        <w:pStyle w:val="NormalWeb"/>
        <w:spacing w:line="276" w:lineRule="auto"/>
        <w:ind w:left="48" w:right="48"/>
        <w:rPr>
          <w:sz w:val="26"/>
          <w:szCs w:val="26"/>
        </w:rPr>
      </w:pPr>
    </w:p>
    <w:p w14:paraId="16B74935" w14:textId="77777777" w:rsidR="00513D30" w:rsidRPr="00887326" w:rsidRDefault="00513D30" w:rsidP="00D93DA0">
      <w:pPr>
        <w:pStyle w:val="NormalWeb"/>
        <w:spacing w:line="276" w:lineRule="auto"/>
        <w:ind w:left="48" w:right="48"/>
        <w:rPr>
          <w:sz w:val="26"/>
          <w:szCs w:val="26"/>
        </w:rPr>
      </w:pPr>
    </w:p>
    <w:p w14:paraId="22AABBA1" w14:textId="77777777" w:rsidR="00513D30" w:rsidRPr="00887326" w:rsidRDefault="00513D30" w:rsidP="00D93DA0">
      <w:pPr>
        <w:pStyle w:val="NormalWeb"/>
        <w:spacing w:line="276" w:lineRule="auto"/>
        <w:ind w:left="48" w:right="48"/>
        <w:rPr>
          <w:sz w:val="26"/>
          <w:szCs w:val="26"/>
        </w:rPr>
      </w:pPr>
    </w:p>
    <w:p w14:paraId="3B6D07F5" w14:textId="77777777" w:rsidR="00513D30" w:rsidRPr="00887326" w:rsidRDefault="00513D30" w:rsidP="00D93DA0">
      <w:pPr>
        <w:pStyle w:val="NormalWeb"/>
        <w:spacing w:line="276" w:lineRule="auto"/>
        <w:ind w:left="48" w:right="48"/>
        <w:rPr>
          <w:sz w:val="26"/>
          <w:szCs w:val="26"/>
        </w:rPr>
      </w:pPr>
    </w:p>
    <w:p w14:paraId="389E9045" w14:textId="77777777" w:rsidR="00513D30" w:rsidRPr="00887326" w:rsidRDefault="00513D30" w:rsidP="00D93DA0">
      <w:pPr>
        <w:pStyle w:val="NormalWeb"/>
        <w:spacing w:line="276" w:lineRule="auto"/>
        <w:ind w:left="48" w:right="48"/>
        <w:rPr>
          <w:sz w:val="26"/>
          <w:szCs w:val="26"/>
        </w:rPr>
      </w:pPr>
    </w:p>
    <w:p w14:paraId="56718E23" w14:textId="77777777" w:rsidR="00513D30" w:rsidRPr="00887326" w:rsidRDefault="00513D30" w:rsidP="00D93DA0">
      <w:pPr>
        <w:pStyle w:val="NormalWeb"/>
        <w:spacing w:line="276" w:lineRule="auto"/>
        <w:ind w:left="48" w:right="48"/>
        <w:rPr>
          <w:sz w:val="26"/>
          <w:szCs w:val="26"/>
        </w:rPr>
      </w:pPr>
    </w:p>
    <w:p w14:paraId="16DF8771" w14:textId="77777777" w:rsidR="00990EAC" w:rsidRPr="00887326" w:rsidRDefault="00990EAC" w:rsidP="00D93DA0">
      <w:pPr>
        <w:spacing w:line="276" w:lineRule="auto"/>
        <w:jc w:val="center"/>
        <w:rPr>
          <w:i/>
          <w:iCs/>
          <w:color w:val="auto"/>
          <w:sz w:val="26"/>
          <w:szCs w:val="26"/>
        </w:rPr>
      </w:pPr>
    </w:p>
    <w:p w14:paraId="0EFA92C8" w14:textId="77777777" w:rsidR="00990EAC" w:rsidRPr="00887326" w:rsidRDefault="00990EAC" w:rsidP="00D93DA0">
      <w:pPr>
        <w:spacing w:line="276" w:lineRule="auto"/>
        <w:jc w:val="center"/>
        <w:rPr>
          <w:i/>
          <w:iCs/>
          <w:color w:val="auto"/>
          <w:sz w:val="26"/>
          <w:szCs w:val="26"/>
        </w:rPr>
      </w:pPr>
    </w:p>
    <w:p w14:paraId="7CB272C1" w14:textId="77777777" w:rsidR="00990EAC" w:rsidRPr="00887326" w:rsidRDefault="00990EAC" w:rsidP="00D93DA0">
      <w:pPr>
        <w:spacing w:line="276" w:lineRule="auto"/>
        <w:jc w:val="center"/>
        <w:rPr>
          <w:i/>
          <w:iCs/>
          <w:color w:val="auto"/>
          <w:sz w:val="26"/>
          <w:szCs w:val="26"/>
        </w:rPr>
      </w:pPr>
    </w:p>
    <w:p w14:paraId="66145995" w14:textId="77777777" w:rsidR="00990EAC" w:rsidRPr="00887326" w:rsidRDefault="00990EAC" w:rsidP="00D93DA0">
      <w:pPr>
        <w:spacing w:line="276" w:lineRule="auto"/>
        <w:jc w:val="center"/>
        <w:rPr>
          <w:i/>
          <w:iCs/>
          <w:color w:val="auto"/>
          <w:sz w:val="26"/>
          <w:szCs w:val="26"/>
        </w:rPr>
      </w:pPr>
    </w:p>
    <w:p w14:paraId="1195B4F8" w14:textId="64E952A4" w:rsidR="00513D30" w:rsidRPr="00887326" w:rsidRDefault="00513D30" w:rsidP="00D93DA0">
      <w:pPr>
        <w:spacing w:line="276" w:lineRule="auto"/>
        <w:jc w:val="center"/>
        <w:rPr>
          <w:color w:val="auto"/>
          <w:sz w:val="26"/>
          <w:szCs w:val="26"/>
        </w:rPr>
      </w:pPr>
      <w:r w:rsidRPr="00887326">
        <w:rPr>
          <w:i/>
          <w:iCs/>
          <w:color w:val="auto"/>
          <w:sz w:val="26"/>
          <w:szCs w:val="26"/>
        </w:rPr>
        <w:t>Đường đặc trưng vôn – ampe của hai vật dẫn X và Y</w:t>
      </w:r>
      <w:r w:rsidRPr="00887326">
        <w:rPr>
          <w:color w:val="auto"/>
          <w:sz w:val="26"/>
          <w:szCs w:val="26"/>
        </w:rPr>
        <w:t>.</w:t>
      </w:r>
    </w:p>
    <w:p w14:paraId="47B36A37" w14:textId="77777777" w:rsidR="00513D30" w:rsidRPr="00887326" w:rsidRDefault="00513D30" w:rsidP="00D93DA0">
      <w:pPr>
        <w:pStyle w:val="NormalWeb"/>
        <w:spacing w:line="276" w:lineRule="auto"/>
        <w:ind w:left="48" w:right="48"/>
        <w:rPr>
          <w:sz w:val="26"/>
          <w:szCs w:val="26"/>
        </w:rPr>
      </w:pPr>
    </w:p>
    <w:p w14:paraId="334DF9CD" w14:textId="77777777" w:rsidR="00D93DA0" w:rsidRPr="00887326" w:rsidRDefault="00D93DA0">
      <w:pPr>
        <w:rPr>
          <w:rFonts w:eastAsiaTheme="minorHAnsi"/>
          <w:b/>
          <w:color w:val="auto"/>
          <w:sz w:val="26"/>
          <w:szCs w:val="26"/>
        </w:rPr>
      </w:pPr>
      <w:r w:rsidRPr="00887326">
        <w:rPr>
          <w:rFonts w:eastAsiaTheme="minorHAnsi"/>
          <w:b/>
          <w:color w:val="auto"/>
          <w:sz w:val="26"/>
          <w:szCs w:val="26"/>
        </w:rPr>
        <w:br w:type="page"/>
      </w:r>
    </w:p>
    <w:p w14:paraId="3577CC72" w14:textId="7668F362" w:rsidR="003A0D9D" w:rsidRPr="00887326" w:rsidRDefault="0095268E" w:rsidP="00D93DA0">
      <w:pPr>
        <w:tabs>
          <w:tab w:val="left" w:pos="990"/>
        </w:tabs>
        <w:spacing w:line="276" w:lineRule="auto"/>
        <w:jc w:val="both"/>
        <w:rPr>
          <w:b/>
          <w:color w:val="auto"/>
          <w:sz w:val="26"/>
          <w:szCs w:val="26"/>
        </w:rPr>
      </w:pPr>
      <w:r w:rsidRPr="00887326">
        <w:rPr>
          <w:rFonts w:eastAsiaTheme="minorHAnsi"/>
          <w:b/>
          <w:color w:val="auto"/>
          <w:sz w:val="26"/>
          <w:szCs w:val="26"/>
        </w:rPr>
        <w:lastRenderedPageBreak/>
        <w:t>Câu 10.</w:t>
      </w:r>
      <w:r w:rsidRPr="00887326">
        <w:rPr>
          <w:rFonts w:eastAsiaTheme="minorHAnsi"/>
          <w:b/>
          <w:color w:val="auto"/>
          <w:sz w:val="26"/>
          <w:szCs w:val="26"/>
        </w:rPr>
        <w:tab/>
      </w:r>
      <w:r w:rsidR="003A0D9D" w:rsidRPr="00887326">
        <w:rPr>
          <w:color w:val="auto"/>
          <w:sz w:val="26"/>
          <w:szCs w:val="26"/>
        </w:rPr>
        <w:t>Nêu một vài ứng dụng của điện trở nhiệt.</w:t>
      </w:r>
    </w:p>
    <w:p w14:paraId="37C9D7FC" w14:textId="632870F1" w:rsidR="00E11627" w:rsidRPr="00887326" w:rsidRDefault="003A0D9D" w:rsidP="00D93DA0">
      <w:pPr>
        <w:spacing w:line="276" w:lineRule="auto"/>
        <w:jc w:val="center"/>
        <w:rPr>
          <w:b/>
          <w:color w:val="auto"/>
          <w:sz w:val="26"/>
          <w:szCs w:val="26"/>
        </w:rPr>
      </w:pPr>
      <w:r w:rsidRPr="00887326">
        <w:rPr>
          <w:noProof/>
          <w:color w:val="auto"/>
          <w:sz w:val="26"/>
          <w:szCs w:val="26"/>
        </w:rPr>
        <w:drawing>
          <wp:inline distT="0" distB="0" distL="0" distR="0" wp14:anchorId="7D18ADE0" wp14:editId="1AFA390F">
            <wp:extent cx="2726371" cy="1284998"/>
            <wp:effectExtent l="133350" t="76200" r="74295" b="125095"/>
            <wp:docPr id="8311" name="Picture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 name="Picture 8311"/>
                    <pic:cNvPicPr>
                      <a:picLocks noChangeAspect="1" noChangeArrowheads="1"/>
                    </pic:cNvPicPr>
                  </pic:nvPicPr>
                  <pic:blipFill>
                    <a:blip r:embed="rId37">
                      <a:extLst>
                        <a:ext uri="{28A0092B-C50C-407E-A947-70E740481C1C}">
                          <a14:useLocalDpi xmlns:a14="http://schemas.microsoft.com/office/drawing/2010/main" val="0"/>
                        </a:ext>
                      </a:extLst>
                    </a:blip>
                    <a:srcRect t="2332" b="2332"/>
                    <a:stretch>
                      <a:fillRect/>
                    </a:stretch>
                  </pic:blipFill>
                  <pic:spPr bwMode="auto">
                    <a:xfrm>
                      <a:off x="0" y="0"/>
                      <a:ext cx="2726371" cy="12849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8F6F6E7" w14:textId="57609822" w:rsidR="00513D30" w:rsidRPr="00887326" w:rsidRDefault="0095268E" w:rsidP="00D93DA0">
      <w:pPr>
        <w:tabs>
          <w:tab w:val="left" w:pos="990"/>
        </w:tabs>
        <w:spacing w:line="276" w:lineRule="auto"/>
        <w:jc w:val="both"/>
        <w:rPr>
          <w:color w:val="auto"/>
          <w:sz w:val="26"/>
          <w:szCs w:val="26"/>
        </w:rPr>
      </w:pPr>
      <w:r w:rsidRPr="00887326">
        <w:rPr>
          <w:rFonts w:eastAsiaTheme="minorHAnsi"/>
          <w:b/>
          <w:color w:val="auto"/>
          <w:sz w:val="26"/>
          <w:szCs w:val="26"/>
        </w:rPr>
        <w:t>Câu 11.</w:t>
      </w:r>
      <w:r w:rsidRPr="00887326">
        <w:rPr>
          <w:rFonts w:eastAsiaTheme="minorHAnsi"/>
          <w:b/>
          <w:color w:val="auto"/>
          <w:sz w:val="26"/>
          <w:szCs w:val="26"/>
        </w:rPr>
        <w:tab/>
      </w:r>
      <w:r w:rsidR="00513D30" w:rsidRPr="00887326">
        <w:rPr>
          <w:color w:val="auto"/>
          <w:sz w:val="26"/>
          <w:szCs w:val="26"/>
        </w:rPr>
        <w:t>Độ dốc của đường đặc trưng vôn – ampe của điện trở liên quan đến điện trở như thế nào?</w:t>
      </w:r>
    </w:p>
    <w:p w14:paraId="277723BD" w14:textId="4C333CEE" w:rsidR="00513D30" w:rsidRPr="00887326" w:rsidRDefault="0095268E" w:rsidP="00D93DA0">
      <w:pPr>
        <w:tabs>
          <w:tab w:val="left" w:pos="990"/>
        </w:tabs>
        <w:spacing w:line="276" w:lineRule="auto"/>
        <w:jc w:val="both"/>
        <w:rPr>
          <w:color w:val="auto"/>
          <w:sz w:val="26"/>
          <w:szCs w:val="26"/>
        </w:rPr>
      </w:pPr>
      <w:r w:rsidRPr="00887326">
        <w:rPr>
          <w:rFonts w:eastAsiaTheme="minorHAnsi"/>
          <w:b/>
          <w:color w:val="auto"/>
          <w:sz w:val="26"/>
          <w:szCs w:val="26"/>
        </w:rPr>
        <w:t>Câu 12.</w:t>
      </w:r>
      <w:r w:rsidRPr="00887326">
        <w:rPr>
          <w:rFonts w:eastAsiaTheme="minorHAnsi"/>
          <w:b/>
          <w:color w:val="auto"/>
          <w:sz w:val="26"/>
          <w:szCs w:val="26"/>
        </w:rPr>
        <w:tab/>
      </w:r>
      <w:r w:rsidR="00FC5973" w:rsidRPr="00887326">
        <w:rPr>
          <w:color w:val="auto"/>
          <w:sz w:val="26"/>
          <w:szCs w:val="26"/>
          <w:lang w:val="vi-VN"/>
        </w:rPr>
        <w:t>N</w:t>
      </w:r>
      <w:r w:rsidR="00513D30" w:rsidRPr="00887326">
        <w:rPr>
          <w:color w:val="auto"/>
          <w:sz w:val="26"/>
          <w:szCs w:val="26"/>
          <w:lang w:val="vi-VN"/>
        </w:rPr>
        <w:t>guyên nhân gây ra điện trở trong vật dẫn kim loại.</w:t>
      </w:r>
    </w:p>
    <w:p w14:paraId="20A2DFC1" w14:textId="00AF9E2C" w:rsidR="00513D30" w:rsidRPr="00887326" w:rsidRDefault="0095268E" w:rsidP="00D93DA0">
      <w:pPr>
        <w:tabs>
          <w:tab w:val="left" w:pos="990"/>
        </w:tabs>
        <w:spacing w:line="276" w:lineRule="auto"/>
        <w:jc w:val="both"/>
        <w:rPr>
          <w:color w:val="auto"/>
          <w:sz w:val="26"/>
          <w:szCs w:val="26"/>
          <w:lang w:val="vi-VN"/>
        </w:rPr>
      </w:pPr>
      <w:r w:rsidRPr="00887326">
        <w:rPr>
          <w:rFonts w:eastAsiaTheme="minorHAnsi"/>
          <w:b/>
          <w:color w:val="auto"/>
          <w:sz w:val="26"/>
          <w:szCs w:val="26"/>
          <w:lang w:val="vi-VN"/>
        </w:rPr>
        <w:t>Câu 13.</w:t>
      </w:r>
      <w:r w:rsidRPr="00887326">
        <w:rPr>
          <w:rFonts w:eastAsiaTheme="minorHAnsi"/>
          <w:b/>
          <w:color w:val="auto"/>
          <w:sz w:val="26"/>
          <w:szCs w:val="26"/>
          <w:lang w:val="vi-VN"/>
        </w:rPr>
        <w:tab/>
      </w:r>
      <w:r w:rsidR="00513D30" w:rsidRPr="00887326">
        <w:rPr>
          <w:color w:val="auto"/>
          <w:sz w:val="26"/>
          <w:szCs w:val="26"/>
          <w:lang w:val="vi-VN"/>
        </w:rPr>
        <w:t xml:space="preserve">Vận dụng công thức I = Snve để giải thích tại sao điện trở R của vật dẫn kim loại lại phụ thuộc vào chiều dài l, tiết diện S và điện trở suất </w:t>
      </w:r>
      <w:r w:rsidR="00513D30" w:rsidRPr="00887326">
        <w:rPr>
          <w:color w:val="auto"/>
          <w:sz w:val="26"/>
          <w:szCs w:val="26"/>
        </w:rPr>
        <w:t>ρ</w:t>
      </w:r>
      <w:r w:rsidR="00513D30" w:rsidRPr="00887326">
        <w:rPr>
          <w:color w:val="auto"/>
          <w:sz w:val="26"/>
          <w:szCs w:val="26"/>
          <w:lang w:val="vi-VN"/>
        </w:rPr>
        <w:t xml:space="preserve"> của dây theo công thức </w:t>
      </w:r>
      <m:oMath>
        <m:r>
          <w:rPr>
            <w:rFonts w:ascii="Cambria Math" w:hAnsi="Cambria Math"/>
            <w:color w:val="auto"/>
            <w:sz w:val="26"/>
            <w:szCs w:val="26"/>
            <w:lang w:val="vi-VN"/>
          </w:rPr>
          <m:t>R=</m:t>
        </m:r>
        <m:f>
          <m:fPr>
            <m:ctrlPr>
              <w:rPr>
                <w:rFonts w:ascii="Cambria Math" w:hAnsi="Cambria Math"/>
                <w:i/>
                <w:color w:val="auto"/>
                <w:sz w:val="26"/>
                <w:szCs w:val="26"/>
              </w:rPr>
            </m:ctrlPr>
          </m:fPr>
          <m:num>
            <m:r>
              <w:rPr>
                <w:rFonts w:ascii="Cambria Math" w:hAnsi="Cambria Math"/>
                <w:color w:val="auto"/>
                <w:sz w:val="26"/>
                <w:szCs w:val="26"/>
                <w:lang w:val="vi-VN"/>
              </w:rPr>
              <m:t>ρl</m:t>
            </m:r>
          </m:num>
          <m:den>
            <m:r>
              <w:rPr>
                <w:rFonts w:ascii="Cambria Math" w:hAnsi="Cambria Math"/>
                <w:color w:val="auto"/>
                <w:sz w:val="26"/>
                <w:szCs w:val="26"/>
                <w:lang w:val="vi-VN"/>
              </w:rPr>
              <m:t>S</m:t>
            </m:r>
          </m:den>
        </m:f>
      </m:oMath>
      <w:r w:rsidR="003A3837">
        <w:rPr>
          <w:color w:val="auto"/>
          <w:sz w:val="26"/>
          <w:szCs w:val="26"/>
        </w:rPr>
        <w:t xml:space="preserve"> .</w:t>
      </w:r>
    </w:p>
    <w:p w14:paraId="717C81D5" w14:textId="616A11F0" w:rsidR="00E11627" w:rsidRPr="003A3837" w:rsidRDefault="0095268E" w:rsidP="003A3837">
      <w:pPr>
        <w:rPr>
          <w:rFonts w:eastAsiaTheme="minorHAnsi"/>
          <w:b/>
          <w:bCs/>
          <w:color w:val="auto"/>
          <w:sz w:val="26"/>
          <w:szCs w:val="26"/>
        </w:rPr>
      </w:pPr>
      <w:r w:rsidRPr="00887326">
        <w:rPr>
          <w:rFonts w:eastAsiaTheme="minorHAnsi"/>
          <w:b/>
          <w:bCs/>
          <w:color w:val="auto"/>
          <w:sz w:val="26"/>
          <w:szCs w:val="26"/>
        </w:rPr>
        <w:t>Câu 14.</w:t>
      </w:r>
      <w:r w:rsidRPr="00887326">
        <w:rPr>
          <w:rFonts w:eastAsiaTheme="minorHAnsi"/>
          <w:b/>
          <w:bCs/>
          <w:color w:val="auto"/>
          <w:sz w:val="26"/>
          <w:szCs w:val="26"/>
        </w:rPr>
        <w:tab/>
      </w:r>
      <w:r w:rsidR="006B3D1E" w:rsidRPr="00887326">
        <w:rPr>
          <w:bCs/>
          <w:color w:val="auto"/>
          <w:sz w:val="26"/>
          <w:szCs w:val="26"/>
        </w:rPr>
        <w:t>H</w:t>
      </w:r>
      <w:r w:rsidR="00E11627" w:rsidRPr="00887326">
        <w:rPr>
          <w:bCs/>
          <w:color w:val="auto"/>
          <w:sz w:val="26"/>
          <w:szCs w:val="26"/>
        </w:rPr>
        <w:t>oàn thiện bảng sau:</w:t>
      </w:r>
    </w:p>
    <w:tbl>
      <w:tblPr>
        <w:tblW w:w="7090" w:type="dxa"/>
        <w:tblInd w:w="1190" w:type="dxa"/>
        <w:tblCellMar>
          <w:left w:w="0" w:type="dxa"/>
          <w:right w:w="0" w:type="dxa"/>
        </w:tblCellMar>
        <w:tblLook w:val="0420" w:firstRow="1" w:lastRow="0" w:firstColumn="0" w:lastColumn="0" w:noHBand="0" w:noVBand="1"/>
      </w:tblPr>
      <w:tblGrid>
        <w:gridCol w:w="2838"/>
        <w:gridCol w:w="2126"/>
        <w:gridCol w:w="2126"/>
      </w:tblGrid>
      <w:tr w:rsidR="00065B78" w:rsidRPr="00887326" w14:paraId="222D13F1" w14:textId="77777777" w:rsidTr="00F32589">
        <w:trPr>
          <w:trHeight w:val="436"/>
        </w:trPr>
        <w:tc>
          <w:tcPr>
            <w:tcW w:w="2838" w:type="dxa"/>
            <w:tcBorders>
              <w:top w:val="single" w:sz="8" w:space="0" w:color="000000"/>
              <w:left w:val="single" w:sz="8" w:space="0" w:color="000000"/>
              <w:bottom w:val="single" w:sz="8" w:space="0" w:color="000000"/>
              <w:right w:val="single" w:sz="8" w:space="0" w:color="000000"/>
            </w:tcBorders>
            <w:shd w:val="clear" w:color="auto" w:fill="ED7D31" w:themeFill="accent2"/>
            <w:tcMar>
              <w:top w:w="72" w:type="dxa"/>
              <w:left w:w="144" w:type="dxa"/>
              <w:bottom w:w="72" w:type="dxa"/>
              <w:right w:w="144" w:type="dxa"/>
            </w:tcMar>
            <w:hideMark/>
          </w:tcPr>
          <w:p w14:paraId="508DC6EF" w14:textId="77777777" w:rsidR="00E11627" w:rsidRPr="00887326" w:rsidRDefault="00E11627" w:rsidP="00D93DA0">
            <w:pPr>
              <w:spacing w:line="276" w:lineRule="auto"/>
              <w:jc w:val="both"/>
              <w:rPr>
                <w:color w:val="auto"/>
                <w:sz w:val="26"/>
                <w:szCs w:val="26"/>
              </w:rPr>
            </w:pPr>
          </w:p>
        </w:tc>
        <w:tc>
          <w:tcPr>
            <w:tcW w:w="2126" w:type="dxa"/>
            <w:tcBorders>
              <w:top w:val="single" w:sz="8" w:space="0" w:color="000000"/>
              <w:left w:val="single" w:sz="8" w:space="0" w:color="000000"/>
              <w:bottom w:val="single" w:sz="8" w:space="0" w:color="000000"/>
              <w:right w:val="single" w:sz="8" w:space="0" w:color="000000"/>
            </w:tcBorders>
            <w:shd w:val="clear" w:color="auto" w:fill="ED7D31" w:themeFill="accent2"/>
            <w:tcMar>
              <w:top w:w="72" w:type="dxa"/>
              <w:left w:w="144" w:type="dxa"/>
              <w:bottom w:w="72" w:type="dxa"/>
              <w:right w:w="144" w:type="dxa"/>
            </w:tcMar>
            <w:vAlign w:val="center"/>
            <w:hideMark/>
          </w:tcPr>
          <w:p w14:paraId="6A1590B8" w14:textId="77777777" w:rsidR="00E11627" w:rsidRPr="00887326" w:rsidRDefault="00E11627" w:rsidP="00D93DA0">
            <w:pPr>
              <w:spacing w:line="276" w:lineRule="auto"/>
              <w:jc w:val="center"/>
              <w:rPr>
                <w:color w:val="auto"/>
                <w:sz w:val="26"/>
                <w:szCs w:val="26"/>
              </w:rPr>
            </w:pPr>
            <w:r w:rsidRPr="00887326">
              <w:rPr>
                <w:b/>
                <w:bCs/>
                <w:color w:val="auto"/>
                <w:sz w:val="26"/>
                <w:szCs w:val="26"/>
              </w:rPr>
              <w:t>Đèn sợi đốt</w:t>
            </w:r>
          </w:p>
        </w:tc>
        <w:tc>
          <w:tcPr>
            <w:tcW w:w="2126" w:type="dxa"/>
            <w:tcBorders>
              <w:top w:val="single" w:sz="8" w:space="0" w:color="000000"/>
              <w:left w:val="single" w:sz="8" w:space="0" w:color="000000"/>
              <w:bottom w:val="single" w:sz="8" w:space="0" w:color="000000"/>
              <w:right w:val="single" w:sz="8" w:space="0" w:color="000000"/>
            </w:tcBorders>
            <w:shd w:val="clear" w:color="auto" w:fill="ED7D31" w:themeFill="accent2"/>
            <w:tcMar>
              <w:top w:w="72" w:type="dxa"/>
              <w:left w:w="144" w:type="dxa"/>
              <w:bottom w:w="72" w:type="dxa"/>
              <w:right w:w="144" w:type="dxa"/>
            </w:tcMar>
            <w:vAlign w:val="center"/>
            <w:hideMark/>
          </w:tcPr>
          <w:p w14:paraId="585DD123" w14:textId="77777777" w:rsidR="00E11627" w:rsidRPr="00887326" w:rsidRDefault="00E11627" w:rsidP="00D93DA0">
            <w:pPr>
              <w:spacing w:line="276" w:lineRule="auto"/>
              <w:jc w:val="center"/>
              <w:rPr>
                <w:color w:val="auto"/>
                <w:sz w:val="26"/>
                <w:szCs w:val="26"/>
              </w:rPr>
            </w:pPr>
            <w:r w:rsidRPr="00887326">
              <w:rPr>
                <w:b/>
                <w:bCs/>
                <w:color w:val="auto"/>
                <w:sz w:val="26"/>
                <w:szCs w:val="26"/>
              </w:rPr>
              <w:t>Điện trở nhiệt</w:t>
            </w:r>
          </w:p>
        </w:tc>
      </w:tr>
      <w:tr w:rsidR="00065B78" w:rsidRPr="00887326" w14:paraId="65B38079" w14:textId="77777777" w:rsidTr="00F32589">
        <w:trPr>
          <w:trHeight w:val="260"/>
        </w:trPr>
        <w:tc>
          <w:tcPr>
            <w:tcW w:w="2838"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vAlign w:val="center"/>
            <w:hideMark/>
          </w:tcPr>
          <w:p w14:paraId="3662D16E" w14:textId="77777777" w:rsidR="00E11627" w:rsidRPr="00887326" w:rsidRDefault="00E11627" w:rsidP="00D93DA0">
            <w:pPr>
              <w:spacing w:line="276" w:lineRule="auto"/>
              <w:jc w:val="both"/>
              <w:rPr>
                <w:color w:val="auto"/>
                <w:sz w:val="26"/>
                <w:szCs w:val="26"/>
              </w:rPr>
            </w:pPr>
            <w:r w:rsidRPr="00887326">
              <w:rPr>
                <w:color w:val="auto"/>
                <w:sz w:val="26"/>
                <w:szCs w:val="26"/>
              </w:rPr>
              <w:t>Định nghĩa</w:t>
            </w:r>
          </w:p>
        </w:tc>
        <w:tc>
          <w:tcPr>
            <w:tcW w:w="212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14:paraId="08092A61" w14:textId="77777777" w:rsidR="00E11627" w:rsidRPr="00887326" w:rsidRDefault="00E11627" w:rsidP="00D93DA0">
            <w:pPr>
              <w:spacing w:line="276" w:lineRule="auto"/>
              <w:jc w:val="both"/>
              <w:rPr>
                <w:color w:val="auto"/>
                <w:sz w:val="26"/>
                <w:szCs w:val="26"/>
              </w:rPr>
            </w:pPr>
          </w:p>
        </w:tc>
        <w:tc>
          <w:tcPr>
            <w:tcW w:w="212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14:paraId="62AB6E4E" w14:textId="77777777" w:rsidR="00E11627" w:rsidRPr="00887326" w:rsidRDefault="00E11627" w:rsidP="00D93DA0">
            <w:pPr>
              <w:spacing w:line="276" w:lineRule="auto"/>
              <w:jc w:val="both"/>
              <w:rPr>
                <w:color w:val="auto"/>
                <w:sz w:val="26"/>
                <w:szCs w:val="26"/>
              </w:rPr>
            </w:pPr>
          </w:p>
        </w:tc>
      </w:tr>
      <w:tr w:rsidR="00065B78" w:rsidRPr="00887326" w14:paraId="4F156BE9" w14:textId="77777777" w:rsidTr="00F32589">
        <w:trPr>
          <w:trHeight w:val="349"/>
        </w:trPr>
        <w:tc>
          <w:tcPr>
            <w:tcW w:w="28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hideMark/>
          </w:tcPr>
          <w:p w14:paraId="32548F81" w14:textId="77777777" w:rsidR="00E11627" w:rsidRPr="00887326" w:rsidRDefault="00E11627" w:rsidP="00D93DA0">
            <w:pPr>
              <w:spacing w:line="276" w:lineRule="auto"/>
              <w:jc w:val="both"/>
              <w:rPr>
                <w:color w:val="auto"/>
                <w:sz w:val="26"/>
                <w:szCs w:val="26"/>
              </w:rPr>
            </w:pPr>
            <w:r w:rsidRPr="00887326">
              <w:rPr>
                <w:color w:val="auto"/>
                <w:sz w:val="26"/>
                <w:szCs w:val="26"/>
              </w:rPr>
              <w:t>Phân loại</w:t>
            </w:r>
          </w:p>
        </w:tc>
        <w:tc>
          <w:tcPr>
            <w:tcW w:w="212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711210C4" w14:textId="77777777" w:rsidR="00E11627" w:rsidRPr="00887326" w:rsidRDefault="00E11627" w:rsidP="00D93DA0">
            <w:pPr>
              <w:spacing w:line="276" w:lineRule="auto"/>
              <w:jc w:val="both"/>
              <w:rPr>
                <w:color w:val="auto"/>
                <w:sz w:val="26"/>
                <w:szCs w:val="26"/>
              </w:rPr>
            </w:pPr>
          </w:p>
        </w:tc>
        <w:tc>
          <w:tcPr>
            <w:tcW w:w="212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5D1A254A" w14:textId="77777777" w:rsidR="00E11627" w:rsidRPr="00887326" w:rsidRDefault="00E11627" w:rsidP="00D93DA0">
            <w:pPr>
              <w:spacing w:line="276" w:lineRule="auto"/>
              <w:jc w:val="both"/>
              <w:rPr>
                <w:color w:val="auto"/>
                <w:sz w:val="26"/>
                <w:szCs w:val="26"/>
              </w:rPr>
            </w:pPr>
          </w:p>
        </w:tc>
      </w:tr>
      <w:tr w:rsidR="00065B78" w:rsidRPr="00887326" w14:paraId="3C2CEFEB" w14:textId="77777777" w:rsidTr="00F32589">
        <w:trPr>
          <w:trHeight w:val="556"/>
        </w:trPr>
        <w:tc>
          <w:tcPr>
            <w:tcW w:w="2838"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14:paraId="03D9B64B" w14:textId="77777777" w:rsidR="00E11627" w:rsidRPr="00887326" w:rsidRDefault="00E11627" w:rsidP="00D93DA0">
            <w:pPr>
              <w:spacing w:line="276" w:lineRule="auto"/>
              <w:jc w:val="both"/>
              <w:rPr>
                <w:color w:val="auto"/>
                <w:sz w:val="26"/>
                <w:szCs w:val="26"/>
              </w:rPr>
            </w:pPr>
            <w:r w:rsidRPr="00887326">
              <w:rPr>
                <w:color w:val="auto"/>
                <w:sz w:val="26"/>
                <w:szCs w:val="26"/>
              </w:rPr>
              <w:t>Nguyên tắc hoạt động</w:t>
            </w:r>
          </w:p>
        </w:tc>
        <w:tc>
          <w:tcPr>
            <w:tcW w:w="212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hideMark/>
          </w:tcPr>
          <w:p w14:paraId="52331D42" w14:textId="77777777" w:rsidR="00E11627" w:rsidRPr="00887326" w:rsidRDefault="00E11627" w:rsidP="00D93DA0">
            <w:pPr>
              <w:spacing w:line="276" w:lineRule="auto"/>
              <w:jc w:val="both"/>
              <w:rPr>
                <w:color w:val="auto"/>
                <w:sz w:val="26"/>
                <w:szCs w:val="26"/>
              </w:rPr>
            </w:pPr>
          </w:p>
        </w:tc>
        <w:tc>
          <w:tcPr>
            <w:tcW w:w="212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hideMark/>
          </w:tcPr>
          <w:p w14:paraId="0DF647CB" w14:textId="77777777" w:rsidR="00E11627" w:rsidRPr="00887326" w:rsidRDefault="00E11627" w:rsidP="00D93DA0">
            <w:pPr>
              <w:spacing w:line="276" w:lineRule="auto"/>
              <w:jc w:val="center"/>
              <w:rPr>
                <w:color w:val="auto"/>
                <w:sz w:val="26"/>
                <w:szCs w:val="26"/>
              </w:rPr>
            </w:pPr>
          </w:p>
        </w:tc>
      </w:tr>
      <w:tr w:rsidR="00065B78" w:rsidRPr="00887326" w14:paraId="069C6648" w14:textId="77777777" w:rsidTr="00F32589">
        <w:trPr>
          <w:trHeight w:val="331"/>
        </w:trPr>
        <w:tc>
          <w:tcPr>
            <w:tcW w:w="28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hideMark/>
          </w:tcPr>
          <w:p w14:paraId="22FCD48D" w14:textId="77777777" w:rsidR="00E11627" w:rsidRPr="00887326" w:rsidRDefault="00E11627" w:rsidP="00D93DA0">
            <w:pPr>
              <w:spacing w:line="276" w:lineRule="auto"/>
              <w:jc w:val="both"/>
              <w:rPr>
                <w:color w:val="auto"/>
                <w:sz w:val="26"/>
                <w:szCs w:val="26"/>
              </w:rPr>
            </w:pPr>
            <w:r w:rsidRPr="00887326">
              <w:rPr>
                <w:color w:val="auto"/>
                <w:sz w:val="26"/>
                <w:szCs w:val="26"/>
              </w:rPr>
              <w:t>Ứng dụng</w:t>
            </w:r>
          </w:p>
        </w:tc>
        <w:tc>
          <w:tcPr>
            <w:tcW w:w="212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5872F851" w14:textId="77777777" w:rsidR="00E11627" w:rsidRPr="00887326" w:rsidRDefault="00E11627" w:rsidP="00D93DA0">
            <w:pPr>
              <w:spacing w:line="276" w:lineRule="auto"/>
              <w:jc w:val="both"/>
              <w:rPr>
                <w:color w:val="auto"/>
                <w:sz w:val="26"/>
                <w:szCs w:val="26"/>
              </w:rPr>
            </w:pPr>
          </w:p>
        </w:tc>
        <w:tc>
          <w:tcPr>
            <w:tcW w:w="212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4DAD2620" w14:textId="77777777" w:rsidR="00E11627" w:rsidRPr="00887326" w:rsidRDefault="00E11627" w:rsidP="00D93DA0">
            <w:pPr>
              <w:spacing w:line="276" w:lineRule="auto"/>
              <w:jc w:val="both"/>
              <w:rPr>
                <w:color w:val="auto"/>
                <w:sz w:val="26"/>
                <w:szCs w:val="26"/>
              </w:rPr>
            </w:pPr>
          </w:p>
        </w:tc>
      </w:tr>
    </w:tbl>
    <w:p w14:paraId="16FBD81B" w14:textId="77777777" w:rsidR="006B3D1E" w:rsidRPr="00887326" w:rsidRDefault="006B3D1E" w:rsidP="00D93DA0">
      <w:pPr>
        <w:spacing w:line="276" w:lineRule="auto"/>
        <w:jc w:val="both"/>
        <w:rPr>
          <w:b/>
          <w:i/>
          <w:color w:val="auto"/>
          <w:sz w:val="26"/>
          <w:szCs w:val="26"/>
        </w:rPr>
      </w:pPr>
    </w:p>
    <w:p w14:paraId="3A737750" w14:textId="77777777" w:rsidR="00F32589" w:rsidRPr="00887326" w:rsidRDefault="00F32589" w:rsidP="00D93DA0">
      <w:pPr>
        <w:spacing w:line="276" w:lineRule="auto"/>
        <w:jc w:val="both"/>
        <w:rPr>
          <w:b/>
          <w:i/>
          <w:color w:val="auto"/>
          <w:sz w:val="26"/>
          <w:szCs w:val="26"/>
        </w:rPr>
      </w:pPr>
    </w:p>
    <w:p w14:paraId="3E7BF7E5" w14:textId="58E17625" w:rsidR="00990EAC" w:rsidRPr="00887326" w:rsidRDefault="00990EAC" w:rsidP="00D93DA0">
      <w:pPr>
        <w:spacing w:line="276" w:lineRule="auto"/>
        <w:jc w:val="center"/>
        <w:rPr>
          <w:color w:val="auto"/>
          <w:sz w:val="26"/>
          <w:szCs w:val="26"/>
          <w:lang w:val="vi-VN"/>
        </w:rPr>
      </w:pPr>
    </w:p>
    <w:p w14:paraId="1129737F" w14:textId="498A2219" w:rsidR="00513D30" w:rsidRPr="00887326" w:rsidRDefault="0095268E" w:rsidP="00D93DA0">
      <w:pPr>
        <w:tabs>
          <w:tab w:val="left" w:pos="990"/>
        </w:tabs>
        <w:spacing w:line="276" w:lineRule="auto"/>
        <w:jc w:val="both"/>
        <w:rPr>
          <w:color w:val="auto"/>
          <w:sz w:val="26"/>
          <w:szCs w:val="26"/>
          <w:lang w:val="vi-VN"/>
        </w:rPr>
      </w:pPr>
      <w:r w:rsidRPr="00887326">
        <w:rPr>
          <w:rFonts w:eastAsiaTheme="minorHAnsi"/>
          <w:b/>
          <w:color w:val="auto"/>
          <w:sz w:val="26"/>
          <w:szCs w:val="26"/>
          <w:lang w:val="vi-VN"/>
        </w:rPr>
        <w:t>Câu 15.</w:t>
      </w:r>
      <w:r w:rsidRPr="00887326">
        <w:rPr>
          <w:rFonts w:eastAsiaTheme="minorHAnsi"/>
          <w:b/>
          <w:color w:val="auto"/>
          <w:sz w:val="26"/>
          <w:szCs w:val="26"/>
          <w:lang w:val="vi-VN"/>
        </w:rPr>
        <w:tab/>
      </w:r>
      <w:r w:rsidR="00513D30" w:rsidRPr="00887326">
        <w:rPr>
          <w:color w:val="auto"/>
          <w:sz w:val="26"/>
          <w:szCs w:val="26"/>
          <w:lang w:val="vi-VN"/>
        </w:rPr>
        <w:t>Thảo luận về ảnh hưởng của nhiệt độ lên điện trở của đèn sợi đốt.</w:t>
      </w:r>
    </w:p>
    <w:p w14:paraId="7E409A83" w14:textId="77777777" w:rsidR="00513D30" w:rsidRPr="00887326" w:rsidRDefault="00513D30" w:rsidP="00D93DA0">
      <w:pPr>
        <w:spacing w:line="276" w:lineRule="auto"/>
        <w:jc w:val="center"/>
        <w:rPr>
          <w:color w:val="auto"/>
          <w:sz w:val="26"/>
          <w:szCs w:val="26"/>
        </w:rPr>
      </w:pPr>
      <w:r w:rsidRPr="00887326">
        <w:rPr>
          <w:noProof/>
          <w:color w:val="auto"/>
          <w:sz w:val="26"/>
          <w:szCs w:val="26"/>
        </w:rPr>
        <w:drawing>
          <wp:inline distT="0" distB="0" distL="0" distR="0" wp14:anchorId="0F748975" wp14:editId="7AF358AA">
            <wp:extent cx="286194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p>
    <w:p w14:paraId="24B5B0BB" w14:textId="3D3EFBC7" w:rsidR="002F2D8A" w:rsidRPr="00887326" w:rsidRDefault="0095268E" w:rsidP="00D93DA0">
      <w:pPr>
        <w:tabs>
          <w:tab w:val="left" w:pos="990"/>
        </w:tabs>
        <w:spacing w:line="276" w:lineRule="auto"/>
        <w:jc w:val="both"/>
        <w:rPr>
          <w:color w:val="auto"/>
          <w:sz w:val="26"/>
          <w:szCs w:val="26"/>
          <w:lang w:val="vi-VN"/>
        </w:rPr>
      </w:pPr>
      <w:r w:rsidRPr="00887326">
        <w:rPr>
          <w:rFonts w:eastAsiaTheme="minorHAnsi"/>
          <w:b/>
          <w:color w:val="auto"/>
          <w:sz w:val="26"/>
          <w:szCs w:val="26"/>
          <w:lang w:val="vi-VN"/>
        </w:rPr>
        <w:t>Câu 16.</w:t>
      </w:r>
      <w:r w:rsidRPr="00887326">
        <w:rPr>
          <w:rFonts w:eastAsiaTheme="minorHAnsi"/>
          <w:b/>
          <w:color w:val="auto"/>
          <w:sz w:val="26"/>
          <w:szCs w:val="26"/>
          <w:lang w:val="vi-VN"/>
        </w:rPr>
        <w:tab/>
      </w:r>
      <w:r w:rsidR="002F2D8A" w:rsidRPr="00887326">
        <w:rPr>
          <w:color w:val="auto"/>
          <w:sz w:val="26"/>
          <w:szCs w:val="26"/>
          <w:lang w:val="vi-VN"/>
        </w:rPr>
        <w:t>Giải thích tại sao sử dụng đèn LED tiết kiệm năng lượng điện hơn so với bóng đèn dây tóc.</w:t>
      </w:r>
    </w:p>
    <w:p w14:paraId="4F1AD77E" w14:textId="7ED3F6F2" w:rsidR="002F2D8A" w:rsidRPr="00887326" w:rsidRDefault="002F2D8A" w:rsidP="00D93DA0">
      <w:pPr>
        <w:spacing w:line="276" w:lineRule="auto"/>
        <w:jc w:val="both"/>
        <w:rPr>
          <w:color w:val="auto"/>
          <w:sz w:val="26"/>
          <w:szCs w:val="26"/>
          <w:lang w:val="vi-VN"/>
        </w:rPr>
      </w:pPr>
      <w:r w:rsidRPr="00887326">
        <w:rPr>
          <w:color w:val="auto"/>
          <w:sz w:val="26"/>
          <w:szCs w:val="26"/>
          <w:lang w:val="vi-VN"/>
        </w:rPr>
        <w:t xml:space="preserve"> </w:t>
      </w:r>
    </w:p>
    <w:p w14:paraId="53C9D962" w14:textId="77777777" w:rsidR="002F2D8A" w:rsidRPr="00887326" w:rsidRDefault="002F2D8A" w:rsidP="00D93DA0">
      <w:pPr>
        <w:spacing w:line="276" w:lineRule="auto"/>
        <w:jc w:val="center"/>
        <w:rPr>
          <w:color w:val="auto"/>
          <w:sz w:val="26"/>
          <w:szCs w:val="26"/>
        </w:rPr>
      </w:pPr>
      <w:r w:rsidRPr="00887326">
        <w:rPr>
          <w:noProof/>
          <w:color w:val="auto"/>
          <w:sz w:val="26"/>
          <w:szCs w:val="26"/>
        </w:rPr>
        <w:drawing>
          <wp:inline distT="0" distB="0" distL="0" distR="0" wp14:anchorId="01A571ED" wp14:editId="13CF56F9">
            <wp:extent cx="1828800" cy="176450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29960" cy="1765625"/>
                    </a:xfrm>
                    <a:prstGeom prst="rect">
                      <a:avLst/>
                    </a:prstGeom>
                    <a:noFill/>
                    <a:ln>
                      <a:noFill/>
                    </a:ln>
                  </pic:spPr>
                </pic:pic>
              </a:graphicData>
            </a:graphic>
          </wp:inline>
        </w:drawing>
      </w:r>
      <w:r w:rsidRPr="00887326">
        <w:rPr>
          <w:noProof/>
          <w:color w:val="auto"/>
          <w:sz w:val="26"/>
          <w:szCs w:val="26"/>
        </w:rPr>
        <w:t xml:space="preserve"> </w:t>
      </w:r>
      <w:r w:rsidRPr="00887326">
        <w:rPr>
          <w:noProof/>
          <w:color w:val="auto"/>
          <w:sz w:val="26"/>
          <w:szCs w:val="26"/>
        </w:rPr>
        <w:drawing>
          <wp:inline distT="0" distB="0" distL="0" distR="0" wp14:anchorId="6237AC2B" wp14:editId="714F9C56">
            <wp:extent cx="1758950" cy="1758467"/>
            <wp:effectExtent l="0" t="0" r="0" b="0"/>
            <wp:docPr id="8421" name="Picture 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 name="Picture 84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760552" cy="1760068"/>
                    </a:xfrm>
                    <a:prstGeom prst="rect">
                      <a:avLst/>
                    </a:prstGeom>
                    <a:noFill/>
                    <a:ln>
                      <a:noFill/>
                    </a:ln>
                  </pic:spPr>
                </pic:pic>
              </a:graphicData>
            </a:graphic>
          </wp:inline>
        </w:drawing>
      </w:r>
    </w:p>
    <w:p w14:paraId="3B91F4F2" w14:textId="77777777" w:rsidR="00513D30" w:rsidRPr="00887326" w:rsidRDefault="00513D30" w:rsidP="00D93DA0">
      <w:pPr>
        <w:spacing w:line="276" w:lineRule="auto"/>
        <w:jc w:val="both"/>
        <w:rPr>
          <w:b/>
          <w:color w:val="auto"/>
          <w:sz w:val="26"/>
          <w:szCs w:val="26"/>
        </w:rPr>
      </w:pPr>
    </w:p>
    <w:p w14:paraId="62240AC0" w14:textId="77777777" w:rsidR="00513D30" w:rsidRPr="00887326" w:rsidRDefault="00513D30" w:rsidP="00D93DA0">
      <w:pPr>
        <w:spacing w:line="276" w:lineRule="auto"/>
        <w:jc w:val="both"/>
        <w:rPr>
          <w:b/>
          <w:color w:val="auto"/>
          <w:sz w:val="26"/>
          <w:szCs w:val="26"/>
        </w:rPr>
      </w:pPr>
    </w:p>
    <w:p w14:paraId="1AFAD3F5" w14:textId="0A850442" w:rsidR="00B64DF5" w:rsidRPr="00887326" w:rsidRDefault="00B64DF5" w:rsidP="0095268E">
      <w:pPr>
        <w:shd w:val="clear" w:color="auto" w:fill="FFFFFF"/>
        <w:tabs>
          <w:tab w:val="left" w:pos="990"/>
        </w:tabs>
        <w:spacing w:line="276" w:lineRule="auto"/>
        <w:jc w:val="both"/>
        <w:rPr>
          <w:rFonts w:eastAsiaTheme="minorHAnsi"/>
          <w:b/>
          <w:color w:val="C00000"/>
          <w:sz w:val="26"/>
          <w:szCs w:val="26"/>
        </w:rPr>
      </w:pPr>
      <w:r w:rsidRPr="00887326">
        <w:rPr>
          <w:rFonts w:eastAsiaTheme="minorHAnsi"/>
          <w:b/>
          <w:color w:val="C00000"/>
          <w:sz w:val="26"/>
          <w:szCs w:val="26"/>
        </w:rPr>
        <w:t>C – BÀI TẬP TRẮC NGHIỆM</w:t>
      </w:r>
    </w:p>
    <w:p w14:paraId="40912242" w14:textId="7003194D" w:rsidR="00B64DF5" w:rsidRPr="00887326" w:rsidRDefault="00B64DF5" w:rsidP="00B64DF5">
      <w:pPr>
        <w:shd w:val="clear" w:color="auto" w:fill="FFFFFF"/>
        <w:tabs>
          <w:tab w:val="left" w:pos="990"/>
        </w:tabs>
        <w:spacing w:line="276" w:lineRule="auto"/>
        <w:jc w:val="center"/>
        <w:rPr>
          <w:rFonts w:eastAsiaTheme="minorHAnsi"/>
          <w:b/>
          <w:color w:val="FF0000"/>
          <w:sz w:val="28"/>
          <w:szCs w:val="28"/>
        </w:rPr>
      </w:pPr>
      <w:r w:rsidRPr="00887326">
        <w:rPr>
          <w:rFonts w:eastAsiaTheme="minorHAnsi"/>
          <w:b/>
          <w:color w:val="FF0000"/>
          <w:sz w:val="28"/>
          <w:szCs w:val="28"/>
          <w:highlight w:val="yellow"/>
        </w:rPr>
        <w:t>NHẬN BIẾT</w:t>
      </w:r>
    </w:p>
    <w:p w14:paraId="46623AF9" w14:textId="77777777" w:rsidR="00B64DF5" w:rsidRPr="00887326" w:rsidRDefault="00B64DF5" w:rsidP="0095268E">
      <w:pPr>
        <w:shd w:val="clear" w:color="auto" w:fill="FFFFFF"/>
        <w:tabs>
          <w:tab w:val="left" w:pos="990"/>
        </w:tabs>
        <w:spacing w:line="276" w:lineRule="auto"/>
        <w:jc w:val="both"/>
        <w:rPr>
          <w:rFonts w:eastAsiaTheme="minorHAnsi"/>
          <w:b/>
          <w:color w:val="auto"/>
          <w:sz w:val="26"/>
          <w:szCs w:val="26"/>
        </w:rPr>
      </w:pPr>
    </w:p>
    <w:p w14:paraId="1C72A5C4" w14:textId="5868C534" w:rsidR="00A6326C"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1:</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Đơn vị đo điện trở là</w:t>
      </w:r>
    </w:p>
    <w:p w14:paraId="4283680D" w14:textId="463B8D98" w:rsidR="00B64DF5"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ôm (Ω).</w:t>
      </w:r>
      <w:r w:rsidRPr="001A6C01">
        <w:rPr>
          <w:color w:val="auto"/>
          <w:sz w:val="26"/>
          <w:szCs w:val="26"/>
        </w:rPr>
        <w:tab/>
      </w:r>
      <w:r w:rsidR="00B64DF5" w:rsidRPr="001A6C01">
        <w:rPr>
          <w:color w:val="auto"/>
          <w:sz w:val="26"/>
          <w:szCs w:val="26"/>
        </w:rPr>
        <w:tab/>
      </w:r>
      <w:r w:rsidRPr="001A6C01">
        <w:rPr>
          <w:b/>
          <w:color w:val="auto"/>
          <w:sz w:val="26"/>
          <w:szCs w:val="26"/>
        </w:rPr>
        <w:t xml:space="preserve">B. </w:t>
      </w:r>
      <w:r w:rsidRPr="001A6C01">
        <w:rPr>
          <w:color w:val="auto"/>
          <w:sz w:val="26"/>
          <w:szCs w:val="26"/>
        </w:rPr>
        <w:t>fara (F).</w:t>
      </w:r>
      <w:r w:rsidRPr="001A6C01">
        <w:rPr>
          <w:color w:val="auto"/>
          <w:sz w:val="26"/>
          <w:szCs w:val="26"/>
        </w:rPr>
        <w:tab/>
      </w:r>
    </w:p>
    <w:p w14:paraId="754E22FF" w14:textId="75B3D602"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henry (H).</w:t>
      </w:r>
      <w:r w:rsidRPr="001A6C01">
        <w:rPr>
          <w:color w:val="auto"/>
          <w:sz w:val="26"/>
          <w:szCs w:val="26"/>
        </w:rPr>
        <w:tab/>
      </w:r>
      <w:r w:rsidR="00B64DF5" w:rsidRPr="001A6C01">
        <w:rPr>
          <w:color w:val="auto"/>
          <w:sz w:val="26"/>
          <w:szCs w:val="26"/>
        </w:rPr>
        <w:tab/>
      </w:r>
      <w:r w:rsidRPr="001A6C01">
        <w:rPr>
          <w:b/>
          <w:color w:val="auto"/>
          <w:sz w:val="26"/>
          <w:szCs w:val="26"/>
        </w:rPr>
        <w:t xml:space="preserve">D. </w:t>
      </w:r>
      <w:r w:rsidRPr="001A6C01">
        <w:rPr>
          <w:color w:val="auto"/>
          <w:sz w:val="26"/>
          <w:szCs w:val="26"/>
        </w:rPr>
        <w:t>oát (W).</w:t>
      </w:r>
    </w:p>
    <w:p w14:paraId="51A185D3" w14:textId="6C9066FA" w:rsidR="00A6326C" w:rsidRPr="001A6C01" w:rsidRDefault="0095268E" w:rsidP="0095268E">
      <w:pPr>
        <w:shd w:val="clear" w:color="auto" w:fill="FFFFFF"/>
        <w:tabs>
          <w:tab w:val="left" w:pos="990"/>
        </w:tabs>
        <w:spacing w:line="276" w:lineRule="auto"/>
        <w:jc w:val="both"/>
        <w:rPr>
          <w:color w:val="auto"/>
          <w:sz w:val="26"/>
          <w:szCs w:val="26"/>
        </w:rPr>
      </w:pPr>
      <w:r w:rsidRPr="001A6C01">
        <w:rPr>
          <w:rFonts w:eastAsiaTheme="minorHAnsi"/>
          <w:b/>
          <w:color w:val="auto"/>
          <w:sz w:val="26"/>
          <w:szCs w:val="26"/>
        </w:rPr>
        <w:t>Câu 2:</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Phát biểu nào sau đây sai.</w:t>
      </w:r>
    </w:p>
    <w:p w14:paraId="3C97CCCA"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Điện trở có vạch màu là căn cứ để xác định trị số.</w:t>
      </w:r>
    </w:p>
    <w:p w14:paraId="269832C2"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Đối với điện trở nhiệt có hệ số dương, khi nhiệt độ tăng thì điện trở tăng.</w:t>
      </w:r>
    </w:p>
    <w:p w14:paraId="37DFF9FE"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Đối với điện trở biến đổi theo điện áp, khi U tăng thì điện trở tăng.</w:t>
      </w:r>
    </w:p>
    <w:p w14:paraId="268663FC"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Đối với điện trở quang, khi ánh sáng thích hợp rọi vào thì điện trở giảm.</w:t>
      </w:r>
    </w:p>
    <w:p w14:paraId="0CB684CE" w14:textId="49780CCC" w:rsidR="00A6326C"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3:</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Đặc điểm của điện trở nhiệt có hệ số nhiệt điện trở</w:t>
      </w:r>
    </w:p>
    <w:p w14:paraId="1B7EE709" w14:textId="77777777" w:rsidR="00C12FC4"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dương khi nhiệt độ tăng thì điện trở tăng.</w:t>
      </w:r>
      <w:r w:rsidRPr="001A6C01">
        <w:rPr>
          <w:color w:val="auto"/>
          <w:sz w:val="26"/>
          <w:szCs w:val="26"/>
        </w:rPr>
        <w:tab/>
      </w:r>
    </w:p>
    <w:p w14:paraId="51118689" w14:textId="210A1972"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dương khi nhiệt độ tăng thì điện trở giảm.</w:t>
      </w:r>
    </w:p>
    <w:p w14:paraId="6A783805" w14:textId="77777777" w:rsidR="00C12FC4"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 xml:space="preserve">âm khi nhiệt độ tăng thì điện trở tăng.    </w:t>
      </w:r>
    </w:p>
    <w:p w14:paraId="28631C59" w14:textId="4B572D78"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âm khi nhiệt độ tăng thì điện trở giảm về bằng 0.</w:t>
      </w:r>
    </w:p>
    <w:p w14:paraId="7D434F5B" w14:textId="3C67AEB9" w:rsidR="00A6326C" w:rsidRPr="001A6C01" w:rsidRDefault="0095268E" w:rsidP="0095268E">
      <w:pPr>
        <w:shd w:val="clear" w:color="auto" w:fill="FFFFFF"/>
        <w:tabs>
          <w:tab w:val="left" w:pos="990"/>
        </w:tabs>
        <w:spacing w:line="276" w:lineRule="auto"/>
        <w:jc w:val="both"/>
        <w:rPr>
          <w:color w:val="auto"/>
          <w:sz w:val="26"/>
          <w:szCs w:val="26"/>
        </w:rPr>
      </w:pPr>
      <w:r w:rsidRPr="001A6C01">
        <w:rPr>
          <w:rFonts w:eastAsiaTheme="minorHAnsi"/>
          <w:b/>
          <w:color w:val="auto"/>
          <w:sz w:val="26"/>
          <w:szCs w:val="26"/>
        </w:rPr>
        <w:t>Câu 4:</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Chọn biến đổi đúng trong các biến đổi sau.</w:t>
      </w:r>
    </w:p>
    <w:p w14:paraId="415E7F8E" w14:textId="77777777" w:rsidR="00B64DF5" w:rsidRPr="001A6C01" w:rsidRDefault="00A6326C" w:rsidP="008B0479">
      <w:pPr>
        <w:shd w:val="clear" w:color="auto" w:fill="FFFFFF"/>
        <w:tabs>
          <w:tab w:val="left" w:pos="990"/>
        </w:tabs>
        <w:spacing w:line="276" w:lineRule="auto"/>
        <w:rPr>
          <w:color w:val="auto"/>
          <w:sz w:val="26"/>
          <w:szCs w:val="26"/>
        </w:rPr>
      </w:pPr>
      <w:r w:rsidRPr="001A6C01">
        <w:rPr>
          <w:b/>
          <w:bCs/>
          <w:color w:val="auto"/>
          <w:sz w:val="26"/>
          <w:szCs w:val="26"/>
        </w:rPr>
        <w:t>Α.</w:t>
      </w:r>
      <w:r w:rsidRPr="001A6C01">
        <w:rPr>
          <w:color w:val="auto"/>
          <w:sz w:val="26"/>
          <w:szCs w:val="26"/>
        </w:rPr>
        <w:t xml:space="preserve"> 1 Ω = 0,001 kΩ = 0,0001 ΜΩ.</w:t>
      </w:r>
      <w:r w:rsidRPr="001A6C01">
        <w:rPr>
          <w:color w:val="auto"/>
          <w:sz w:val="26"/>
          <w:szCs w:val="26"/>
        </w:rPr>
        <w:tab/>
      </w:r>
      <w:r w:rsidRPr="001A6C01">
        <w:rPr>
          <w:color w:val="auto"/>
          <w:sz w:val="26"/>
          <w:szCs w:val="26"/>
        </w:rPr>
        <w:tab/>
      </w:r>
      <w:r w:rsidR="00C12FC4" w:rsidRPr="001A6C01">
        <w:rPr>
          <w:color w:val="auto"/>
          <w:sz w:val="26"/>
          <w:szCs w:val="26"/>
        </w:rPr>
        <w:tab/>
      </w:r>
    </w:p>
    <w:p w14:paraId="1A484BC6" w14:textId="0F260A1C" w:rsidR="00A6326C" w:rsidRPr="001A6C01" w:rsidRDefault="00A6326C" w:rsidP="008B0479">
      <w:pPr>
        <w:shd w:val="clear" w:color="auto" w:fill="FFFFFF"/>
        <w:tabs>
          <w:tab w:val="left" w:pos="990"/>
        </w:tabs>
        <w:spacing w:line="276" w:lineRule="auto"/>
        <w:rPr>
          <w:color w:val="auto"/>
          <w:sz w:val="26"/>
          <w:szCs w:val="26"/>
        </w:rPr>
      </w:pPr>
      <w:r w:rsidRPr="001A6C01">
        <w:rPr>
          <w:b/>
          <w:bCs/>
          <w:color w:val="auto"/>
          <w:sz w:val="26"/>
          <w:szCs w:val="26"/>
        </w:rPr>
        <w:t>Β.</w:t>
      </w:r>
      <w:r w:rsidRPr="001A6C01">
        <w:rPr>
          <w:color w:val="auto"/>
          <w:sz w:val="26"/>
          <w:szCs w:val="26"/>
        </w:rPr>
        <w:t xml:space="preserve"> 10 Ω = 0,1 kΩ = 0,00001 ΜΩ.</w:t>
      </w:r>
    </w:p>
    <w:p w14:paraId="6057F004" w14:textId="77777777" w:rsidR="00B64DF5" w:rsidRPr="001A6C01" w:rsidRDefault="00A6326C" w:rsidP="008B0479">
      <w:pPr>
        <w:shd w:val="clear" w:color="auto" w:fill="FFFFFF"/>
        <w:spacing w:line="276" w:lineRule="auto"/>
        <w:jc w:val="both"/>
        <w:rPr>
          <w:color w:val="auto"/>
          <w:sz w:val="26"/>
          <w:szCs w:val="26"/>
        </w:rPr>
      </w:pPr>
      <w:r w:rsidRPr="001A6C01">
        <w:rPr>
          <w:b/>
          <w:color w:val="auto"/>
          <w:sz w:val="26"/>
          <w:szCs w:val="26"/>
        </w:rPr>
        <w:t xml:space="preserve">C. </w:t>
      </w:r>
      <w:r w:rsidRPr="001A6C01">
        <w:rPr>
          <w:color w:val="auto"/>
          <w:sz w:val="26"/>
          <w:szCs w:val="26"/>
        </w:rPr>
        <w:t xml:space="preserve">1 kΩ = 1 000 Ω = 0,01 ΜΩ.                 </w:t>
      </w:r>
      <w:r w:rsidR="00C12FC4" w:rsidRPr="001A6C01">
        <w:rPr>
          <w:color w:val="auto"/>
          <w:sz w:val="26"/>
          <w:szCs w:val="26"/>
        </w:rPr>
        <w:tab/>
      </w:r>
      <w:r w:rsidR="00C12FC4" w:rsidRPr="001A6C01">
        <w:rPr>
          <w:color w:val="auto"/>
          <w:sz w:val="26"/>
          <w:szCs w:val="26"/>
        </w:rPr>
        <w:tab/>
      </w:r>
    </w:p>
    <w:p w14:paraId="628FAC31" w14:textId="61504AF1" w:rsidR="00A6326C" w:rsidRPr="001A6C01" w:rsidRDefault="00A6326C" w:rsidP="008B0479">
      <w:pPr>
        <w:shd w:val="clear" w:color="auto" w:fill="FFFFFF"/>
        <w:spacing w:line="276" w:lineRule="auto"/>
        <w:jc w:val="both"/>
        <w:rPr>
          <w:color w:val="auto"/>
          <w:sz w:val="26"/>
          <w:szCs w:val="26"/>
        </w:rPr>
      </w:pPr>
      <w:r w:rsidRPr="001A6C01">
        <w:rPr>
          <w:b/>
          <w:color w:val="auto"/>
          <w:sz w:val="26"/>
          <w:szCs w:val="26"/>
        </w:rPr>
        <w:t xml:space="preserve">D. </w:t>
      </w:r>
      <w:r w:rsidRPr="001A6C01">
        <w:rPr>
          <w:color w:val="auto"/>
          <w:sz w:val="26"/>
          <w:szCs w:val="26"/>
        </w:rPr>
        <w:t>1 MΩ = 1 000 kΩ = 1 000 000 Ω.</w:t>
      </w:r>
    </w:p>
    <w:p w14:paraId="3CCDB5A8" w14:textId="5027B9EA" w:rsidR="00A6326C"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5:</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Biến trở là</w:t>
      </w:r>
    </w:p>
    <w:p w14:paraId="3ABED06A"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điện trở có thể thay đổi trị số và dùng để điều chỉnh chiều dòng điện trong mạch.</w:t>
      </w:r>
    </w:p>
    <w:p w14:paraId="454E38F1"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điện trở có thể thay đổi trị số và dùng để điều chỉnh cường độ và chiều dòng điện trong mạch.</w:t>
      </w:r>
    </w:p>
    <w:p w14:paraId="64EB457F"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điện trở có thể thay đổi trị số và dùng để điều chỉnh cường độ dòng điện trong mạch.</w:t>
      </w:r>
    </w:p>
    <w:p w14:paraId="30D61212"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điện trở không thay đổi trị số và dùng để điều chỉnh cường độ dòng điện trong mạch.</w:t>
      </w:r>
    </w:p>
    <w:p w14:paraId="1F801CD3" w14:textId="059C8309" w:rsidR="00A6326C"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6:</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Trước khi mắc biến trở vào mạch điện để điều chỉnh cường độ dòng điện thì cần điều chỉnh biến trở có giá trị nào dưới đây?</w:t>
      </w:r>
    </w:p>
    <w:p w14:paraId="10DE8DCB"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Có giá trị bằng 0.</w:t>
      </w:r>
      <w:r w:rsidRPr="001A6C01">
        <w:rPr>
          <w:color w:val="auto"/>
          <w:sz w:val="26"/>
          <w:szCs w:val="26"/>
        </w:rPr>
        <w:tab/>
      </w:r>
      <w:r w:rsidRPr="001A6C01">
        <w:rPr>
          <w:b/>
          <w:color w:val="auto"/>
          <w:sz w:val="26"/>
          <w:szCs w:val="26"/>
        </w:rPr>
        <w:t xml:space="preserve">B. </w:t>
      </w:r>
      <w:r w:rsidRPr="001A6C01">
        <w:rPr>
          <w:color w:val="auto"/>
          <w:sz w:val="26"/>
          <w:szCs w:val="26"/>
        </w:rPr>
        <w:t>Có giá trị nhỏ.</w:t>
      </w:r>
      <w:r w:rsidRPr="001A6C01">
        <w:rPr>
          <w:color w:val="auto"/>
          <w:sz w:val="26"/>
          <w:szCs w:val="26"/>
        </w:rPr>
        <w:tab/>
      </w:r>
    </w:p>
    <w:p w14:paraId="44F24EA2"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Có giá trị lớn.</w:t>
      </w:r>
      <w:r w:rsidRPr="001A6C01">
        <w:rPr>
          <w:color w:val="auto"/>
          <w:sz w:val="26"/>
          <w:szCs w:val="26"/>
        </w:rPr>
        <w:tab/>
      </w:r>
      <w:r w:rsidRPr="001A6C01">
        <w:rPr>
          <w:b/>
          <w:color w:val="auto"/>
          <w:sz w:val="26"/>
          <w:szCs w:val="26"/>
        </w:rPr>
        <w:t xml:space="preserve">D. </w:t>
      </w:r>
      <w:r w:rsidRPr="001A6C01">
        <w:rPr>
          <w:color w:val="auto"/>
          <w:sz w:val="26"/>
          <w:szCs w:val="26"/>
        </w:rPr>
        <w:t>Có giá trị lớn nhất.</w:t>
      </w:r>
    </w:p>
    <w:p w14:paraId="1EBF64EF" w14:textId="4E596DAD" w:rsidR="00A6326C" w:rsidRPr="001A6C01" w:rsidRDefault="0095268E" w:rsidP="0095268E">
      <w:pPr>
        <w:shd w:val="clear" w:color="auto" w:fill="FFFFFF"/>
        <w:tabs>
          <w:tab w:val="left" w:pos="990"/>
        </w:tabs>
        <w:spacing w:line="276" w:lineRule="auto"/>
        <w:jc w:val="both"/>
        <w:rPr>
          <w:color w:val="auto"/>
          <w:sz w:val="26"/>
          <w:szCs w:val="26"/>
        </w:rPr>
      </w:pPr>
      <w:r w:rsidRPr="001A6C01">
        <w:rPr>
          <w:rFonts w:eastAsiaTheme="minorHAnsi"/>
          <w:b/>
          <w:color w:val="auto"/>
          <w:sz w:val="26"/>
          <w:szCs w:val="26"/>
        </w:rPr>
        <w:t>Câu 7:</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Chọn phát biểu đúng về định luật Ohm.</w:t>
      </w:r>
    </w:p>
    <w:p w14:paraId="2F8FF4A0"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Cường độ dòng điện chạy qua dây dẫn tỉ lệ với hiệu điện thế giữa hai đầu dây dẫn và điện trở của dây.</w:t>
      </w:r>
    </w:p>
    <w:p w14:paraId="40A862C2"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Cường độ dòng điện chạy qua dây dẫn tỉ lệ thuận với hiệu điện thế giữa hai đầu dây dẫn và không tỉ lệ với điện trở của dây.</w:t>
      </w:r>
    </w:p>
    <w:p w14:paraId="16E19501"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Cường độ dòng điện chạy qua dây dẫn tỉ lệ thuận với hiệu điện thế giữa hai đầu dây dẫn và tỉ lệ nghịch với điện trở của dây.</w:t>
      </w:r>
    </w:p>
    <w:p w14:paraId="671E09BF"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Cường độ dòng điện chạy qua dây dẫn tỉ lệ nghịch với hiệu điện thế giữa hai đầu dây dẫn và tỉ lệ thuận với điện trở của dây.</w:t>
      </w:r>
    </w:p>
    <w:p w14:paraId="0668E20C" w14:textId="5E8B5AF2" w:rsidR="00A6326C"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8:</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Biểu thức đúng của định luật Ohm là</w:t>
      </w:r>
    </w:p>
    <w:p w14:paraId="12F9FB5F" w14:textId="1B2D37CB" w:rsidR="00B64DF5"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bdr w:val="none" w:sz="0" w:space="0" w:color="auto" w:frame="1"/>
        </w:rPr>
        <w:t>I = RU</w:t>
      </w:r>
      <w:r w:rsidRPr="001A6C01">
        <w:rPr>
          <w:color w:val="auto"/>
          <w:sz w:val="26"/>
          <w:szCs w:val="26"/>
        </w:rPr>
        <w:t>.</w:t>
      </w:r>
      <w:r w:rsidRPr="001A6C01">
        <w:rPr>
          <w:color w:val="auto"/>
          <w:sz w:val="26"/>
          <w:szCs w:val="26"/>
        </w:rPr>
        <w:tab/>
      </w:r>
      <w:r w:rsidR="00B64DF5" w:rsidRPr="001A6C01">
        <w:rPr>
          <w:color w:val="auto"/>
          <w:sz w:val="26"/>
          <w:szCs w:val="26"/>
        </w:rPr>
        <w:tab/>
      </w:r>
      <w:r w:rsidRPr="001A6C01">
        <w:rPr>
          <w:b/>
          <w:color w:val="auto"/>
          <w:sz w:val="26"/>
          <w:szCs w:val="26"/>
        </w:rPr>
        <w:t xml:space="preserve">B. </w:t>
      </w:r>
      <w:r w:rsidRPr="001A6C01">
        <w:rPr>
          <w:color w:val="auto"/>
          <w:sz w:val="26"/>
          <w:szCs w:val="26"/>
          <w:bdr w:val="none" w:sz="0" w:space="0" w:color="auto" w:frame="1"/>
        </w:rPr>
        <w:t>I = U/R</w:t>
      </w:r>
      <w:r w:rsidRPr="001A6C01">
        <w:rPr>
          <w:color w:val="auto"/>
          <w:sz w:val="26"/>
          <w:szCs w:val="26"/>
        </w:rPr>
        <w:t>.</w:t>
      </w:r>
      <w:r w:rsidRPr="001A6C01">
        <w:rPr>
          <w:color w:val="auto"/>
          <w:sz w:val="26"/>
          <w:szCs w:val="26"/>
        </w:rPr>
        <w:tab/>
      </w:r>
    </w:p>
    <w:p w14:paraId="00B48AEE" w14:textId="30C216C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bdr w:val="none" w:sz="0" w:space="0" w:color="auto" w:frame="1"/>
        </w:rPr>
        <w:t>U = I/R</w:t>
      </w:r>
      <w:r w:rsidRPr="001A6C01">
        <w:rPr>
          <w:color w:val="auto"/>
          <w:sz w:val="26"/>
          <w:szCs w:val="26"/>
        </w:rPr>
        <w:t>.</w:t>
      </w:r>
      <w:r w:rsidRPr="001A6C01">
        <w:rPr>
          <w:color w:val="auto"/>
          <w:sz w:val="26"/>
          <w:szCs w:val="26"/>
        </w:rPr>
        <w:tab/>
      </w:r>
      <w:r w:rsidR="00B64DF5" w:rsidRPr="001A6C01">
        <w:rPr>
          <w:color w:val="auto"/>
          <w:sz w:val="26"/>
          <w:szCs w:val="26"/>
        </w:rPr>
        <w:tab/>
      </w:r>
      <w:r w:rsidRPr="001A6C01">
        <w:rPr>
          <w:b/>
          <w:color w:val="auto"/>
          <w:sz w:val="26"/>
          <w:szCs w:val="26"/>
        </w:rPr>
        <w:t xml:space="preserve">D. </w:t>
      </w:r>
      <w:r w:rsidRPr="001A6C01">
        <w:rPr>
          <w:color w:val="auto"/>
          <w:sz w:val="26"/>
          <w:szCs w:val="26"/>
          <w:bdr w:val="none" w:sz="0" w:space="0" w:color="auto" w:frame="1"/>
        </w:rPr>
        <w:t>U = RI</w:t>
      </w:r>
      <w:r w:rsidRPr="001A6C01">
        <w:rPr>
          <w:color w:val="auto"/>
          <w:sz w:val="26"/>
          <w:szCs w:val="26"/>
        </w:rPr>
        <w:t>.</w:t>
      </w:r>
    </w:p>
    <w:p w14:paraId="29427227" w14:textId="110528D3" w:rsidR="00A6326C"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9:</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Khi hiệu điện thế giữa hai đầu dây dẫn tăng thì</w:t>
      </w:r>
    </w:p>
    <w:p w14:paraId="752203A7"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lastRenderedPageBreak/>
        <w:t xml:space="preserve">A. </w:t>
      </w:r>
      <w:r w:rsidRPr="001A6C01">
        <w:rPr>
          <w:color w:val="auto"/>
          <w:sz w:val="26"/>
          <w:szCs w:val="26"/>
        </w:rPr>
        <w:t>cường độ dòng điện chạy qua dây dẫn không thay đổi.</w:t>
      </w:r>
    </w:p>
    <w:p w14:paraId="34F31FEF"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cường độ dòng điện chạy qua dây dẫn giảm, tỉ lệ với hiệu điện thế.</w:t>
      </w:r>
    </w:p>
    <w:p w14:paraId="6E1CD23D"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cường độ dòng điện chạy qua dây dẫn có lúc tăng, có lúc giảm.</w:t>
      </w:r>
    </w:p>
    <w:p w14:paraId="62BA53C3"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cường độ dòng điện chạy qua dây dẫn tăng, tỉ lệ với hiệu điện thế.</w:t>
      </w:r>
    </w:p>
    <w:p w14:paraId="212C455F" w14:textId="5F4B4FBF" w:rsidR="00A6326C"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10:</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Đồ thị biểu diễn sự phụ thuộc của cường độ dòng điện vào hiệu điện thế giữa hai đầu dây dẫn có dạng là</w:t>
      </w:r>
    </w:p>
    <w:p w14:paraId="3A6E05B5"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một đường thẳng đi qua gốc toạ độ.</w:t>
      </w:r>
      <w:r w:rsidRPr="001A6C01">
        <w:rPr>
          <w:color w:val="auto"/>
          <w:sz w:val="26"/>
          <w:szCs w:val="26"/>
        </w:rPr>
        <w:tab/>
      </w:r>
    </w:p>
    <w:p w14:paraId="29DDD370"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một đường cong đi qua gốc toạ độ.</w:t>
      </w:r>
    </w:p>
    <w:p w14:paraId="3E052BA1"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một đường thẳng không đi qua gốc toạ độ.</w:t>
      </w:r>
      <w:r w:rsidRPr="001A6C01">
        <w:rPr>
          <w:color w:val="auto"/>
          <w:sz w:val="26"/>
          <w:szCs w:val="26"/>
        </w:rPr>
        <w:tab/>
      </w:r>
    </w:p>
    <w:p w14:paraId="6767A550" w14:textId="77777777" w:rsidR="00A6326C" w:rsidRPr="001A6C01" w:rsidRDefault="00A6326C"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một đường cong không đi qua gốc toạ độ.</w:t>
      </w:r>
    </w:p>
    <w:p w14:paraId="0E3DE880" w14:textId="32587D63" w:rsidR="00A6326C"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11:</w:t>
      </w:r>
      <w:r w:rsidRPr="001A6C01">
        <w:rPr>
          <w:b/>
          <w:sz w:val="26"/>
          <w:szCs w:val="26"/>
        </w:rPr>
        <w:tab/>
      </w:r>
      <w:r w:rsidR="00A6326C" w:rsidRPr="001A6C01">
        <w:rPr>
          <w:b/>
          <w:bCs/>
          <w:sz w:val="26"/>
          <w:szCs w:val="26"/>
        </w:rPr>
        <w:t>(SBT- CTST)</w:t>
      </w:r>
      <w:r w:rsidR="00A6326C" w:rsidRPr="001A6C01">
        <w:rPr>
          <w:sz w:val="26"/>
          <w:szCs w:val="26"/>
        </w:rPr>
        <w:t xml:space="preserve"> So sánh đèn sợi đốt và điện trở nhiệt thuận. Phát biểu nào sau đây là đúng?</w:t>
      </w:r>
    </w:p>
    <w:p w14:paraId="780D2254"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Điện trở của cả hai đều tăng nhanh theo nhiệt độ.</w:t>
      </w:r>
    </w:p>
    <w:p w14:paraId="2AEAFAAF"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B. </w:t>
      </w:r>
      <w:r w:rsidRPr="001A6C01">
        <w:rPr>
          <w:sz w:val="26"/>
          <w:szCs w:val="26"/>
        </w:rPr>
        <w:t>Điện trở của cả hai đều tăng chậm theo nhiệt độ.</w:t>
      </w:r>
    </w:p>
    <w:p w14:paraId="139FE351"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Điện trở đèn sợi đốt tăng nhanh hơn so với điện trở nhiệt thuận.</w:t>
      </w:r>
    </w:p>
    <w:p w14:paraId="77E068CC"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D. </w:t>
      </w:r>
      <w:r w:rsidRPr="001A6C01">
        <w:rPr>
          <w:sz w:val="26"/>
          <w:szCs w:val="26"/>
        </w:rPr>
        <w:t>Điện trở đèn sợi đốt tăng chậm hơn so với điện trở nhiệt thuận.</w:t>
      </w:r>
    </w:p>
    <w:p w14:paraId="77215A29" w14:textId="71C1C968" w:rsidR="00A6326C"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12:</w:t>
      </w:r>
      <w:r w:rsidRPr="001A6C01">
        <w:rPr>
          <w:b/>
          <w:sz w:val="26"/>
          <w:szCs w:val="26"/>
        </w:rPr>
        <w:tab/>
      </w:r>
      <w:r w:rsidR="00A6326C" w:rsidRPr="001A6C01">
        <w:rPr>
          <w:b/>
          <w:bCs/>
          <w:sz w:val="26"/>
          <w:szCs w:val="26"/>
        </w:rPr>
        <w:t>(SBT- CTST)</w:t>
      </w:r>
      <w:r w:rsidR="00A6326C" w:rsidRPr="001A6C01">
        <w:rPr>
          <w:sz w:val="26"/>
          <w:szCs w:val="26"/>
        </w:rPr>
        <w:t xml:space="preserve"> Điện trở của một đèn sợi đốt tăng theo nhiệt độ vì</w:t>
      </w:r>
    </w:p>
    <w:p w14:paraId="558CC111"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mật độ electron dẫn giảm.</w:t>
      </w:r>
    </w:p>
    <w:p w14:paraId="13D791DB"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B. </w:t>
      </w:r>
      <w:r w:rsidRPr="001A6C01">
        <w:rPr>
          <w:sz w:val="26"/>
          <w:szCs w:val="26"/>
        </w:rPr>
        <w:t>mật độ electron dẫn tăng.</w:t>
      </w:r>
    </w:p>
    <w:p w14:paraId="50032885"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sự tán xạ với các electron dẫn bởi ion ở núi mạng tăng.</w:t>
      </w:r>
    </w:p>
    <w:p w14:paraId="2436455E" w14:textId="77777777" w:rsidR="00A6326C" w:rsidRPr="001A6C01" w:rsidRDefault="00A6326C"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D. </w:t>
      </w:r>
      <w:r w:rsidRPr="001A6C01">
        <w:rPr>
          <w:sz w:val="26"/>
          <w:szCs w:val="26"/>
        </w:rPr>
        <w:t>sự tán xạ với các electron dẫn bởi ion ở nút mạng giảm.</w:t>
      </w:r>
    </w:p>
    <w:p w14:paraId="77AB0F89" w14:textId="4A7125BE" w:rsidR="00C12FC4"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13:</w:t>
      </w:r>
      <w:r w:rsidRPr="001A6C01">
        <w:rPr>
          <w:b/>
          <w:sz w:val="26"/>
          <w:szCs w:val="26"/>
        </w:rPr>
        <w:tab/>
      </w:r>
      <w:r w:rsidR="00C12FC4" w:rsidRPr="001A6C01">
        <w:rPr>
          <w:sz w:val="26"/>
          <w:szCs w:val="26"/>
        </w:rPr>
        <w:t>Đường đặc tuyến Vôn - Ampe biểu diễn sự phụ thuộc của cường độ dòng điện qua một điện trở vào hiệu điện thế hai đầu vật dẫn là đường</w:t>
      </w:r>
    </w:p>
    <w:p w14:paraId="487731A8" w14:textId="1FB8DD63" w:rsidR="00B64DF5" w:rsidRPr="001A6C01" w:rsidRDefault="00C12FC4"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cong hình elip.</w:t>
      </w:r>
      <w:r w:rsidRPr="001A6C01">
        <w:rPr>
          <w:sz w:val="26"/>
          <w:szCs w:val="26"/>
        </w:rPr>
        <w:tab/>
      </w:r>
      <w:r w:rsidR="00B64DF5" w:rsidRPr="001A6C01">
        <w:rPr>
          <w:sz w:val="26"/>
          <w:szCs w:val="26"/>
        </w:rPr>
        <w:tab/>
      </w:r>
      <w:r w:rsidRPr="001A6C01">
        <w:rPr>
          <w:b/>
          <w:sz w:val="26"/>
          <w:szCs w:val="26"/>
        </w:rPr>
        <w:t xml:space="preserve">B. </w:t>
      </w:r>
      <w:r w:rsidRPr="001A6C01">
        <w:rPr>
          <w:sz w:val="26"/>
          <w:szCs w:val="26"/>
        </w:rPr>
        <w:t>thẳng.</w:t>
      </w:r>
      <w:r w:rsidRPr="001A6C01">
        <w:rPr>
          <w:sz w:val="26"/>
          <w:szCs w:val="26"/>
        </w:rPr>
        <w:tab/>
      </w:r>
    </w:p>
    <w:p w14:paraId="787FE05F" w14:textId="1211F343" w:rsidR="00C12FC4" w:rsidRPr="001A6C01" w:rsidRDefault="00C12FC4"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hyperbol.</w:t>
      </w:r>
      <w:r w:rsidRPr="001A6C01">
        <w:rPr>
          <w:sz w:val="26"/>
          <w:szCs w:val="26"/>
        </w:rPr>
        <w:tab/>
      </w:r>
      <w:r w:rsidR="00B64DF5" w:rsidRPr="001A6C01">
        <w:rPr>
          <w:sz w:val="26"/>
          <w:szCs w:val="26"/>
        </w:rPr>
        <w:tab/>
      </w:r>
      <w:r w:rsidRPr="001A6C01">
        <w:rPr>
          <w:b/>
          <w:sz w:val="26"/>
          <w:szCs w:val="26"/>
        </w:rPr>
        <w:t xml:space="preserve">D. </w:t>
      </w:r>
      <w:r w:rsidRPr="001A6C01">
        <w:rPr>
          <w:sz w:val="26"/>
          <w:szCs w:val="26"/>
        </w:rPr>
        <w:t>parabol.</w:t>
      </w:r>
    </w:p>
    <w:p w14:paraId="5CCF820A" w14:textId="2E8549E8" w:rsidR="00C12FC4"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14:</w:t>
      </w:r>
      <w:r w:rsidRPr="001A6C01">
        <w:rPr>
          <w:b/>
          <w:sz w:val="26"/>
          <w:szCs w:val="26"/>
        </w:rPr>
        <w:tab/>
      </w:r>
      <w:r w:rsidR="00C12FC4" w:rsidRPr="001A6C01">
        <w:rPr>
          <w:sz w:val="26"/>
          <w:szCs w:val="26"/>
        </w:rPr>
        <w:t>Câu nào dưới đây cho biết kim loại dẫn điện tốt?</w:t>
      </w:r>
    </w:p>
    <w:p w14:paraId="1FBC9845" w14:textId="77777777" w:rsidR="00C12FC4" w:rsidRPr="001A6C01" w:rsidRDefault="00C12FC4"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Khoảng cách giữa các ion nút mạng trong kim loại rất lớn.</w:t>
      </w:r>
    </w:p>
    <w:p w14:paraId="212A525B" w14:textId="77777777" w:rsidR="00C12FC4" w:rsidRPr="001A6C01" w:rsidRDefault="00C12FC4"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B. </w:t>
      </w:r>
      <w:r w:rsidRPr="001A6C01">
        <w:rPr>
          <w:sz w:val="26"/>
          <w:szCs w:val="26"/>
        </w:rPr>
        <w:t>Mật độ electron tự do trong kim loại rất lớn.</w:t>
      </w:r>
    </w:p>
    <w:p w14:paraId="6FA624E1" w14:textId="77777777" w:rsidR="00C12FC4" w:rsidRPr="001A6C01" w:rsidRDefault="00C12FC4"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Mật độ các ion tự do lớn.</w:t>
      </w:r>
    </w:p>
    <w:p w14:paraId="28CA65AB" w14:textId="14743B1A" w:rsidR="00C12FC4" w:rsidRPr="001A6C01" w:rsidRDefault="00C12FC4"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D. </w:t>
      </w:r>
      <w:r w:rsidRPr="001A6C01">
        <w:rPr>
          <w:sz w:val="26"/>
          <w:szCs w:val="26"/>
        </w:rPr>
        <w:t>Giá trị điện tích chứa trong mỗi electron tự do của kim loại lớn hơn ở các chất khác.</w:t>
      </w:r>
    </w:p>
    <w:p w14:paraId="1F1830F3" w14:textId="648A73B1" w:rsidR="00C12FC4" w:rsidRPr="001A6C01" w:rsidRDefault="0095268E" w:rsidP="0095268E">
      <w:pPr>
        <w:tabs>
          <w:tab w:val="left" w:pos="990"/>
        </w:tabs>
        <w:spacing w:line="276" w:lineRule="auto"/>
        <w:jc w:val="both"/>
        <w:rPr>
          <w:color w:val="auto"/>
          <w:spacing w:val="-5"/>
          <w:sz w:val="26"/>
          <w:szCs w:val="26"/>
          <w:shd w:val="clear" w:color="auto" w:fill="FFFFFF"/>
        </w:rPr>
      </w:pPr>
      <w:r w:rsidRPr="001A6C01">
        <w:rPr>
          <w:rFonts w:eastAsiaTheme="minorHAnsi"/>
          <w:b/>
          <w:color w:val="auto"/>
          <w:spacing w:val="-5"/>
          <w:sz w:val="26"/>
          <w:szCs w:val="26"/>
        </w:rPr>
        <w:t>Câu 15:</w:t>
      </w:r>
      <w:r w:rsidRPr="001A6C01">
        <w:rPr>
          <w:rFonts w:eastAsiaTheme="minorHAnsi"/>
          <w:b/>
          <w:color w:val="auto"/>
          <w:spacing w:val="-5"/>
          <w:sz w:val="26"/>
          <w:szCs w:val="26"/>
        </w:rPr>
        <w:tab/>
      </w:r>
      <w:r w:rsidR="00C12FC4" w:rsidRPr="001A6C01">
        <w:rPr>
          <w:color w:val="auto"/>
          <w:spacing w:val="-5"/>
          <w:sz w:val="26"/>
          <w:szCs w:val="26"/>
          <w:shd w:val="clear" w:color="auto" w:fill="FFFFFF"/>
        </w:rPr>
        <w:t>Nguyên nhân cơ bản gây ra điện trở của kim loại là do:</w:t>
      </w:r>
    </w:p>
    <w:p w14:paraId="7E1AA7E6" w14:textId="77777777" w:rsidR="00C12FC4" w:rsidRPr="001A6C01" w:rsidRDefault="00C12FC4" w:rsidP="008B0479">
      <w:pPr>
        <w:spacing w:line="276" w:lineRule="auto"/>
        <w:ind w:left="360" w:hanging="355"/>
        <w:jc w:val="both"/>
        <w:rPr>
          <w:bCs/>
          <w:color w:val="auto"/>
          <w:sz w:val="26"/>
          <w:szCs w:val="26"/>
        </w:rPr>
      </w:pPr>
      <w:r w:rsidRPr="001A6C01">
        <w:rPr>
          <w:b/>
          <w:color w:val="auto"/>
          <w:sz w:val="26"/>
          <w:szCs w:val="26"/>
        </w:rPr>
        <w:t>A</w:t>
      </w:r>
      <w:r w:rsidRPr="001A6C01">
        <w:rPr>
          <w:bCs/>
          <w:color w:val="auto"/>
          <w:sz w:val="26"/>
          <w:szCs w:val="26"/>
        </w:rPr>
        <w:t>. Sự va chạm của các electron tự do với các ion ở nút mạng tinh thể.</w:t>
      </w:r>
    </w:p>
    <w:p w14:paraId="5FA829A6" w14:textId="2429D456" w:rsidR="00C12FC4" w:rsidRPr="001A6C01" w:rsidRDefault="0095268E" w:rsidP="0095268E">
      <w:pPr>
        <w:spacing w:line="276" w:lineRule="auto"/>
        <w:ind w:left="288" w:hanging="283"/>
        <w:contextualSpacing/>
        <w:jc w:val="both"/>
        <w:rPr>
          <w:b/>
          <w:bCs/>
          <w:color w:val="auto"/>
          <w:sz w:val="26"/>
          <w:szCs w:val="26"/>
        </w:rPr>
      </w:pPr>
      <w:r w:rsidRPr="001A6C01">
        <w:rPr>
          <w:b/>
          <w:color w:val="auto"/>
          <w:sz w:val="26"/>
          <w:szCs w:val="26"/>
        </w:rPr>
        <w:t>B.</w:t>
      </w:r>
      <w:r w:rsidRPr="001A6C01">
        <w:rPr>
          <w:b/>
          <w:color w:val="auto"/>
          <w:sz w:val="26"/>
          <w:szCs w:val="26"/>
        </w:rPr>
        <w:tab/>
      </w:r>
      <w:r w:rsidR="00C12FC4" w:rsidRPr="001A6C01">
        <w:rPr>
          <w:bCs/>
          <w:color w:val="auto"/>
          <w:sz w:val="26"/>
          <w:szCs w:val="26"/>
        </w:rPr>
        <w:t>Cấu trúc mạng tinh thể của kim loại.</w:t>
      </w:r>
    </w:p>
    <w:p w14:paraId="5152B253" w14:textId="69635E69" w:rsidR="00C12FC4" w:rsidRPr="001A6C01" w:rsidRDefault="0095268E" w:rsidP="0095268E">
      <w:pPr>
        <w:spacing w:line="276" w:lineRule="auto"/>
        <w:ind w:left="288" w:hanging="288"/>
        <w:contextualSpacing/>
        <w:jc w:val="both"/>
        <w:rPr>
          <w:b/>
          <w:bCs/>
          <w:color w:val="auto"/>
          <w:sz w:val="26"/>
          <w:szCs w:val="26"/>
        </w:rPr>
      </w:pPr>
      <w:r w:rsidRPr="001A6C01">
        <w:rPr>
          <w:b/>
          <w:color w:val="auto"/>
          <w:sz w:val="26"/>
          <w:szCs w:val="26"/>
        </w:rPr>
        <w:t>C.</w:t>
      </w:r>
      <w:r w:rsidRPr="001A6C01">
        <w:rPr>
          <w:b/>
          <w:color w:val="auto"/>
          <w:sz w:val="26"/>
          <w:szCs w:val="26"/>
        </w:rPr>
        <w:tab/>
      </w:r>
      <w:r w:rsidR="00C12FC4" w:rsidRPr="001A6C01">
        <w:rPr>
          <w:bCs/>
          <w:color w:val="auto"/>
          <w:sz w:val="26"/>
          <w:szCs w:val="26"/>
        </w:rPr>
        <w:t>Nhiệt độ của kim loại thay đổi.</w:t>
      </w:r>
    </w:p>
    <w:p w14:paraId="6C8FFF01" w14:textId="20AB5EDF" w:rsidR="00C12FC4" w:rsidRPr="001A6C01" w:rsidRDefault="0095268E" w:rsidP="0095268E">
      <w:pPr>
        <w:spacing w:line="276" w:lineRule="auto"/>
        <w:ind w:left="288" w:hanging="288"/>
        <w:contextualSpacing/>
        <w:jc w:val="both"/>
        <w:rPr>
          <w:b/>
          <w:bCs/>
          <w:color w:val="auto"/>
          <w:sz w:val="26"/>
          <w:szCs w:val="26"/>
        </w:rPr>
      </w:pPr>
      <w:r w:rsidRPr="001A6C01">
        <w:rPr>
          <w:b/>
          <w:color w:val="auto"/>
          <w:sz w:val="26"/>
          <w:szCs w:val="26"/>
        </w:rPr>
        <w:t>D.</w:t>
      </w:r>
      <w:r w:rsidRPr="001A6C01">
        <w:rPr>
          <w:b/>
          <w:color w:val="auto"/>
          <w:sz w:val="26"/>
          <w:szCs w:val="26"/>
        </w:rPr>
        <w:tab/>
      </w:r>
      <w:r w:rsidR="00C12FC4" w:rsidRPr="001A6C01">
        <w:rPr>
          <w:bCs/>
          <w:color w:val="auto"/>
          <w:sz w:val="26"/>
          <w:szCs w:val="26"/>
        </w:rPr>
        <w:t>Chuyển động nhiệt của các electron tự do trong kim loại.</w:t>
      </w:r>
    </w:p>
    <w:p w14:paraId="6B36B5EF" w14:textId="693E9372" w:rsidR="00C12FC4" w:rsidRPr="001A6C01" w:rsidRDefault="0095268E" w:rsidP="0095268E">
      <w:pPr>
        <w:tabs>
          <w:tab w:val="left" w:pos="990"/>
        </w:tabs>
        <w:spacing w:line="276" w:lineRule="auto"/>
        <w:jc w:val="both"/>
        <w:rPr>
          <w:color w:val="auto"/>
          <w:sz w:val="26"/>
          <w:szCs w:val="26"/>
        </w:rPr>
      </w:pPr>
      <w:r w:rsidRPr="001A6C01">
        <w:rPr>
          <w:rFonts w:eastAsiaTheme="minorHAnsi"/>
          <w:b/>
          <w:color w:val="auto"/>
          <w:sz w:val="26"/>
          <w:szCs w:val="26"/>
        </w:rPr>
        <w:t>Câu 16:</w:t>
      </w:r>
      <w:r w:rsidRPr="001A6C01">
        <w:rPr>
          <w:rFonts w:eastAsiaTheme="minorHAnsi"/>
          <w:b/>
          <w:color w:val="auto"/>
          <w:sz w:val="26"/>
          <w:szCs w:val="26"/>
        </w:rPr>
        <w:tab/>
      </w:r>
      <w:r w:rsidR="00C12FC4" w:rsidRPr="001A6C01">
        <w:rPr>
          <w:color w:val="auto"/>
          <w:sz w:val="26"/>
          <w:szCs w:val="26"/>
        </w:rPr>
        <w:t>Chọn phát biểu đúng nhất trong các phát biểu dưới đây?</w:t>
      </w:r>
    </w:p>
    <w:p w14:paraId="2CEE734F" w14:textId="77777777" w:rsidR="00C12FC4" w:rsidRPr="001A6C01" w:rsidRDefault="00C12FC4" w:rsidP="008B0479">
      <w:pPr>
        <w:shd w:val="clear" w:color="auto" w:fill="FFFFFF"/>
        <w:spacing w:line="276" w:lineRule="auto"/>
        <w:jc w:val="both"/>
        <w:rPr>
          <w:color w:val="auto"/>
          <w:sz w:val="26"/>
          <w:szCs w:val="26"/>
        </w:rPr>
      </w:pPr>
      <w:r w:rsidRPr="001A6C01">
        <w:rPr>
          <w:b/>
          <w:bCs/>
          <w:color w:val="auto"/>
          <w:sz w:val="26"/>
          <w:szCs w:val="26"/>
        </w:rPr>
        <w:t>A.</w:t>
      </w:r>
      <w:r w:rsidRPr="001A6C01">
        <w:rPr>
          <w:color w:val="auto"/>
          <w:sz w:val="26"/>
          <w:szCs w:val="26"/>
        </w:rPr>
        <w:t xml:space="preserve"> Điện trở của dây dẫn phụ thuộc vào chiều dài dây, tiết diện dây và không phụ thuộc vào vật liệu làm dây</w:t>
      </w:r>
    </w:p>
    <w:p w14:paraId="52CA5D50" w14:textId="77777777" w:rsidR="00C12FC4" w:rsidRPr="001A6C01" w:rsidRDefault="00C12FC4" w:rsidP="008B0479">
      <w:pPr>
        <w:shd w:val="clear" w:color="auto" w:fill="FFFFFF"/>
        <w:spacing w:line="276" w:lineRule="auto"/>
        <w:jc w:val="both"/>
        <w:rPr>
          <w:color w:val="auto"/>
          <w:sz w:val="26"/>
          <w:szCs w:val="26"/>
        </w:rPr>
      </w:pPr>
      <w:r w:rsidRPr="001A6C01">
        <w:rPr>
          <w:b/>
          <w:bCs/>
          <w:color w:val="auto"/>
          <w:sz w:val="26"/>
          <w:szCs w:val="26"/>
        </w:rPr>
        <w:t>B.</w:t>
      </w:r>
      <w:r w:rsidRPr="001A6C01">
        <w:rPr>
          <w:color w:val="auto"/>
          <w:sz w:val="26"/>
          <w:szCs w:val="26"/>
        </w:rPr>
        <w:t xml:space="preserve"> Điện trở của dây dẫn phụ thuộc vào chiều dài dây</w:t>
      </w:r>
    </w:p>
    <w:p w14:paraId="386AA812" w14:textId="77777777" w:rsidR="00C12FC4" w:rsidRPr="001A6C01" w:rsidRDefault="00C12FC4" w:rsidP="008B0479">
      <w:pPr>
        <w:shd w:val="clear" w:color="auto" w:fill="FFFFFF"/>
        <w:spacing w:line="276" w:lineRule="auto"/>
        <w:jc w:val="both"/>
        <w:rPr>
          <w:color w:val="auto"/>
          <w:sz w:val="26"/>
          <w:szCs w:val="26"/>
        </w:rPr>
      </w:pPr>
      <w:r w:rsidRPr="001A6C01">
        <w:rPr>
          <w:b/>
          <w:bCs/>
          <w:color w:val="auto"/>
          <w:sz w:val="26"/>
          <w:szCs w:val="26"/>
        </w:rPr>
        <w:t>C.</w:t>
      </w:r>
      <w:r w:rsidRPr="001A6C01">
        <w:rPr>
          <w:color w:val="auto"/>
          <w:sz w:val="26"/>
          <w:szCs w:val="26"/>
        </w:rPr>
        <w:t xml:space="preserve"> Điện trở của dây dẫn phụ thuộc vào vật liệu làm dây dẫn</w:t>
      </w:r>
    </w:p>
    <w:p w14:paraId="61D0B763" w14:textId="684FE2B3" w:rsidR="00C12FC4" w:rsidRPr="001A6C01" w:rsidRDefault="00C12FC4" w:rsidP="008B0479">
      <w:pPr>
        <w:shd w:val="clear" w:color="auto" w:fill="FFFFFF"/>
        <w:spacing w:line="276" w:lineRule="auto"/>
        <w:jc w:val="both"/>
        <w:rPr>
          <w:color w:val="auto"/>
          <w:sz w:val="26"/>
          <w:szCs w:val="26"/>
        </w:rPr>
      </w:pPr>
      <w:r w:rsidRPr="001A6C01">
        <w:rPr>
          <w:b/>
          <w:bCs/>
          <w:color w:val="auto"/>
          <w:sz w:val="26"/>
          <w:szCs w:val="26"/>
        </w:rPr>
        <w:t>D.</w:t>
      </w:r>
      <w:r w:rsidRPr="001A6C01">
        <w:rPr>
          <w:color w:val="auto"/>
          <w:sz w:val="26"/>
          <w:szCs w:val="26"/>
        </w:rPr>
        <w:t xml:space="preserve"> Điện trở dây dẫn phụ thuộc vào chiều dài dây, tiết diện dây và vật liệu làm dây</w:t>
      </w:r>
    </w:p>
    <w:p w14:paraId="3D40B8E5" w14:textId="7344F940" w:rsidR="00EE05A7"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17:</w:t>
      </w:r>
      <w:r w:rsidRPr="001A6C01">
        <w:rPr>
          <w:b/>
          <w:sz w:val="26"/>
          <w:szCs w:val="26"/>
        </w:rPr>
        <w:tab/>
      </w:r>
      <w:r w:rsidR="00EE05A7" w:rsidRPr="001A6C01">
        <w:rPr>
          <w:sz w:val="26"/>
          <w:szCs w:val="26"/>
        </w:rPr>
        <w:t>Khi xảy ra hiện tượng siêu dẫn thì</w:t>
      </w:r>
    </w:p>
    <w:p w14:paraId="11F860B6" w14:textId="77777777" w:rsidR="00B64DF5"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điện trở suất của kim loại giảm.</w:t>
      </w:r>
      <w:r w:rsidRPr="001A6C01">
        <w:rPr>
          <w:sz w:val="26"/>
          <w:szCs w:val="26"/>
        </w:rPr>
        <w:tab/>
      </w:r>
    </w:p>
    <w:p w14:paraId="77020DAB" w14:textId="55AE1214"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B. </w:t>
      </w:r>
      <w:r w:rsidRPr="001A6C01">
        <w:rPr>
          <w:sz w:val="26"/>
          <w:szCs w:val="26"/>
        </w:rPr>
        <w:t>điện trở suất của kim loại tăng.</w:t>
      </w:r>
    </w:p>
    <w:p w14:paraId="025D0F93" w14:textId="77777777" w:rsidR="00B64DF5"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điện trở suất không thay đổi.</w:t>
      </w:r>
      <w:r w:rsidRPr="001A6C01">
        <w:rPr>
          <w:sz w:val="26"/>
          <w:szCs w:val="26"/>
        </w:rPr>
        <w:tab/>
      </w:r>
    </w:p>
    <w:p w14:paraId="24D34937" w14:textId="00A2D8A0"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lastRenderedPageBreak/>
        <w:t xml:space="preserve">D. </w:t>
      </w:r>
      <w:r w:rsidRPr="001A6C01">
        <w:rPr>
          <w:sz w:val="26"/>
          <w:szCs w:val="26"/>
        </w:rPr>
        <w:t>điện trở suất tăng rồi lại giảm.</w:t>
      </w:r>
    </w:p>
    <w:p w14:paraId="58AC92A1" w14:textId="15EE5524" w:rsidR="00EE05A7"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18:</w:t>
      </w:r>
      <w:r w:rsidRPr="001A6C01">
        <w:rPr>
          <w:b/>
          <w:sz w:val="26"/>
          <w:szCs w:val="26"/>
        </w:rPr>
        <w:tab/>
      </w:r>
      <w:r w:rsidR="00EE05A7" w:rsidRPr="001A6C01">
        <w:rPr>
          <w:sz w:val="26"/>
          <w:szCs w:val="26"/>
        </w:rPr>
        <w:t>Hệ số nhiệt điện trở α của kim loại phụ thuộc vào yếu tố nào sau đây?</w:t>
      </w:r>
    </w:p>
    <w:p w14:paraId="6F82078C" w14:textId="77777777"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Khoảng nhiệt độ và chế độ gia công của vật liệu đó.</w:t>
      </w:r>
    </w:p>
    <w:p w14:paraId="6A6876A0" w14:textId="77777777"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B. </w:t>
      </w:r>
      <w:r w:rsidRPr="001A6C01">
        <w:rPr>
          <w:sz w:val="26"/>
          <w:szCs w:val="26"/>
        </w:rPr>
        <w:t>Độ sạch của kim loại và chế độ gia công của vật liệu đó.</w:t>
      </w:r>
    </w:p>
    <w:p w14:paraId="449BC033" w14:textId="77777777"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Độ sạch của kim loại.</w:t>
      </w:r>
    </w:p>
    <w:p w14:paraId="262949D5" w14:textId="77777777"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D. </w:t>
      </w:r>
      <w:r w:rsidRPr="001A6C01">
        <w:rPr>
          <w:sz w:val="26"/>
          <w:szCs w:val="26"/>
        </w:rPr>
        <w:t>Khoảng nhiệt độ, độ sạch của kim loại và chế độ gia công của vật liệu đó.</w:t>
      </w:r>
    </w:p>
    <w:p w14:paraId="5ACDBB9C" w14:textId="2F3B6DC1" w:rsidR="00EE05A7"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19:</w:t>
      </w:r>
      <w:r w:rsidRPr="001A6C01">
        <w:rPr>
          <w:b/>
          <w:sz w:val="26"/>
          <w:szCs w:val="26"/>
        </w:rPr>
        <w:tab/>
      </w:r>
      <w:r w:rsidR="00EE05A7" w:rsidRPr="001A6C01">
        <w:rPr>
          <w:sz w:val="26"/>
          <w:szCs w:val="26"/>
        </w:rPr>
        <w:t>Điện trở suất của kim loại phụ thuộc vào yếu tố nào?</w:t>
      </w:r>
    </w:p>
    <w:p w14:paraId="60C2346E" w14:textId="77777777" w:rsidR="00B64DF5"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Nhiệt độ của kim loại.</w:t>
      </w:r>
      <w:r w:rsidRPr="001A6C01">
        <w:rPr>
          <w:sz w:val="26"/>
          <w:szCs w:val="26"/>
        </w:rPr>
        <w:tab/>
      </w:r>
    </w:p>
    <w:p w14:paraId="21A3459C" w14:textId="472B3CA4"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B. </w:t>
      </w:r>
      <w:r w:rsidRPr="001A6C01">
        <w:rPr>
          <w:sz w:val="26"/>
          <w:szCs w:val="26"/>
        </w:rPr>
        <w:t>Kích thước của vật dẫn kim loại.</w:t>
      </w:r>
    </w:p>
    <w:p w14:paraId="77D116CB" w14:textId="77777777" w:rsidR="00B64DF5"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Bản chất của kim loại.</w:t>
      </w:r>
      <w:r w:rsidRPr="001A6C01">
        <w:rPr>
          <w:sz w:val="26"/>
          <w:szCs w:val="26"/>
        </w:rPr>
        <w:tab/>
      </w:r>
    </w:p>
    <w:p w14:paraId="4DFB26C7" w14:textId="1469966E" w:rsidR="00C12FC4"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D. </w:t>
      </w:r>
      <w:r w:rsidRPr="001A6C01">
        <w:rPr>
          <w:sz w:val="26"/>
          <w:szCs w:val="26"/>
        </w:rPr>
        <w:t>Nhiệt độ và bản chất của vật dẫn kim loại.</w:t>
      </w:r>
    </w:p>
    <w:p w14:paraId="05139F52" w14:textId="48AD0D5F" w:rsidR="00B64DF5" w:rsidRPr="001A6C01" w:rsidRDefault="00B64DF5" w:rsidP="00B64DF5">
      <w:pPr>
        <w:pStyle w:val="NormalWeb"/>
        <w:shd w:val="clear" w:color="auto" w:fill="FFFFFF"/>
        <w:tabs>
          <w:tab w:val="left" w:pos="990"/>
          <w:tab w:val="left" w:pos="3402"/>
          <w:tab w:val="left" w:pos="5669"/>
          <w:tab w:val="left" w:pos="7937"/>
        </w:tabs>
        <w:spacing w:line="276" w:lineRule="auto"/>
        <w:ind w:firstLine="0"/>
        <w:rPr>
          <w:sz w:val="26"/>
          <w:szCs w:val="26"/>
        </w:rPr>
      </w:pPr>
    </w:p>
    <w:p w14:paraId="7C26BE76" w14:textId="77777777" w:rsidR="00B64DF5" w:rsidRPr="001A6C01" w:rsidRDefault="00B64DF5">
      <w:pPr>
        <w:rPr>
          <w:rFonts w:eastAsia="Calibri"/>
          <w:b/>
          <w:bCs/>
          <w:color w:val="FF0000"/>
          <w:sz w:val="28"/>
          <w:szCs w:val="28"/>
        </w:rPr>
      </w:pPr>
      <w:r w:rsidRPr="001A6C01">
        <w:rPr>
          <w:b/>
          <w:bCs/>
          <w:color w:val="FF0000"/>
          <w:sz w:val="28"/>
          <w:szCs w:val="28"/>
        </w:rPr>
        <w:br w:type="page"/>
      </w:r>
    </w:p>
    <w:p w14:paraId="514A64A1" w14:textId="31E6BE7E" w:rsidR="00EE05A7" w:rsidRPr="00887326" w:rsidRDefault="00B64DF5" w:rsidP="00B64DF5">
      <w:pPr>
        <w:pStyle w:val="NormalWeb"/>
        <w:shd w:val="clear" w:color="auto" w:fill="FFFFFF"/>
        <w:tabs>
          <w:tab w:val="left" w:pos="990"/>
          <w:tab w:val="left" w:pos="3402"/>
          <w:tab w:val="left" w:pos="5669"/>
          <w:tab w:val="left" w:pos="7937"/>
        </w:tabs>
        <w:spacing w:line="276" w:lineRule="auto"/>
        <w:ind w:firstLine="0"/>
        <w:jc w:val="center"/>
        <w:rPr>
          <w:b/>
          <w:bCs/>
          <w:color w:val="FF0000"/>
          <w:sz w:val="28"/>
          <w:szCs w:val="28"/>
        </w:rPr>
      </w:pPr>
      <w:r w:rsidRPr="00887326">
        <w:rPr>
          <w:b/>
          <w:bCs/>
          <w:color w:val="FF0000"/>
          <w:sz w:val="28"/>
          <w:szCs w:val="28"/>
          <w:highlight w:val="yellow"/>
        </w:rPr>
        <w:lastRenderedPageBreak/>
        <w:t>THÔNG HIỂU</w:t>
      </w:r>
    </w:p>
    <w:p w14:paraId="56046686" w14:textId="77777777" w:rsidR="00B64DF5" w:rsidRPr="00887326" w:rsidRDefault="00B64DF5" w:rsidP="00B64DF5">
      <w:pPr>
        <w:pStyle w:val="NormalWeb"/>
        <w:shd w:val="clear" w:color="auto" w:fill="FFFFFF"/>
        <w:tabs>
          <w:tab w:val="left" w:pos="990"/>
          <w:tab w:val="left" w:pos="3402"/>
          <w:tab w:val="left" w:pos="5669"/>
          <w:tab w:val="left" w:pos="7937"/>
        </w:tabs>
        <w:spacing w:line="276" w:lineRule="auto"/>
        <w:ind w:firstLine="0"/>
        <w:jc w:val="center"/>
        <w:rPr>
          <w:b/>
          <w:bCs/>
          <w:color w:val="FF0000"/>
          <w:sz w:val="28"/>
          <w:szCs w:val="28"/>
        </w:rPr>
      </w:pPr>
    </w:p>
    <w:p w14:paraId="5CD3D039" w14:textId="5F53DC68" w:rsidR="00EE05A7" w:rsidRPr="001A6C01" w:rsidRDefault="0095268E" w:rsidP="0095268E">
      <w:pPr>
        <w:pStyle w:val="NormalWeb"/>
        <w:shd w:val="clear" w:color="auto" w:fill="FFFFFF"/>
        <w:tabs>
          <w:tab w:val="left" w:pos="990"/>
        </w:tabs>
        <w:spacing w:line="276" w:lineRule="auto"/>
        <w:ind w:firstLine="0"/>
        <w:rPr>
          <w:b/>
          <w:sz w:val="26"/>
          <w:szCs w:val="26"/>
        </w:rPr>
      </w:pPr>
      <w:r w:rsidRPr="001A6C01">
        <w:rPr>
          <w:b/>
          <w:sz w:val="26"/>
          <w:szCs w:val="26"/>
        </w:rPr>
        <w:t>Câu 20:</w:t>
      </w:r>
      <w:r w:rsidRPr="001A6C01">
        <w:rPr>
          <w:b/>
          <w:sz w:val="26"/>
          <w:szCs w:val="26"/>
        </w:rPr>
        <w:tab/>
      </w:r>
      <w:r w:rsidR="00EE05A7" w:rsidRPr="001A6C01">
        <w:rPr>
          <w:sz w:val="26"/>
          <w:szCs w:val="26"/>
        </w:rPr>
        <w:t>Khi tiết diện của khối kim loại đồng chất, tiết diện đều tăng 2 lần thì điện trở của khối kim loại</w:t>
      </w:r>
    </w:p>
    <w:p w14:paraId="5AC91ABC" w14:textId="70138339" w:rsidR="00B64DF5"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A. </w:t>
      </w:r>
      <w:r w:rsidRPr="001A6C01">
        <w:rPr>
          <w:sz w:val="26"/>
          <w:szCs w:val="26"/>
        </w:rPr>
        <w:t>tăng 2 lần.</w:t>
      </w:r>
      <w:r w:rsidRPr="001A6C01">
        <w:rPr>
          <w:sz w:val="26"/>
          <w:szCs w:val="26"/>
        </w:rPr>
        <w:tab/>
      </w:r>
      <w:r w:rsidR="00B64DF5" w:rsidRPr="001A6C01">
        <w:rPr>
          <w:sz w:val="26"/>
          <w:szCs w:val="26"/>
        </w:rPr>
        <w:tab/>
      </w:r>
      <w:r w:rsidRPr="001A6C01">
        <w:rPr>
          <w:b/>
          <w:sz w:val="26"/>
          <w:szCs w:val="26"/>
        </w:rPr>
        <w:t xml:space="preserve">B. </w:t>
      </w:r>
      <w:r w:rsidRPr="001A6C01">
        <w:rPr>
          <w:sz w:val="26"/>
          <w:szCs w:val="26"/>
        </w:rPr>
        <w:t>tăng 4 lần.</w:t>
      </w:r>
      <w:r w:rsidRPr="001A6C01">
        <w:rPr>
          <w:sz w:val="26"/>
          <w:szCs w:val="26"/>
        </w:rPr>
        <w:tab/>
      </w:r>
    </w:p>
    <w:p w14:paraId="44E806D4" w14:textId="379E153F" w:rsidR="00EE05A7" w:rsidRPr="001A6C01" w:rsidRDefault="00EE05A7" w:rsidP="008B0479">
      <w:pPr>
        <w:pStyle w:val="NormalWeb"/>
        <w:shd w:val="clear" w:color="auto" w:fill="FFFFFF"/>
        <w:tabs>
          <w:tab w:val="left" w:pos="990"/>
          <w:tab w:val="left" w:pos="3402"/>
          <w:tab w:val="left" w:pos="5669"/>
          <w:tab w:val="left" w:pos="7937"/>
        </w:tabs>
        <w:spacing w:line="276" w:lineRule="auto"/>
        <w:ind w:firstLine="0"/>
        <w:rPr>
          <w:sz w:val="26"/>
          <w:szCs w:val="26"/>
        </w:rPr>
      </w:pPr>
      <w:r w:rsidRPr="001A6C01">
        <w:rPr>
          <w:b/>
          <w:sz w:val="26"/>
          <w:szCs w:val="26"/>
        </w:rPr>
        <w:t xml:space="preserve">C. </w:t>
      </w:r>
      <w:r w:rsidRPr="001A6C01">
        <w:rPr>
          <w:sz w:val="26"/>
          <w:szCs w:val="26"/>
        </w:rPr>
        <w:t>giảm 2 lần.</w:t>
      </w:r>
      <w:r w:rsidRPr="001A6C01">
        <w:rPr>
          <w:sz w:val="26"/>
          <w:szCs w:val="26"/>
        </w:rPr>
        <w:tab/>
      </w:r>
      <w:r w:rsidR="00B64DF5" w:rsidRPr="001A6C01">
        <w:rPr>
          <w:sz w:val="26"/>
          <w:szCs w:val="26"/>
        </w:rPr>
        <w:tab/>
      </w:r>
      <w:r w:rsidRPr="001A6C01">
        <w:rPr>
          <w:b/>
          <w:sz w:val="26"/>
          <w:szCs w:val="26"/>
        </w:rPr>
        <w:t xml:space="preserve">D. </w:t>
      </w:r>
      <w:r w:rsidRPr="001A6C01">
        <w:rPr>
          <w:sz w:val="26"/>
          <w:szCs w:val="26"/>
        </w:rPr>
        <w:t>giảm 4 lần.</w:t>
      </w:r>
    </w:p>
    <w:p w14:paraId="145AD0FB" w14:textId="7CF5087F" w:rsidR="00EE05A7"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21:</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w:t>
      </w:r>
      <w:r w:rsidR="00EE05A7" w:rsidRPr="001A6C01">
        <w:rPr>
          <w:color w:val="auto"/>
          <w:sz w:val="26"/>
          <w:szCs w:val="26"/>
        </w:rPr>
        <w:t>Nếu chiều dài và đường kính của một dây dẫn bằng đồng có tiết diện tròn được tăng lên gấp đôi thì điện trở của dây dẫn sẽ</w:t>
      </w:r>
    </w:p>
    <w:p w14:paraId="7B0FD81D" w14:textId="77777777" w:rsidR="00EE05A7" w:rsidRPr="001A6C01" w:rsidRDefault="00EE05A7"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không thay đổi.</w:t>
      </w:r>
      <w:r w:rsidRPr="001A6C01">
        <w:rPr>
          <w:color w:val="auto"/>
          <w:sz w:val="26"/>
          <w:szCs w:val="26"/>
        </w:rPr>
        <w:tab/>
      </w:r>
      <w:r w:rsidRPr="001A6C01">
        <w:rPr>
          <w:color w:val="auto"/>
          <w:sz w:val="26"/>
          <w:szCs w:val="26"/>
        </w:rPr>
        <w:tab/>
      </w:r>
      <w:r w:rsidRPr="001A6C01">
        <w:rPr>
          <w:b/>
          <w:color w:val="auto"/>
          <w:sz w:val="26"/>
          <w:szCs w:val="26"/>
        </w:rPr>
        <w:t xml:space="preserve">B. </w:t>
      </w:r>
      <w:r w:rsidRPr="001A6C01">
        <w:rPr>
          <w:color w:val="auto"/>
          <w:sz w:val="26"/>
          <w:szCs w:val="26"/>
        </w:rPr>
        <w:t>tăng lên hai lần.</w:t>
      </w:r>
      <w:r w:rsidRPr="001A6C01">
        <w:rPr>
          <w:color w:val="auto"/>
          <w:sz w:val="26"/>
          <w:szCs w:val="26"/>
        </w:rPr>
        <w:tab/>
      </w:r>
    </w:p>
    <w:p w14:paraId="29E2D3D0" w14:textId="1F23AB6C" w:rsidR="00EE05A7" w:rsidRPr="001A6C01" w:rsidRDefault="00EE05A7"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tăng lên gấp bốn lần.</w:t>
      </w:r>
      <w:r w:rsidRPr="001A6C01">
        <w:rPr>
          <w:color w:val="auto"/>
          <w:sz w:val="26"/>
          <w:szCs w:val="26"/>
        </w:rPr>
        <w:tab/>
      </w:r>
      <w:r w:rsidR="00B71328" w:rsidRPr="001A6C01">
        <w:rPr>
          <w:color w:val="auto"/>
          <w:sz w:val="26"/>
          <w:szCs w:val="26"/>
        </w:rPr>
        <w:tab/>
      </w:r>
      <w:r w:rsidRPr="001A6C01">
        <w:rPr>
          <w:b/>
          <w:color w:val="auto"/>
          <w:sz w:val="26"/>
          <w:szCs w:val="26"/>
        </w:rPr>
        <w:t xml:space="preserve">D. </w:t>
      </w:r>
      <w:r w:rsidRPr="001A6C01">
        <w:rPr>
          <w:color w:val="auto"/>
          <w:sz w:val="26"/>
          <w:szCs w:val="26"/>
        </w:rPr>
        <w:t>giảm đi hai lần.</w:t>
      </w:r>
    </w:p>
    <w:p w14:paraId="7DE48F07" w14:textId="6BD6AAD6" w:rsidR="00EE05A7" w:rsidRPr="001A6C01" w:rsidRDefault="0095268E" w:rsidP="0095268E">
      <w:pPr>
        <w:shd w:val="clear" w:color="auto" w:fill="FFFFFF"/>
        <w:tabs>
          <w:tab w:val="left" w:pos="990"/>
        </w:tabs>
        <w:spacing w:line="276" w:lineRule="auto"/>
        <w:jc w:val="both"/>
        <w:rPr>
          <w:b/>
          <w:color w:val="auto"/>
          <w:sz w:val="26"/>
          <w:szCs w:val="26"/>
        </w:rPr>
      </w:pPr>
      <w:r w:rsidRPr="001A6C01">
        <w:rPr>
          <w:rFonts w:eastAsiaTheme="minorHAnsi"/>
          <w:b/>
          <w:color w:val="auto"/>
          <w:sz w:val="26"/>
          <w:szCs w:val="26"/>
        </w:rPr>
        <w:t>Câu 22:</w:t>
      </w:r>
      <w:r w:rsidRPr="001A6C01">
        <w:rPr>
          <w:rFonts w:eastAsiaTheme="minorHAnsi"/>
          <w:b/>
          <w:color w:val="auto"/>
          <w:sz w:val="26"/>
          <w:szCs w:val="26"/>
        </w:rPr>
        <w:tab/>
      </w:r>
      <w:r w:rsidR="00A6326C" w:rsidRPr="001A6C01">
        <w:rPr>
          <w:b/>
          <w:bCs/>
          <w:color w:val="auto"/>
          <w:sz w:val="26"/>
          <w:szCs w:val="26"/>
        </w:rPr>
        <w:t>(SBT- KNTT)</w:t>
      </w:r>
      <w:r w:rsidR="00A6326C" w:rsidRPr="001A6C01">
        <w:rPr>
          <w:color w:val="auto"/>
          <w:sz w:val="26"/>
          <w:szCs w:val="26"/>
        </w:rPr>
        <w:t xml:space="preserve"> </w:t>
      </w:r>
      <w:r w:rsidR="00EE05A7" w:rsidRPr="001A6C01">
        <w:rPr>
          <w:color w:val="auto"/>
          <w:sz w:val="26"/>
          <w:szCs w:val="26"/>
        </w:rPr>
        <w:t>Cường độ dòng điện chạy qua dây dẫn tỉ lệ thuận với hiệu điện thế giữa hai đầu dây dẫn. Nếu tăng hiệu điện thế lên 1,6 lần thì</w:t>
      </w:r>
    </w:p>
    <w:p w14:paraId="444FEFC9" w14:textId="77777777" w:rsidR="00EE05A7" w:rsidRPr="001A6C01" w:rsidRDefault="00EE05A7"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cường độ dòng điện tăng 3,2 lần.</w:t>
      </w:r>
      <w:r w:rsidRPr="001A6C01">
        <w:rPr>
          <w:color w:val="auto"/>
          <w:sz w:val="26"/>
          <w:szCs w:val="26"/>
        </w:rPr>
        <w:tab/>
      </w:r>
      <w:r w:rsidRPr="001A6C01">
        <w:rPr>
          <w:b/>
          <w:color w:val="auto"/>
          <w:sz w:val="26"/>
          <w:szCs w:val="26"/>
        </w:rPr>
        <w:t xml:space="preserve">B. </w:t>
      </w:r>
      <w:r w:rsidRPr="001A6C01">
        <w:rPr>
          <w:color w:val="auto"/>
          <w:sz w:val="26"/>
          <w:szCs w:val="26"/>
        </w:rPr>
        <w:t>cường độ dòng điện giảm 3,2 lần.</w:t>
      </w:r>
    </w:p>
    <w:p w14:paraId="49AECFC1" w14:textId="77777777" w:rsidR="00EE05A7" w:rsidRPr="001A6C01" w:rsidRDefault="00EE05A7" w:rsidP="008B0479">
      <w:pPr>
        <w:shd w:val="clear" w:color="auto" w:fill="FFFFFF"/>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cường độ dòng điện giảm 1,6 lần.</w:t>
      </w:r>
      <w:r w:rsidRPr="001A6C01">
        <w:rPr>
          <w:color w:val="auto"/>
          <w:sz w:val="26"/>
          <w:szCs w:val="26"/>
        </w:rPr>
        <w:tab/>
      </w:r>
      <w:r w:rsidRPr="001A6C01">
        <w:rPr>
          <w:b/>
          <w:color w:val="auto"/>
          <w:sz w:val="26"/>
          <w:szCs w:val="26"/>
        </w:rPr>
        <w:t xml:space="preserve">D. </w:t>
      </w:r>
      <w:r w:rsidRPr="001A6C01">
        <w:rPr>
          <w:color w:val="auto"/>
          <w:sz w:val="26"/>
          <w:szCs w:val="26"/>
        </w:rPr>
        <w:t>cường độ dòng điện tăng 1,6 lần.</w:t>
      </w:r>
    </w:p>
    <w:p w14:paraId="526501DE" w14:textId="424E2BAF" w:rsidR="00EE05A7" w:rsidRPr="001A6C01" w:rsidRDefault="0095268E" w:rsidP="0095268E">
      <w:pPr>
        <w:tabs>
          <w:tab w:val="left" w:pos="990"/>
        </w:tabs>
        <w:spacing w:line="276" w:lineRule="auto"/>
        <w:jc w:val="both"/>
        <w:rPr>
          <w:color w:val="auto"/>
          <w:sz w:val="26"/>
          <w:szCs w:val="26"/>
        </w:rPr>
      </w:pPr>
      <w:r w:rsidRPr="001A6C01">
        <w:rPr>
          <w:rFonts w:eastAsiaTheme="minorHAnsi"/>
          <w:b/>
          <w:color w:val="auto"/>
          <w:sz w:val="26"/>
          <w:szCs w:val="26"/>
        </w:rPr>
        <w:t>Câu 23:</w:t>
      </w:r>
      <w:r w:rsidRPr="001A6C01">
        <w:rPr>
          <w:rFonts w:eastAsiaTheme="minorHAnsi"/>
          <w:b/>
          <w:color w:val="auto"/>
          <w:sz w:val="26"/>
          <w:szCs w:val="26"/>
        </w:rPr>
        <w:tab/>
      </w:r>
      <w:r w:rsidR="00A6326C" w:rsidRPr="001A6C01">
        <w:rPr>
          <w:b/>
          <w:bCs/>
          <w:color w:val="auto"/>
          <w:sz w:val="26"/>
          <w:szCs w:val="26"/>
        </w:rPr>
        <w:t>(SBT- CTST)</w:t>
      </w:r>
      <w:r w:rsidR="00A6326C" w:rsidRPr="001A6C01">
        <w:rPr>
          <w:color w:val="auto"/>
          <w:sz w:val="26"/>
          <w:szCs w:val="26"/>
        </w:rPr>
        <w:t xml:space="preserve"> </w:t>
      </w:r>
      <w:r w:rsidR="00EE05A7" w:rsidRPr="001A6C01">
        <w:rPr>
          <w:color w:val="auto"/>
          <w:sz w:val="26"/>
          <w:szCs w:val="26"/>
        </w:rPr>
        <w:t>Một khối kim loại đồng chất hình hộp chữ nhật ABCDA’B’C’D’ với các kích thước như Hình 17.1. Đặt một hiệu điện thế không đổi U giữa từng cặp mặt đối diện. Phát biểu nào sau đây là đúng?</w:t>
      </w:r>
    </w:p>
    <w:p w14:paraId="08058AED" w14:textId="77777777" w:rsidR="00EE05A7" w:rsidRPr="001A6C01" w:rsidRDefault="00EE05A7" w:rsidP="008B0479">
      <w:pPr>
        <w:tabs>
          <w:tab w:val="left" w:pos="990"/>
        </w:tabs>
        <w:spacing w:line="276" w:lineRule="auto"/>
        <w:jc w:val="center"/>
        <w:rPr>
          <w:b/>
          <w:color w:val="auto"/>
          <w:sz w:val="26"/>
          <w:szCs w:val="26"/>
        </w:rPr>
      </w:pPr>
      <w:r w:rsidRPr="001A6C01">
        <w:rPr>
          <w:noProof/>
          <w:color w:val="auto"/>
          <w:sz w:val="26"/>
          <w:szCs w:val="26"/>
        </w:rPr>
        <w:drawing>
          <wp:inline distT="0" distB="0" distL="0" distR="0" wp14:anchorId="47C18A29" wp14:editId="348DC42D">
            <wp:extent cx="1867619" cy="1303020"/>
            <wp:effectExtent l="0" t="0" r="0" b="0"/>
            <wp:docPr id="133536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63015" name="Picture 1"/>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4654" cy="1314905"/>
                    </a:xfrm>
                    <a:prstGeom prst="rect">
                      <a:avLst/>
                    </a:prstGeom>
                    <a:noFill/>
                    <a:ln>
                      <a:noFill/>
                    </a:ln>
                  </pic:spPr>
                </pic:pic>
              </a:graphicData>
            </a:graphic>
          </wp:inline>
        </w:drawing>
      </w:r>
    </w:p>
    <w:p w14:paraId="57AF6171" w14:textId="77777777"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Điện trở của khối có giá trị lớn nhất khi hiệu điện thế đặt giữa hai mặt AA'B'B và DD’C’</w:t>
      </w:r>
      <w:r w:rsidRPr="001A6C01">
        <w:rPr>
          <w:bCs/>
          <w:color w:val="auto"/>
          <w:sz w:val="26"/>
          <w:szCs w:val="26"/>
        </w:rPr>
        <w:t>C.</w:t>
      </w:r>
    </w:p>
    <w:p w14:paraId="7E3A007E" w14:textId="77777777"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Điện trở của khối có giá trị lớn nhất khi hiệu điện thế đặt giữa hai mặt ABCD và A’B’C’D’.</w:t>
      </w:r>
    </w:p>
    <w:p w14:paraId="1231D6D1" w14:textId="77777777"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Điện trở của khối có giá trị lớn nhất khi hiệu điện thế đặt giữa hai mặt AA'D'D va BB'C'</w:t>
      </w:r>
      <w:r w:rsidRPr="001A6C01">
        <w:rPr>
          <w:bCs/>
          <w:color w:val="auto"/>
          <w:sz w:val="26"/>
          <w:szCs w:val="26"/>
        </w:rPr>
        <w:t>C.</w:t>
      </w:r>
    </w:p>
    <w:p w14:paraId="1D0AB8EA" w14:textId="77777777"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Điện trở của khối có giá trị như nhau khi hiệu điện thế đặt giữa hai mặt đổi diện bất kì.</w:t>
      </w:r>
    </w:p>
    <w:p w14:paraId="3F64AA32" w14:textId="5C4F4C22" w:rsidR="00EE05A7" w:rsidRPr="001A6C01" w:rsidRDefault="0095268E" w:rsidP="0095268E">
      <w:pPr>
        <w:tabs>
          <w:tab w:val="left" w:pos="990"/>
        </w:tabs>
        <w:spacing w:line="276" w:lineRule="auto"/>
        <w:jc w:val="both"/>
        <w:rPr>
          <w:b/>
          <w:color w:val="auto"/>
          <w:sz w:val="26"/>
          <w:szCs w:val="26"/>
        </w:rPr>
      </w:pPr>
      <w:r w:rsidRPr="001A6C01">
        <w:rPr>
          <w:rFonts w:eastAsiaTheme="minorHAnsi"/>
          <w:b/>
          <w:color w:val="auto"/>
          <w:sz w:val="26"/>
          <w:szCs w:val="26"/>
        </w:rPr>
        <w:t>Câu 24:</w:t>
      </w:r>
      <w:r w:rsidRPr="001A6C01">
        <w:rPr>
          <w:rFonts w:eastAsiaTheme="minorHAnsi"/>
          <w:b/>
          <w:color w:val="auto"/>
          <w:sz w:val="26"/>
          <w:szCs w:val="26"/>
        </w:rPr>
        <w:tab/>
      </w:r>
      <w:r w:rsidR="00A6326C" w:rsidRPr="001A6C01">
        <w:rPr>
          <w:b/>
          <w:bCs/>
          <w:color w:val="auto"/>
          <w:sz w:val="26"/>
          <w:szCs w:val="26"/>
        </w:rPr>
        <w:t>(SBT- CTST)</w:t>
      </w:r>
      <w:r w:rsidR="00A6326C" w:rsidRPr="001A6C01">
        <w:rPr>
          <w:color w:val="auto"/>
          <w:sz w:val="26"/>
          <w:szCs w:val="26"/>
        </w:rPr>
        <w:t xml:space="preserve"> </w:t>
      </w:r>
      <w:r w:rsidR="00EE05A7" w:rsidRPr="001A6C01">
        <w:rPr>
          <w:color w:val="auto"/>
          <w:sz w:val="26"/>
          <w:szCs w:val="26"/>
        </w:rPr>
        <w:t>Đặt một hiệu điện thế U vào hai đầu một đoạn dây nào đó thì dòng điện chạy qua có cường độ là I. Khẳng định: “Điện trở R của đoạn dây được xác định bởi </w:t>
      </w:r>
      <w:r w:rsidR="00EE05A7" w:rsidRPr="001A6C01">
        <w:rPr>
          <w:color w:val="auto"/>
          <w:sz w:val="26"/>
          <w:szCs w:val="26"/>
          <w:bdr w:val="none" w:sz="0" w:space="0" w:color="auto" w:frame="1"/>
        </w:rPr>
        <w:t>R=UI</w:t>
      </w:r>
      <w:r w:rsidR="00EE05A7" w:rsidRPr="001A6C01">
        <w:rPr>
          <w:color w:val="auto"/>
          <w:sz w:val="26"/>
          <w:szCs w:val="26"/>
        </w:rPr>
        <w:t>”</w:t>
      </w:r>
    </w:p>
    <w:p w14:paraId="13E21B0E" w14:textId="77777777"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A. </w:t>
      </w:r>
      <w:r w:rsidRPr="001A6C01">
        <w:rPr>
          <w:color w:val="auto"/>
          <w:sz w:val="26"/>
          <w:szCs w:val="26"/>
        </w:rPr>
        <w:t>chỉ đúng đối với vật liệu thuần trở.</w:t>
      </w:r>
      <w:r w:rsidRPr="001A6C01">
        <w:rPr>
          <w:color w:val="auto"/>
          <w:sz w:val="26"/>
          <w:szCs w:val="26"/>
        </w:rPr>
        <w:tab/>
      </w:r>
    </w:p>
    <w:p w14:paraId="6434A839" w14:textId="77777777"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B. </w:t>
      </w:r>
      <w:r w:rsidRPr="001A6C01">
        <w:rPr>
          <w:color w:val="auto"/>
          <w:sz w:val="26"/>
          <w:szCs w:val="26"/>
        </w:rPr>
        <w:t>đúng với vật liệu thuần trở và không thuần trở.</w:t>
      </w:r>
    </w:p>
    <w:p w14:paraId="53267F21" w14:textId="77777777"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C. </w:t>
      </w:r>
      <w:r w:rsidRPr="001A6C01">
        <w:rPr>
          <w:color w:val="auto"/>
          <w:sz w:val="26"/>
          <w:szCs w:val="26"/>
        </w:rPr>
        <w:t>chỉ đúng đối với vật liệu không thuần trở.</w:t>
      </w:r>
    </w:p>
    <w:p w14:paraId="714FCDB9" w14:textId="1FF28AFF" w:rsidR="00EE05A7" w:rsidRPr="001A6C01" w:rsidRDefault="00EE05A7" w:rsidP="008B0479">
      <w:pPr>
        <w:tabs>
          <w:tab w:val="left" w:pos="990"/>
          <w:tab w:val="left" w:pos="3402"/>
          <w:tab w:val="left" w:pos="5669"/>
          <w:tab w:val="left" w:pos="7937"/>
        </w:tabs>
        <w:spacing w:line="276" w:lineRule="auto"/>
        <w:jc w:val="both"/>
        <w:rPr>
          <w:color w:val="auto"/>
          <w:sz w:val="26"/>
          <w:szCs w:val="26"/>
        </w:rPr>
      </w:pPr>
      <w:r w:rsidRPr="001A6C01">
        <w:rPr>
          <w:b/>
          <w:color w:val="auto"/>
          <w:sz w:val="26"/>
          <w:szCs w:val="26"/>
        </w:rPr>
        <w:t xml:space="preserve">D. </w:t>
      </w:r>
      <w:r w:rsidRPr="001A6C01">
        <w:rPr>
          <w:color w:val="auto"/>
          <w:sz w:val="26"/>
          <w:szCs w:val="26"/>
        </w:rPr>
        <w:t>luôn không đúng với mọi vật liệu</w:t>
      </w:r>
    </w:p>
    <w:p w14:paraId="76DE6CA7" w14:textId="014F596B" w:rsidR="000A5067" w:rsidRPr="001A6C01" w:rsidRDefault="0095268E" w:rsidP="0095268E">
      <w:pPr>
        <w:tabs>
          <w:tab w:val="left" w:pos="990"/>
        </w:tabs>
        <w:spacing w:line="276" w:lineRule="auto"/>
        <w:jc w:val="both"/>
        <w:rPr>
          <w:color w:val="auto"/>
          <w:sz w:val="26"/>
          <w:szCs w:val="26"/>
        </w:rPr>
      </w:pPr>
      <w:r w:rsidRPr="001A6C01">
        <w:rPr>
          <w:rFonts w:eastAsiaTheme="minorHAnsi"/>
          <w:b/>
          <w:color w:val="auto"/>
          <w:sz w:val="26"/>
          <w:szCs w:val="26"/>
        </w:rPr>
        <w:t>Câu 25:</w:t>
      </w:r>
      <w:r w:rsidRPr="001A6C01">
        <w:rPr>
          <w:rFonts w:eastAsiaTheme="minorHAnsi"/>
          <w:b/>
          <w:color w:val="auto"/>
          <w:sz w:val="26"/>
          <w:szCs w:val="26"/>
        </w:rPr>
        <w:tab/>
      </w:r>
      <w:r w:rsidR="00C12FC4" w:rsidRPr="001A6C01">
        <w:rPr>
          <w:rFonts w:eastAsia="Calibri"/>
          <w:noProof/>
          <w:color w:val="auto"/>
        </w:rPr>
        <w:drawing>
          <wp:anchor distT="0" distB="0" distL="114300" distR="114300" simplePos="0" relativeHeight="251711488" behindDoc="0" locked="0" layoutInCell="1" allowOverlap="1" wp14:anchorId="45CCAA8E" wp14:editId="3DABB6D5">
            <wp:simplePos x="0" y="0"/>
            <wp:positionH relativeFrom="column">
              <wp:posOffset>3316157</wp:posOffset>
            </wp:positionH>
            <wp:positionV relativeFrom="paragraph">
              <wp:posOffset>169623</wp:posOffset>
            </wp:positionV>
            <wp:extent cx="2377646" cy="1188823"/>
            <wp:effectExtent l="0" t="0" r="3810" b="0"/>
            <wp:wrapNone/>
            <wp:docPr id="24312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25245"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377646" cy="1188823"/>
                    </a:xfrm>
                    <a:prstGeom prst="rect">
                      <a:avLst/>
                    </a:prstGeom>
                  </pic:spPr>
                </pic:pic>
              </a:graphicData>
            </a:graphic>
          </wp:anchor>
        </w:drawing>
      </w:r>
      <w:r w:rsidR="00513D30" w:rsidRPr="001A6C01">
        <w:rPr>
          <w:b/>
          <w:bCs/>
          <w:color w:val="auto"/>
          <w:sz w:val="26"/>
          <w:szCs w:val="26"/>
        </w:rPr>
        <w:t xml:space="preserve">(SBT- CD) </w:t>
      </w:r>
      <w:r w:rsidR="000A5067" w:rsidRPr="001A6C01">
        <w:rPr>
          <w:color w:val="auto"/>
          <w:sz w:val="26"/>
          <w:szCs w:val="26"/>
        </w:rPr>
        <w:t>Ở Hình 4.3, khi hiệu điện thế U tăng, phát biểu nào sau đây đúng?</w:t>
      </w:r>
    </w:p>
    <w:p w14:paraId="4DFB3BAD" w14:textId="685C0C0B" w:rsidR="000A5067" w:rsidRPr="001A6C01" w:rsidRDefault="000A5067" w:rsidP="008B0479">
      <w:pPr>
        <w:spacing w:line="276" w:lineRule="auto"/>
        <w:ind w:left="48" w:right="48"/>
        <w:jc w:val="both"/>
        <w:rPr>
          <w:color w:val="auto"/>
          <w:sz w:val="26"/>
          <w:szCs w:val="26"/>
        </w:rPr>
      </w:pPr>
      <w:r w:rsidRPr="001A6C01">
        <w:rPr>
          <w:b/>
          <w:bCs/>
          <w:color w:val="auto"/>
          <w:sz w:val="26"/>
          <w:szCs w:val="26"/>
        </w:rPr>
        <w:t>A.</w:t>
      </w:r>
      <w:r w:rsidRPr="001A6C01">
        <w:rPr>
          <w:color w:val="auto"/>
          <w:sz w:val="26"/>
          <w:szCs w:val="26"/>
        </w:rPr>
        <w:t xml:space="preserve"> Điện trở của diode tăng.               </w:t>
      </w:r>
    </w:p>
    <w:p w14:paraId="3A2D432D" w14:textId="5734B62A" w:rsidR="000A5067" w:rsidRPr="001A6C01" w:rsidRDefault="000A5067" w:rsidP="008B0479">
      <w:pPr>
        <w:spacing w:line="276" w:lineRule="auto"/>
        <w:ind w:left="48" w:right="48"/>
        <w:jc w:val="both"/>
        <w:rPr>
          <w:color w:val="auto"/>
          <w:sz w:val="26"/>
          <w:szCs w:val="26"/>
        </w:rPr>
      </w:pPr>
      <w:r w:rsidRPr="001A6C01">
        <w:rPr>
          <w:b/>
          <w:bCs/>
          <w:color w:val="auto"/>
          <w:sz w:val="26"/>
          <w:szCs w:val="26"/>
        </w:rPr>
        <w:t>B</w:t>
      </w:r>
      <w:r w:rsidRPr="001A6C01">
        <w:rPr>
          <w:color w:val="auto"/>
          <w:sz w:val="26"/>
          <w:szCs w:val="26"/>
        </w:rPr>
        <w:t>. Điện trở của dây kim loại giảm.</w:t>
      </w:r>
    </w:p>
    <w:p w14:paraId="7576DB54" w14:textId="77777777" w:rsidR="000A5067" w:rsidRPr="001A6C01" w:rsidRDefault="000A5067" w:rsidP="008B0479">
      <w:pPr>
        <w:spacing w:line="276" w:lineRule="auto"/>
        <w:ind w:left="48" w:right="48"/>
        <w:jc w:val="both"/>
        <w:rPr>
          <w:color w:val="auto"/>
          <w:sz w:val="26"/>
          <w:szCs w:val="26"/>
        </w:rPr>
      </w:pPr>
      <w:r w:rsidRPr="001A6C01">
        <w:rPr>
          <w:b/>
          <w:bCs/>
          <w:color w:val="auto"/>
          <w:sz w:val="26"/>
          <w:szCs w:val="26"/>
        </w:rPr>
        <w:t>C.</w:t>
      </w:r>
      <w:r w:rsidRPr="001A6C01">
        <w:rPr>
          <w:color w:val="auto"/>
          <w:sz w:val="26"/>
          <w:szCs w:val="26"/>
        </w:rPr>
        <w:t xml:space="preserve"> Điện trở của diode giảm.               </w:t>
      </w:r>
    </w:p>
    <w:p w14:paraId="6BC91861" w14:textId="20B7B155" w:rsidR="000A5067" w:rsidRPr="001A6C01" w:rsidRDefault="000A5067" w:rsidP="008B0479">
      <w:pPr>
        <w:spacing w:line="276" w:lineRule="auto"/>
        <w:ind w:left="48" w:right="48"/>
        <w:jc w:val="both"/>
        <w:rPr>
          <w:color w:val="auto"/>
          <w:sz w:val="26"/>
          <w:szCs w:val="26"/>
        </w:rPr>
      </w:pPr>
      <w:r w:rsidRPr="001A6C01">
        <w:rPr>
          <w:b/>
          <w:bCs/>
          <w:color w:val="auto"/>
          <w:sz w:val="26"/>
          <w:szCs w:val="26"/>
        </w:rPr>
        <w:t>D.</w:t>
      </w:r>
      <w:r w:rsidRPr="001A6C01">
        <w:rPr>
          <w:color w:val="auto"/>
          <w:sz w:val="26"/>
          <w:szCs w:val="26"/>
        </w:rPr>
        <w:t xml:space="preserve"> Điện trở của dây kim loại tăng.</w:t>
      </w:r>
    </w:p>
    <w:p w14:paraId="340D3DB6" w14:textId="77777777" w:rsidR="000A5067" w:rsidRPr="001A6C01" w:rsidRDefault="000A5067" w:rsidP="008B0479">
      <w:pPr>
        <w:tabs>
          <w:tab w:val="left" w:pos="2552"/>
          <w:tab w:val="left" w:pos="5103"/>
          <w:tab w:val="left" w:pos="7655"/>
        </w:tabs>
        <w:spacing w:line="276" w:lineRule="auto"/>
        <w:jc w:val="both"/>
        <w:rPr>
          <w:rFonts w:eastAsia="Calibri"/>
          <w:color w:val="auto"/>
          <w:sz w:val="26"/>
          <w:szCs w:val="26"/>
          <w:lang w:val="fr-FR"/>
        </w:rPr>
      </w:pPr>
    </w:p>
    <w:p w14:paraId="1D943808" w14:textId="6AC9BCEE" w:rsidR="00EE05A7" w:rsidRPr="001A6C01" w:rsidRDefault="00EE05A7" w:rsidP="008B0479">
      <w:pPr>
        <w:spacing w:line="276" w:lineRule="auto"/>
        <w:rPr>
          <w:b/>
          <w:color w:val="auto"/>
          <w:sz w:val="26"/>
          <w:szCs w:val="26"/>
        </w:rPr>
      </w:pPr>
    </w:p>
    <w:p w14:paraId="70656BDB" w14:textId="7BE33BF0" w:rsidR="00EE05A7" w:rsidRPr="001A6C01" w:rsidRDefault="00B64DF5" w:rsidP="00B64DF5">
      <w:pPr>
        <w:rPr>
          <w:color w:val="auto"/>
          <w:sz w:val="26"/>
          <w:szCs w:val="26"/>
        </w:rPr>
      </w:pPr>
      <w:r w:rsidRPr="001A6C01">
        <w:rPr>
          <w:color w:val="auto"/>
          <w:sz w:val="26"/>
          <w:szCs w:val="26"/>
        </w:rPr>
        <w:br w:type="page"/>
      </w:r>
    </w:p>
    <w:p w14:paraId="4D670A09" w14:textId="7C0E8F4A" w:rsidR="00B64DF5" w:rsidRPr="00887326" w:rsidRDefault="00B64DF5" w:rsidP="008B0479">
      <w:pPr>
        <w:spacing w:line="276" w:lineRule="auto"/>
        <w:rPr>
          <w:b/>
          <w:bCs/>
          <w:color w:val="0070C0"/>
          <w:sz w:val="26"/>
          <w:szCs w:val="26"/>
        </w:rPr>
      </w:pPr>
      <w:r w:rsidRPr="00887326">
        <w:rPr>
          <w:b/>
          <w:bCs/>
          <w:color w:val="0070C0"/>
          <w:sz w:val="26"/>
          <w:szCs w:val="26"/>
        </w:rPr>
        <w:lastRenderedPageBreak/>
        <w:t xml:space="preserve">III – BÀI TẬP PHÂN DẠNG </w:t>
      </w:r>
    </w:p>
    <w:p w14:paraId="5D95073D" w14:textId="5F284B7D" w:rsidR="00B64DF5" w:rsidRPr="00887326" w:rsidRDefault="00B64DF5" w:rsidP="00B64DF5">
      <w:pPr>
        <w:shd w:val="clear" w:color="auto" w:fill="FFF2CC" w:themeFill="accent4" w:themeFillTint="33"/>
        <w:spacing w:line="276" w:lineRule="auto"/>
        <w:rPr>
          <w:b/>
          <w:bCs/>
          <w:color w:val="7030A0"/>
          <w:sz w:val="26"/>
          <w:szCs w:val="26"/>
        </w:rPr>
      </w:pPr>
      <w:r w:rsidRPr="00887326">
        <w:rPr>
          <w:b/>
          <w:bCs/>
          <w:color w:val="7030A0"/>
          <w:sz w:val="26"/>
          <w:szCs w:val="26"/>
        </w:rPr>
        <w:t>Dạng 1 – Áp dụng định luật Ôm. Xác định điện trở suất</w:t>
      </w:r>
    </w:p>
    <w:p w14:paraId="6B7D415B" w14:textId="77777777" w:rsidR="00DA2E57" w:rsidRDefault="00DA2E57" w:rsidP="008B0479">
      <w:pPr>
        <w:spacing w:line="276" w:lineRule="auto"/>
        <w:rPr>
          <w:b/>
          <w:bCs/>
          <w:color w:val="C00000"/>
          <w:sz w:val="26"/>
          <w:szCs w:val="26"/>
        </w:rPr>
      </w:pPr>
    </w:p>
    <w:p w14:paraId="7B4C506D" w14:textId="03A1A680" w:rsidR="00B64DF5" w:rsidRPr="00887326" w:rsidRDefault="00B64DF5" w:rsidP="008B0479">
      <w:pPr>
        <w:spacing w:line="276" w:lineRule="auto"/>
        <w:rPr>
          <w:b/>
          <w:bCs/>
          <w:color w:val="C00000"/>
          <w:sz w:val="26"/>
          <w:szCs w:val="26"/>
        </w:rPr>
      </w:pPr>
      <w:r w:rsidRPr="00887326">
        <w:rPr>
          <w:b/>
          <w:bCs/>
          <w:color w:val="C00000"/>
          <w:sz w:val="26"/>
          <w:szCs w:val="26"/>
        </w:rPr>
        <w:t>A – PHƯƠNG PHÁP GIẢI</w:t>
      </w:r>
    </w:p>
    <w:p w14:paraId="0CA43B0F" w14:textId="137A551E" w:rsidR="001B16DC" w:rsidRPr="00887326" w:rsidRDefault="001B16DC" w:rsidP="008B0479">
      <w:pPr>
        <w:spacing w:line="276" w:lineRule="auto"/>
        <w:rPr>
          <w:color w:val="auto"/>
          <w:sz w:val="26"/>
          <w:szCs w:val="26"/>
        </w:rPr>
      </w:pPr>
      <w:r w:rsidRPr="00887326">
        <w:rPr>
          <w:color w:val="auto"/>
          <w:sz w:val="26"/>
          <w:szCs w:val="26"/>
        </w:rPr>
        <w:t xml:space="preserve">Điện trở của đoạn dây: </w:t>
      </w:r>
      <m:oMath>
        <m:r>
          <w:rPr>
            <w:rFonts w:ascii="Cambria Math" w:hAnsi="Cambria Math"/>
            <w:color w:val="auto"/>
            <w:sz w:val="26"/>
            <w:szCs w:val="26"/>
          </w:rPr>
          <m:t xml:space="preserve">R= </m:t>
        </m:r>
        <m:f>
          <m:fPr>
            <m:ctrlPr>
              <w:rPr>
                <w:rStyle w:val="mi"/>
                <w:rFonts w:ascii="Cambria Math" w:hAnsi="Cambria Math"/>
                <w:i/>
                <w:color w:val="auto"/>
                <w:sz w:val="26"/>
                <w:szCs w:val="26"/>
                <w:bdr w:val="none" w:sz="0" w:space="0" w:color="auto" w:frame="1"/>
              </w:rPr>
            </m:ctrlPr>
          </m:fPr>
          <m:num>
            <m:r>
              <w:rPr>
                <w:rStyle w:val="mi"/>
                <w:rFonts w:ascii="Cambria Math" w:hAnsi="Cambria Math"/>
                <w:color w:val="auto"/>
                <w:sz w:val="26"/>
                <w:szCs w:val="26"/>
                <w:bdr w:val="none" w:sz="0" w:space="0" w:color="auto" w:frame="1"/>
              </w:rPr>
              <m:t>ρl</m:t>
            </m:r>
          </m:num>
          <m:den>
            <m:r>
              <w:rPr>
                <w:rStyle w:val="mi"/>
                <w:rFonts w:ascii="Cambria Math" w:hAnsi="Cambria Math"/>
                <w:color w:val="auto"/>
                <w:sz w:val="26"/>
                <w:szCs w:val="26"/>
                <w:bdr w:val="none" w:sz="0" w:space="0" w:color="auto" w:frame="1"/>
              </w:rPr>
              <m:t>S</m:t>
            </m:r>
          </m:den>
        </m:f>
      </m:oMath>
    </w:p>
    <w:p w14:paraId="36689CC8" w14:textId="7346F13D" w:rsidR="00887326" w:rsidRPr="00DA2E57" w:rsidRDefault="00EE05A7" w:rsidP="00DA2E57">
      <w:pPr>
        <w:spacing w:line="276" w:lineRule="auto"/>
        <w:rPr>
          <w:color w:val="auto"/>
          <w:sz w:val="26"/>
          <w:szCs w:val="26"/>
          <w:bdr w:val="none" w:sz="0" w:space="0" w:color="auto" w:frame="1"/>
        </w:rPr>
      </w:pPr>
      <w:r w:rsidRPr="00887326">
        <w:rPr>
          <w:color w:val="auto"/>
          <w:sz w:val="26"/>
          <w:szCs w:val="26"/>
        </w:rPr>
        <w:t>Biểu thức</w:t>
      </w:r>
      <w:r w:rsidR="001B16DC" w:rsidRPr="00887326">
        <w:rPr>
          <w:color w:val="auto"/>
          <w:sz w:val="26"/>
          <w:szCs w:val="26"/>
        </w:rPr>
        <w:t xml:space="preserve"> định luật Ohm</w:t>
      </w:r>
      <w:r w:rsidRPr="00887326">
        <w:rPr>
          <w:color w:val="auto"/>
          <w:sz w:val="26"/>
          <w:szCs w:val="26"/>
        </w:rPr>
        <w:t>: </w:t>
      </w:r>
      <m:oMath>
        <m:r>
          <w:rPr>
            <w:rFonts w:ascii="Cambria Math" w:hAnsi="Cambria Math"/>
            <w:color w:val="auto"/>
            <w:sz w:val="26"/>
            <w:szCs w:val="26"/>
            <w:bdr w:val="none" w:sz="0" w:space="0" w:color="auto" w:frame="1"/>
          </w:rPr>
          <m:t>I=</m:t>
        </m:r>
        <m:f>
          <m:fPr>
            <m:ctrlPr>
              <w:rPr>
                <w:rFonts w:ascii="Cambria Math" w:hAnsi="Cambria Math"/>
                <w:i/>
                <w:color w:val="auto"/>
                <w:sz w:val="26"/>
                <w:szCs w:val="26"/>
                <w:bdr w:val="none" w:sz="0" w:space="0" w:color="auto" w:frame="1"/>
              </w:rPr>
            </m:ctrlPr>
          </m:fPr>
          <m:num>
            <m:r>
              <w:rPr>
                <w:rFonts w:ascii="Cambria Math" w:hAnsi="Cambria Math"/>
                <w:color w:val="auto"/>
                <w:sz w:val="26"/>
                <w:szCs w:val="26"/>
                <w:bdr w:val="none" w:sz="0" w:space="0" w:color="auto" w:frame="1"/>
              </w:rPr>
              <m:t>U</m:t>
            </m:r>
          </m:num>
          <m:den>
            <m:r>
              <w:rPr>
                <w:rFonts w:ascii="Cambria Math" w:hAnsi="Cambria Math"/>
                <w:color w:val="auto"/>
                <w:sz w:val="26"/>
                <w:szCs w:val="26"/>
                <w:bdr w:val="none" w:sz="0" w:space="0" w:color="auto" w:frame="1"/>
              </w:rPr>
              <m:t>R</m:t>
            </m:r>
          </m:den>
        </m:f>
      </m:oMath>
    </w:p>
    <w:p w14:paraId="2D8A2FE7" w14:textId="3F5345FD" w:rsidR="00887326" w:rsidRPr="00887326" w:rsidRDefault="00887326" w:rsidP="0095268E">
      <w:pPr>
        <w:pStyle w:val="NormalWeb"/>
        <w:tabs>
          <w:tab w:val="left" w:pos="1080"/>
        </w:tabs>
        <w:spacing w:line="276" w:lineRule="auto"/>
        <w:ind w:firstLine="0"/>
        <w:rPr>
          <w:b/>
          <w:color w:val="C00000"/>
          <w:sz w:val="26"/>
          <w:szCs w:val="26"/>
        </w:rPr>
      </w:pPr>
      <w:r w:rsidRPr="00887326">
        <w:rPr>
          <w:b/>
          <w:color w:val="C00000"/>
          <w:sz w:val="26"/>
          <w:szCs w:val="26"/>
        </w:rPr>
        <w:t xml:space="preserve">B – BÀI TẬP TỰ LUẬN </w:t>
      </w:r>
    </w:p>
    <w:p w14:paraId="1F2BFF6C" w14:textId="77777777" w:rsidR="00991422" w:rsidRDefault="00991422" w:rsidP="00887326">
      <w:pPr>
        <w:pStyle w:val="NormalWeb"/>
        <w:tabs>
          <w:tab w:val="left" w:pos="1080"/>
        </w:tabs>
        <w:spacing w:line="276" w:lineRule="auto"/>
        <w:ind w:firstLine="0"/>
        <w:jc w:val="center"/>
        <w:rPr>
          <w:b/>
          <w:color w:val="FF0000"/>
          <w:sz w:val="28"/>
          <w:szCs w:val="28"/>
          <w:highlight w:val="yellow"/>
        </w:rPr>
      </w:pPr>
    </w:p>
    <w:p w14:paraId="33F84EC0" w14:textId="4B4E8AB4" w:rsidR="00887326" w:rsidRDefault="00887326" w:rsidP="00887326">
      <w:pPr>
        <w:pStyle w:val="NormalWeb"/>
        <w:tabs>
          <w:tab w:val="left" w:pos="1080"/>
        </w:tabs>
        <w:spacing w:line="276" w:lineRule="auto"/>
        <w:ind w:firstLine="0"/>
        <w:jc w:val="center"/>
        <w:rPr>
          <w:b/>
          <w:color w:val="FF0000"/>
          <w:sz w:val="28"/>
          <w:szCs w:val="28"/>
        </w:rPr>
      </w:pPr>
      <w:r w:rsidRPr="00887326">
        <w:rPr>
          <w:b/>
          <w:color w:val="FF0000"/>
          <w:sz w:val="28"/>
          <w:szCs w:val="28"/>
          <w:highlight w:val="yellow"/>
        </w:rPr>
        <w:t>THÔNG HIỂU</w:t>
      </w:r>
    </w:p>
    <w:p w14:paraId="76D1E853" w14:textId="77777777" w:rsidR="00991422" w:rsidRPr="00887326" w:rsidRDefault="00991422" w:rsidP="00887326">
      <w:pPr>
        <w:pStyle w:val="NormalWeb"/>
        <w:tabs>
          <w:tab w:val="left" w:pos="1080"/>
        </w:tabs>
        <w:spacing w:line="276" w:lineRule="auto"/>
        <w:ind w:firstLine="0"/>
        <w:jc w:val="center"/>
        <w:rPr>
          <w:b/>
          <w:color w:val="FF0000"/>
          <w:sz w:val="28"/>
          <w:szCs w:val="28"/>
        </w:rPr>
      </w:pPr>
    </w:p>
    <w:p w14:paraId="18940D62" w14:textId="6972B8B6" w:rsidR="001B16DC" w:rsidRPr="00887326" w:rsidRDefault="0095268E" w:rsidP="0095268E">
      <w:pPr>
        <w:pStyle w:val="NormalWeb"/>
        <w:tabs>
          <w:tab w:val="left" w:pos="1080"/>
        </w:tabs>
        <w:spacing w:line="276" w:lineRule="auto"/>
        <w:ind w:firstLine="0"/>
        <w:rPr>
          <w:sz w:val="26"/>
          <w:szCs w:val="26"/>
          <w:shd w:val="clear" w:color="auto" w:fill="FFFFFF"/>
        </w:rPr>
      </w:pPr>
      <w:r w:rsidRPr="00887326">
        <w:rPr>
          <w:b/>
          <w:sz w:val="26"/>
          <w:szCs w:val="26"/>
        </w:rPr>
        <w:t>Câu 1:</w:t>
      </w:r>
      <w:r w:rsidR="00887326" w:rsidRPr="00887326">
        <w:rPr>
          <w:b/>
          <w:sz w:val="26"/>
          <w:szCs w:val="26"/>
        </w:rPr>
        <w:t xml:space="preserve"> </w:t>
      </w:r>
      <w:r w:rsidR="001B16DC" w:rsidRPr="00887326">
        <w:rPr>
          <w:rFonts w:eastAsia="Times New Roman"/>
          <w:b/>
          <w:bCs/>
          <w:sz w:val="26"/>
          <w:szCs w:val="26"/>
        </w:rPr>
        <w:t>(SBT-CD)</w:t>
      </w:r>
      <w:r w:rsidR="001B16DC" w:rsidRPr="00887326">
        <w:rPr>
          <w:rFonts w:eastAsia="Times New Roman"/>
          <w:sz w:val="26"/>
          <w:szCs w:val="26"/>
        </w:rPr>
        <w:t xml:space="preserve"> </w:t>
      </w:r>
      <w:r w:rsidR="001B16DC" w:rsidRPr="00887326">
        <w:rPr>
          <w:sz w:val="26"/>
          <w:szCs w:val="26"/>
          <w:shd w:val="clear" w:color="auto" w:fill="FFFFFF"/>
        </w:rPr>
        <w:t>Cường độ dòng điện đi qua một vật dẫn là 6,3 A khi hiệu điện thế giữa hai đầu vật dẫn là 12 V. Tính điện trở của vật dẫn.</w:t>
      </w:r>
    </w:p>
    <w:p w14:paraId="57476482" w14:textId="3FA9D9C1" w:rsidR="006C3C41" w:rsidRPr="00887326" w:rsidRDefault="0095268E" w:rsidP="00887326">
      <w:pPr>
        <w:pStyle w:val="NormalWeb"/>
        <w:tabs>
          <w:tab w:val="left" w:pos="1080"/>
        </w:tabs>
        <w:spacing w:line="276" w:lineRule="auto"/>
        <w:ind w:firstLine="0"/>
        <w:rPr>
          <w:rStyle w:val="Strong"/>
          <w:b w:val="0"/>
          <w:bCs w:val="0"/>
          <w:sz w:val="26"/>
          <w:szCs w:val="26"/>
        </w:rPr>
      </w:pPr>
      <w:r w:rsidRPr="00887326">
        <w:rPr>
          <w:rStyle w:val="Strong"/>
          <w:bCs w:val="0"/>
          <w:sz w:val="26"/>
          <w:szCs w:val="26"/>
        </w:rPr>
        <w:t>Câu 2:</w:t>
      </w:r>
      <w:r w:rsidRPr="00887326">
        <w:rPr>
          <w:rStyle w:val="Strong"/>
          <w:bCs w:val="0"/>
          <w:sz w:val="26"/>
          <w:szCs w:val="26"/>
        </w:rPr>
        <w:tab/>
      </w:r>
      <w:r w:rsidR="006C3C41" w:rsidRPr="00887326">
        <w:rPr>
          <w:rStyle w:val="Strong"/>
          <w:sz w:val="26"/>
          <w:szCs w:val="26"/>
        </w:rPr>
        <w:t>(SBT-CTST)</w:t>
      </w:r>
      <w:r w:rsidR="006C3C41" w:rsidRPr="00887326">
        <w:rPr>
          <w:rStyle w:val="Strong"/>
          <w:b w:val="0"/>
          <w:bCs w:val="0"/>
          <w:sz w:val="26"/>
          <w:szCs w:val="26"/>
        </w:rPr>
        <w:t xml:space="preserve"> Một đoạn dây dẫn bằng đồng có điện trở suất 1,69.</w:t>
      </w:r>
      <w:r w:rsidR="006C3C41" w:rsidRPr="00887326">
        <w:rPr>
          <w:rStyle w:val="mn"/>
          <w:sz w:val="26"/>
          <w:szCs w:val="26"/>
          <w:bdr w:val="none" w:sz="0" w:space="0" w:color="auto" w:frame="1"/>
        </w:rPr>
        <w:t>10</w:t>
      </w:r>
      <w:r w:rsidR="006C3C41" w:rsidRPr="00887326">
        <w:rPr>
          <w:rStyle w:val="mn"/>
          <w:sz w:val="26"/>
          <w:szCs w:val="26"/>
          <w:bdr w:val="none" w:sz="0" w:space="0" w:color="auto" w:frame="1"/>
          <w:vertAlign w:val="superscript"/>
        </w:rPr>
        <w:t>8</w:t>
      </w:r>
      <w:r w:rsidR="006C3C41" w:rsidRPr="00887326">
        <w:rPr>
          <w:rStyle w:val="mn"/>
          <w:sz w:val="26"/>
          <w:szCs w:val="26"/>
          <w:bdr w:val="none" w:sz="0" w:space="0" w:color="auto" w:frame="1"/>
        </w:rPr>
        <w:t xml:space="preserve"> </w:t>
      </w:r>
      <w:r w:rsidR="006C3C41" w:rsidRPr="00887326">
        <w:rPr>
          <w:rStyle w:val="mi"/>
          <w:sz w:val="26"/>
          <w:szCs w:val="26"/>
          <w:bdr w:val="none" w:sz="0" w:space="0" w:color="auto" w:frame="1"/>
        </w:rPr>
        <w:t>Ω</w:t>
      </w:r>
      <w:r w:rsidR="006C3C41" w:rsidRPr="00887326">
        <w:rPr>
          <w:rStyle w:val="Strong"/>
          <w:b w:val="0"/>
          <w:bCs w:val="0"/>
          <w:sz w:val="26"/>
          <w:szCs w:val="26"/>
        </w:rPr>
        <w:t>m, dài 2,0 m và đường kính tiết diện là 1,0 mm. Cho dòng điện 1,5 A chạy qua đoạn dây.</w:t>
      </w:r>
    </w:p>
    <w:p w14:paraId="68E7BF78" w14:textId="77777777" w:rsidR="006C3C41" w:rsidRPr="00887326" w:rsidRDefault="006C3C41" w:rsidP="00887326">
      <w:pPr>
        <w:pStyle w:val="NormalWeb"/>
        <w:tabs>
          <w:tab w:val="left" w:pos="1080"/>
        </w:tabs>
        <w:spacing w:line="276" w:lineRule="auto"/>
        <w:ind w:firstLine="0"/>
        <w:rPr>
          <w:b/>
          <w:bCs/>
          <w:sz w:val="26"/>
          <w:szCs w:val="26"/>
        </w:rPr>
      </w:pPr>
      <w:r w:rsidRPr="00887326">
        <w:rPr>
          <w:rStyle w:val="Strong"/>
          <w:b w:val="0"/>
          <w:bCs w:val="0"/>
          <w:sz w:val="26"/>
          <w:szCs w:val="26"/>
        </w:rPr>
        <w:t>a) Tính điện trở của đoạn dây.</w:t>
      </w:r>
    </w:p>
    <w:p w14:paraId="1DA93C2E" w14:textId="77777777" w:rsidR="006C3C41" w:rsidRPr="00887326" w:rsidRDefault="006C3C41" w:rsidP="00887326">
      <w:pPr>
        <w:pStyle w:val="NormalWeb"/>
        <w:tabs>
          <w:tab w:val="left" w:pos="1080"/>
        </w:tabs>
        <w:spacing w:line="276" w:lineRule="auto"/>
        <w:ind w:firstLine="0"/>
        <w:rPr>
          <w:rStyle w:val="Strong"/>
          <w:b w:val="0"/>
          <w:bCs w:val="0"/>
          <w:sz w:val="26"/>
          <w:szCs w:val="26"/>
        </w:rPr>
      </w:pPr>
      <w:r w:rsidRPr="00887326">
        <w:rPr>
          <w:rStyle w:val="Strong"/>
          <w:b w:val="0"/>
          <w:bCs w:val="0"/>
          <w:sz w:val="26"/>
          <w:szCs w:val="26"/>
        </w:rPr>
        <w:t>b) Tính hiệu điện thế giữa hai đầu đoạn dậy.</w:t>
      </w:r>
    </w:p>
    <w:p w14:paraId="08856018" w14:textId="59C6EE1E" w:rsidR="001B16DC" w:rsidRPr="00887326" w:rsidRDefault="0095268E" w:rsidP="00887326">
      <w:pPr>
        <w:pStyle w:val="NormalWeb"/>
        <w:tabs>
          <w:tab w:val="left" w:pos="1080"/>
        </w:tabs>
        <w:spacing w:line="276" w:lineRule="auto"/>
        <w:ind w:firstLine="0"/>
        <w:rPr>
          <w:sz w:val="26"/>
          <w:szCs w:val="26"/>
        </w:rPr>
      </w:pPr>
      <w:r w:rsidRPr="00887326">
        <w:rPr>
          <w:b/>
          <w:sz w:val="26"/>
          <w:szCs w:val="26"/>
        </w:rPr>
        <w:t>Câu 3:</w:t>
      </w:r>
      <w:r w:rsidRPr="00887326">
        <w:rPr>
          <w:b/>
          <w:sz w:val="26"/>
          <w:szCs w:val="26"/>
        </w:rPr>
        <w:tab/>
      </w:r>
      <w:r w:rsidR="001B16DC" w:rsidRPr="00887326">
        <w:rPr>
          <w:rFonts w:eastAsia="Times New Roman"/>
          <w:b/>
          <w:bCs/>
          <w:sz w:val="26"/>
          <w:szCs w:val="26"/>
        </w:rPr>
        <w:t>(SBT-CD)</w:t>
      </w:r>
      <w:r w:rsidR="001B16DC" w:rsidRPr="00887326">
        <w:rPr>
          <w:rFonts w:eastAsia="Times New Roman"/>
          <w:sz w:val="26"/>
          <w:szCs w:val="26"/>
        </w:rPr>
        <w:t xml:space="preserve"> </w:t>
      </w:r>
      <w:r w:rsidR="001B16DC" w:rsidRPr="00887326">
        <w:rPr>
          <w:sz w:val="26"/>
          <w:szCs w:val="26"/>
          <w:shd w:val="clear" w:color="auto" w:fill="FFFFFF"/>
        </w:rPr>
        <w:t>Đồ thị I – U của một vật dẫn được biểu diễn ở Hình 4.5.</w:t>
      </w:r>
    </w:p>
    <w:p w14:paraId="7FC43D59" w14:textId="77777777" w:rsidR="001B16DC" w:rsidRPr="00887326" w:rsidRDefault="001B16DC" w:rsidP="00887326">
      <w:pPr>
        <w:spacing w:line="276" w:lineRule="auto"/>
        <w:ind w:left="48" w:right="48"/>
        <w:jc w:val="both"/>
        <w:rPr>
          <w:color w:val="auto"/>
          <w:sz w:val="26"/>
          <w:szCs w:val="26"/>
        </w:rPr>
      </w:pPr>
      <w:r w:rsidRPr="00887326">
        <w:rPr>
          <w:color w:val="auto"/>
          <w:sz w:val="26"/>
          <w:szCs w:val="26"/>
        </w:rPr>
        <w:t>a) Từ đồ thị có thể suy ra định luật nào biểu diễn mối liên hệ giữa I và U?</w:t>
      </w:r>
    </w:p>
    <w:p w14:paraId="26728E39" w14:textId="77777777" w:rsidR="001B16DC" w:rsidRPr="00887326" w:rsidRDefault="001B16DC" w:rsidP="00887326">
      <w:pPr>
        <w:spacing w:line="276" w:lineRule="auto"/>
        <w:ind w:left="48" w:right="48"/>
        <w:jc w:val="both"/>
        <w:rPr>
          <w:color w:val="auto"/>
          <w:sz w:val="26"/>
          <w:szCs w:val="26"/>
        </w:rPr>
      </w:pPr>
      <w:r w:rsidRPr="00887326">
        <w:rPr>
          <w:color w:val="auto"/>
          <w:sz w:val="26"/>
          <w:szCs w:val="26"/>
        </w:rPr>
        <w:t>b) Tính điện trở của vật dẫn này.</w:t>
      </w:r>
    </w:p>
    <w:p w14:paraId="13C6E32C" w14:textId="77777777" w:rsidR="001B16DC" w:rsidRPr="00887326" w:rsidRDefault="001B16DC" w:rsidP="00887326">
      <w:pPr>
        <w:spacing w:line="276" w:lineRule="auto"/>
        <w:ind w:left="48" w:right="48"/>
        <w:jc w:val="center"/>
        <w:rPr>
          <w:color w:val="auto"/>
          <w:sz w:val="26"/>
          <w:szCs w:val="26"/>
        </w:rPr>
      </w:pPr>
      <w:r w:rsidRPr="00887326">
        <w:rPr>
          <w:noProof/>
          <w:color w:val="auto"/>
          <w:sz w:val="26"/>
          <w:szCs w:val="26"/>
        </w:rPr>
        <w:drawing>
          <wp:inline distT="0" distB="0" distL="0" distR="0" wp14:anchorId="780EB3DD" wp14:editId="415C6F2B">
            <wp:extent cx="2246050" cy="1455420"/>
            <wp:effectExtent l="0" t="0" r="1905" b="0"/>
            <wp:docPr id="21315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41766" name="Picture 1"/>
                    <pic:cNvPicPr/>
                  </pic:nvPicPr>
                  <pic:blipFill>
                    <a:blip r:embed="rId44">
                      <a:extLst>
                        <a:ext uri="{BEBA8EAE-BF5A-486C-A8C5-ECC9F3942E4B}">
                          <a14:imgProps xmlns:a14="http://schemas.microsoft.com/office/drawing/2010/main">
                            <a14:imgLayer r:embed="rId45">
                              <a14:imgEffect>
                                <a14:brightnessContrast bright="6000"/>
                              </a14:imgEffect>
                            </a14:imgLayer>
                          </a14:imgProps>
                        </a:ext>
                      </a:extLst>
                    </a:blip>
                    <a:stretch>
                      <a:fillRect/>
                    </a:stretch>
                  </pic:blipFill>
                  <pic:spPr>
                    <a:xfrm>
                      <a:off x="0" y="0"/>
                      <a:ext cx="2273047" cy="1472914"/>
                    </a:xfrm>
                    <a:prstGeom prst="rect">
                      <a:avLst/>
                    </a:prstGeom>
                  </pic:spPr>
                </pic:pic>
              </a:graphicData>
            </a:graphic>
          </wp:inline>
        </w:drawing>
      </w:r>
    </w:p>
    <w:p w14:paraId="5DEE71F6" w14:textId="2CEEA1EE" w:rsidR="00FC5973" w:rsidRPr="00887326" w:rsidRDefault="0095268E" w:rsidP="00887326">
      <w:pPr>
        <w:pStyle w:val="NormalWeb"/>
        <w:tabs>
          <w:tab w:val="left" w:pos="1080"/>
        </w:tabs>
        <w:spacing w:line="276" w:lineRule="auto"/>
        <w:ind w:firstLine="0"/>
        <w:rPr>
          <w:bCs/>
          <w:sz w:val="26"/>
          <w:szCs w:val="26"/>
        </w:rPr>
      </w:pPr>
      <w:r w:rsidRPr="00887326">
        <w:rPr>
          <w:b/>
          <w:bCs/>
          <w:sz w:val="26"/>
          <w:szCs w:val="26"/>
        </w:rPr>
        <w:t>Câu 4:</w:t>
      </w:r>
      <w:r w:rsidRPr="00887326">
        <w:rPr>
          <w:b/>
          <w:bCs/>
          <w:sz w:val="26"/>
          <w:szCs w:val="26"/>
        </w:rPr>
        <w:tab/>
      </w:r>
      <w:r w:rsidR="00FC5973" w:rsidRPr="00887326">
        <w:rPr>
          <w:bCs/>
          <w:sz w:val="26"/>
          <w:szCs w:val="26"/>
        </w:rPr>
        <w:t>Xác định giá trị điện trở của đoạn dây bằng đồng có đường đặc trưng vôn – ampe như hình 17.3</w:t>
      </w:r>
    </w:p>
    <w:p w14:paraId="1F96C2A3" w14:textId="77777777" w:rsidR="00FC5973" w:rsidRPr="00887326" w:rsidRDefault="00FC5973" w:rsidP="00887326">
      <w:pPr>
        <w:spacing w:line="276" w:lineRule="auto"/>
        <w:jc w:val="center"/>
        <w:rPr>
          <w:b/>
          <w:color w:val="auto"/>
          <w:sz w:val="26"/>
          <w:szCs w:val="26"/>
        </w:rPr>
      </w:pPr>
      <w:r w:rsidRPr="00887326">
        <w:rPr>
          <w:b/>
          <w:noProof/>
          <w:color w:val="auto"/>
          <w:sz w:val="26"/>
          <w:szCs w:val="26"/>
        </w:rPr>
        <w:drawing>
          <wp:inline distT="0" distB="0" distL="0" distR="0" wp14:anchorId="0D624BD3" wp14:editId="0BA8F7E9">
            <wp:extent cx="2352040" cy="1433744"/>
            <wp:effectExtent l="0" t="0" r="0" b="0"/>
            <wp:docPr id="5" name="Picture 13">
              <a:extLst xmlns:a="http://schemas.openxmlformats.org/drawingml/2006/main">
                <a:ext uri="{FF2B5EF4-FFF2-40B4-BE49-F238E27FC236}">
                  <a16:creationId xmlns:a16="http://schemas.microsoft.com/office/drawing/2014/main" id="{C6621FA7-7835-41F9-8DA9-13133C253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FF2B5EF4-FFF2-40B4-BE49-F238E27FC236}">
                          <a16:creationId xmlns:a16="http://schemas.microsoft.com/office/drawing/2014/main" id="{C6621FA7-7835-41F9-8DA9-13133C253151}"/>
                        </a:ext>
                      </a:extLst>
                    </pic:cNvPr>
                    <pic:cNvPicPr>
                      <a:picLocks noChangeAspect="1"/>
                    </pic:cNvPicPr>
                  </pic:nvPicPr>
                  <pic:blipFill>
                    <a:blip r:embed="rId46">
                      <a:extLst>
                        <a:ext uri="{BEBA8EAE-BF5A-486C-A8C5-ECC9F3942E4B}">
                          <a14:imgProps xmlns:a14="http://schemas.microsoft.com/office/drawing/2010/main">
                            <a14:imgLayer r:embed="rId47">
                              <a14:imgEffect>
                                <a14:brightnessContrast bright="8000"/>
                              </a14:imgEffect>
                            </a14:imgLayer>
                          </a14:imgProps>
                        </a:ext>
                      </a:extLst>
                    </a:blip>
                    <a:stretch>
                      <a:fillRect/>
                    </a:stretch>
                  </pic:blipFill>
                  <pic:spPr>
                    <a:xfrm>
                      <a:off x="0" y="0"/>
                      <a:ext cx="2380805" cy="1451279"/>
                    </a:xfrm>
                    <a:prstGeom prst="rect">
                      <a:avLst/>
                    </a:prstGeom>
                  </pic:spPr>
                </pic:pic>
              </a:graphicData>
            </a:graphic>
          </wp:inline>
        </w:drawing>
      </w:r>
    </w:p>
    <w:p w14:paraId="2BD4E461" w14:textId="26F1FFCA" w:rsidR="00FC5973" w:rsidRPr="00887326" w:rsidRDefault="0095268E" w:rsidP="00887326">
      <w:pPr>
        <w:pStyle w:val="NormalWeb"/>
        <w:tabs>
          <w:tab w:val="left" w:pos="1080"/>
        </w:tabs>
        <w:spacing w:line="276" w:lineRule="auto"/>
        <w:ind w:firstLine="0"/>
        <w:rPr>
          <w:sz w:val="26"/>
          <w:szCs w:val="26"/>
        </w:rPr>
      </w:pPr>
      <w:r w:rsidRPr="00887326">
        <w:rPr>
          <w:b/>
          <w:sz w:val="26"/>
          <w:szCs w:val="26"/>
        </w:rPr>
        <w:t>Câu 5:</w:t>
      </w:r>
      <w:r w:rsidRPr="00887326">
        <w:rPr>
          <w:b/>
          <w:sz w:val="26"/>
          <w:szCs w:val="26"/>
        </w:rPr>
        <w:tab/>
      </w:r>
      <w:r w:rsidR="00FC5973" w:rsidRPr="00887326">
        <w:rPr>
          <w:sz w:val="26"/>
          <w:szCs w:val="26"/>
        </w:rPr>
        <w:t>Đồ thị sau mô tả đường đặc trưng vôn – ampe của hai linh kiện là dây tóc bóng đèn và dây kim loại.</w:t>
      </w:r>
    </w:p>
    <w:p w14:paraId="214A2638" w14:textId="77777777" w:rsidR="00FC5973" w:rsidRPr="00887326" w:rsidRDefault="00FC5973" w:rsidP="00887326">
      <w:pPr>
        <w:spacing w:line="276" w:lineRule="auto"/>
        <w:jc w:val="center"/>
        <w:rPr>
          <w:color w:val="auto"/>
          <w:sz w:val="26"/>
          <w:szCs w:val="26"/>
        </w:rPr>
      </w:pPr>
      <w:r w:rsidRPr="00887326">
        <w:rPr>
          <w:noProof/>
          <w:color w:val="auto"/>
          <w:sz w:val="26"/>
          <w:szCs w:val="26"/>
        </w:rPr>
        <w:lastRenderedPageBreak/>
        <w:drawing>
          <wp:inline distT="0" distB="0" distL="0" distR="0" wp14:anchorId="177BC9CF" wp14:editId="58A2DA3B">
            <wp:extent cx="2887336" cy="2082297"/>
            <wp:effectExtent l="0" t="0" r="8890" b="0"/>
            <wp:docPr id="90733" name="Picture 9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3" name="Picture 90733"/>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rightnessContrast bright="11000"/>
                              </a14:imgEffect>
                            </a14:imgLayer>
                          </a14:imgProps>
                        </a:ext>
                        <a:ext uri="{28A0092B-C50C-407E-A947-70E740481C1C}">
                          <a14:useLocalDpi xmlns:a14="http://schemas.microsoft.com/office/drawing/2010/main" val="0"/>
                        </a:ext>
                      </a:extLst>
                    </a:blip>
                    <a:srcRect b="22360"/>
                    <a:stretch/>
                  </pic:blipFill>
                  <pic:spPr bwMode="auto">
                    <a:xfrm>
                      <a:off x="0" y="0"/>
                      <a:ext cx="2899350" cy="2090961"/>
                    </a:xfrm>
                    <a:prstGeom prst="rect">
                      <a:avLst/>
                    </a:prstGeom>
                    <a:noFill/>
                    <a:ln>
                      <a:noFill/>
                    </a:ln>
                    <a:extLst>
                      <a:ext uri="{53640926-AAD7-44D8-BBD7-CCE9431645EC}">
                        <a14:shadowObscured xmlns:a14="http://schemas.microsoft.com/office/drawing/2010/main"/>
                      </a:ext>
                    </a:extLst>
                  </pic:spPr>
                </pic:pic>
              </a:graphicData>
            </a:graphic>
          </wp:inline>
        </w:drawing>
      </w:r>
    </w:p>
    <w:p w14:paraId="34A90909" w14:textId="77777777" w:rsidR="00FC5973" w:rsidRPr="00887326" w:rsidRDefault="00FC5973" w:rsidP="00887326">
      <w:pPr>
        <w:spacing w:line="276" w:lineRule="auto"/>
        <w:jc w:val="both"/>
        <w:rPr>
          <w:color w:val="auto"/>
          <w:sz w:val="26"/>
          <w:szCs w:val="26"/>
        </w:rPr>
      </w:pPr>
      <w:r w:rsidRPr="00887326">
        <w:rPr>
          <w:b/>
          <w:color w:val="auto"/>
          <w:sz w:val="26"/>
          <w:szCs w:val="26"/>
        </w:rPr>
        <w:t>a.</w:t>
      </w:r>
      <w:r w:rsidRPr="00887326">
        <w:rPr>
          <w:color w:val="auto"/>
          <w:sz w:val="26"/>
          <w:szCs w:val="26"/>
        </w:rPr>
        <w:t xml:space="preserve"> Xác định hiệu điện thế mà tại đó dây tóc bóng đèn và dây kim loại có điện trở như nhau.</w:t>
      </w:r>
    </w:p>
    <w:p w14:paraId="1C11B9B0" w14:textId="29076198" w:rsidR="001B16DC" w:rsidRPr="00991422" w:rsidRDefault="00FC5973" w:rsidP="00887326">
      <w:pPr>
        <w:spacing w:line="276" w:lineRule="auto"/>
        <w:rPr>
          <w:color w:val="auto"/>
          <w:sz w:val="26"/>
          <w:szCs w:val="26"/>
        </w:rPr>
      </w:pPr>
      <w:r w:rsidRPr="00887326">
        <w:rPr>
          <w:b/>
          <w:color w:val="auto"/>
          <w:sz w:val="26"/>
          <w:szCs w:val="26"/>
        </w:rPr>
        <w:t>b.</w:t>
      </w:r>
      <w:r w:rsidRPr="00887326">
        <w:rPr>
          <w:color w:val="auto"/>
          <w:sz w:val="26"/>
          <w:szCs w:val="26"/>
        </w:rPr>
        <w:t xml:space="preserve"> Xác định điện trở ứng với hiệu điện thế xác định được ở câu a.</w:t>
      </w:r>
    </w:p>
    <w:p w14:paraId="1B602976" w14:textId="495A369A" w:rsidR="001B16DC" w:rsidRPr="00887326" w:rsidRDefault="0095268E" w:rsidP="00887326">
      <w:pPr>
        <w:pStyle w:val="NormalWeb"/>
        <w:tabs>
          <w:tab w:val="left" w:pos="1080"/>
        </w:tabs>
        <w:spacing w:line="276" w:lineRule="auto"/>
        <w:ind w:firstLine="0"/>
        <w:rPr>
          <w:sz w:val="26"/>
          <w:szCs w:val="26"/>
        </w:rPr>
      </w:pPr>
      <w:r w:rsidRPr="00887326">
        <w:rPr>
          <w:b/>
          <w:sz w:val="26"/>
          <w:szCs w:val="26"/>
        </w:rPr>
        <w:t>Câu 6:</w:t>
      </w:r>
      <w:r w:rsidRPr="00887326">
        <w:rPr>
          <w:b/>
          <w:sz w:val="26"/>
          <w:szCs w:val="26"/>
        </w:rPr>
        <w:tab/>
      </w:r>
      <w:r w:rsidR="001B16DC" w:rsidRPr="00887326">
        <w:rPr>
          <w:rFonts w:eastAsia="Times New Roman"/>
          <w:b/>
          <w:bCs/>
          <w:sz w:val="26"/>
          <w:szCs w:val="26"/>
        </w:rPr>
        <w:t>(SBT-CD)</w:t>
      </w:r>
      <w:r w:rsidR="001B16DC" w:rsidRPr="00887326">
        <w:rPr>
          <w:rFonts w:eastAsia="Times New Roman"/>
          <w:sz w:val="26"/>
          <w:szCs w:val="26"/>
        </w:rPr>
        <w:t xml:space="preserve"> </w:t>
      </w:r>
      <w:r w:rsidR="001B16DC" w:rsidRPr="00887326">
        <w:rPr>
          <w:sz w:val="26"/>
          <w:szCs w:val="26"/>
        </w:rPr>
        <w:t>Khi hiệu điện thế giữa hai đầu LED là 2,0 V thì cường độ dòng điện đi qua nó là 20 mA. Tính điện trở của LED.</w:t>
      </w:r>
    </w:p>
    <w:p w14:paraId="53234A30" w14:textId="74D4A59A" w:rsidR="001B16DC" w:rsidRPr="00887326" w:rsidRDefault="0095268E" w:rsidP="00887326">
      <w:pPr>
        <w:pStyle w:val="NormalWeb"/>
        <w:tabs>
          <w:tab w:val="left" w:pos="1080"/>
        </w:tabs>
        <w:spacing w:line="276" w:lineRule="auto"/>
        <w:ind w:firstLine="0"/>
        <w:rPr>
          <w:sz w:val="26"/>
          <w:szCs w:val="26"/>
        </w:rPr>
      </w:pPr>
      <w:r w:rsidRPr="00887326">
        <w:rPr>
          <w:b/>
          <w:sz w:val="26"/>
          <w:szCs w:val="26"/>
        </w:rPr>
        <w:t>Câu 7:</w:t>
      </w:r>
      <w:r w:rsidRPr="00887326">
        <w:rPr>
          <w:b/>
          <w:sz w:val="26"/>
          <w:szCs w:val="26"/>
        </w:rPr>
        <w:tab/>
      </w:r>
      <w:r w:rsidR="001B16DC" w:rsidRPr="00887326">
        <w:rPr>
          <w:rFonts w:eastAsia="Times New Roman"/>
          <w:b/>
          <w:bCs/>
          <w:sz w:val="26"/>
          <w:szCs w:val="26"/>
        </w:rPr>
        <w:t>(SBT-CD)</w:t>
      </w:r>
      <w:r w:rsidR="001B16DC" w:rsidRPr="00887326">
        <w:rPr>
          <w:rFonts w:eastAsia="Times New Roman"/>
          <w:sz w:val="26"/>
          <w:szCs w:val="26"/>
        </w:rPr>
        <w:t xml:space="preserve"> </w:t>
      </w:r>
      <w:r w:rsidR="001B16DC" w:rsidRPr="00887326">
        <w:rPr>
          <w:sz w:val="26"/>
          <w:szCs w:val="26"/>
          <w:shd w:val="clear" w:color="auto" w:fill="FFFFFF"/>
        </w:rPr>
        <w:t>Bảng sau đây là các giá trị của cường độ dòng điện I qua một điện trở tương ứng với các hiệu điện thế khác nhau U giữa hai đầu của nó.</w:t>
      </w:r>
    </w:p>
    <w:p w14:paraId="0BE207BB" w14:textId="77777777" w:rsidR="001B16DC" w:rsidRPr="00887326" w:rsidRDefault="001B16DC" w:rsidP="00887326">
      <w:pPr>
        <w:spacing w:line="276" w:lineRule="auto"/>
        <w:ind w:left="48" w:right="48"/>
        <w:jc w:val="both"/>
        <w:rPr>
          <w:color w:val="auto"/>
          <w:sz w:val="26"/>
          <w:szCs w:val="26"/>
        </w:rPr>
      </w:pPr>
      <w:r w:rsidRPr="00887326">
        <w:rPr>
          <w:noProof/>
          <w:color w:val="auto"/>
          <w:sz w:val="26"/>
          <w:szCs w:val="26"/>
        </w:rPr>
        <w:drawing>
          <wp:inline distT="0" distB="0" distL="0" distR="0" wp14:anchorId="71F0EB2B" wp14:editId="7A9AE49E">
            <wp:extent cx="6120130" cy="777240"/>
            <wp:effectExtent l="0" t="0" r="0" b="3810"/>
            <wp:docPr id="202544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41189" name="Picture 1"/>
                    <pic:cNvPicPr/>
                  </pic:nvPicPr>
                  <pic:blipFill>
                    <a:blip r:embed="rId50"/>
                    <a:stretch>
                      <a:fillRect/>
                    </a:stretch>
                  </pic:blipFill>
                  <pic:spPr>
                    <a:xfrm>
                      <a:off x="0" y="0"/>
                      <a:ext cx="6120130" cy="777240"/>
                    </a:xfrm>
                    <a:prstGeom prst="rect">
                      <a:avLst/>
                    </a:prstGeom>
                  </pic:spPr>
                </pic:pic>
              </a:graphicData>
            </a:graphic>
          </wp:inline>
        </w:drawing>
      </w:r>
    </w:p>
    <w:p w14:paraId="794F40CF" w14:textId="77777777" w:rsidR="001B16DC" w:rsidRPr="00887326" w:rsidRDefault="001B16DC" w:rsidP="00887326">
      <w:pPr>
        <w:spacing w:line="276" w:lineRule="auto"/>
        <w:ind w:left="48" w:right="48"/>
        <w:jc w:val="both"/>
        <w:rPr>
          <w:color w:val="auto"/>
          <w:sz w:val="26"/>
          <w:szCs w:val="26"/>
        </w:rPr>
      </w:pPr>
      <w:r w:rsidRPr="00887326">
        <w:rPr>
          <w:color w:val="auto"/>
          <w:sz w:val="26"/>
          <w:szCs w:val="26"/>
        </w:rPr>
        <w:t>a) Tính giá trị của điện trở ứng với mỗi giá trị cường độ dòng điện và hiệu điện thế.</w:t>
      </w:r>
    </w:p>
    <w:p w14:paraId="70764805" w14:textId="77777777" w:rsidR="001B16DC" w:rsidRPr="00887326" w:rsidRDefault="001B16DC" w:rsidP="00887326">
      <w:pPr>
        <w:spacing w:line="276" w:lineRule="auto"/>
        <w:ind w:left="48" w:right="48"/>
        <w:jc w:val="both"/>
        <w:rPr>
          <w:color w:val="auto"/>
          <w:sz w:val="26"/>
          <w:szCs w:val="26"/>
        </w:rPr>
      </w:pPr>
      <w:r w:rsidRPr="00887326">
        <w:rPr>
          <w:color w:val="auto"/>
          <w:sz w:val="26"/>
          <w:szCs w:val="26"/>
        </w:rPr>
        <w:t>b) Vẽ đồ thị biểu diễn sự biến thiên của điện trở theo cường độ dòng điện.</w:t>
      </w:r>
    </w:p>
    <w:p w14:paraId="6C0BE4FF" w14:textId="24EDA137" w:rsidR="001B16DC" w:rsidRPr="00887326" w:rsidRDefault="001B16DC" w:rsidP="00887326">
      <w:pPr>
        <w:spacing w:line="276" w:lineRule="auto"/>
        <w:ind w:left="48" w:right="48"/>
        <w:jc w:val="center"/>
        <w:rPr>
          <w:color w:val="auto"/>
          <w:sz w:val="26"/>
          <w:szCs w:val="26"/>
        </w:rPr>
      </w:pPr>
    </w:p>
    <w:p w14:paraId="44464EF2" w14:textId="76D0D666" w:rsidR="006C3C41" w:rsidRPr="00887326" w:rsidRDefault="006C3C41" w:rsidP="00887326">
      <w:pPr>
        <w:pStyle w:val="NormalWeb"/>
        <w:tabs>
          <w:tab w:val="left" w:pos="990"/>
          <w:tab w:val="left" w:pos="3402"/>
          <w:tab w:val="left" w:pos="5669"/>
          <w:tab w:val="left" w:pos="7937"/>
        </w:tabs>
        <w:spacing w:line="276" w:lineRule="auto"/>
        <w:ind w:firstLine="0"/>
        <w:rPr>
          <w:sz w:val="26"/>
          <w:szCs w:val="26"/>
        </w:rPr>
      </w:pPr>
    </w:p>
    <w:p w14:paraId="79D0D386" w14:textId="05C6C69D" w:rsidR="006C3C41" w:rsidRPr="00887326" w:rsidRDefault="006C3C41" w:rsidP="00887326">
      <w:pPr>
        <w:pStyle w:val="NormalWeb"/>
        <w:tabs>
          <w:tab w:val="left" w:pos="1080"/>
        </w:tabs>
        <w:spacing w:line="276" w:lineRule="auto"/>
        <w:ind w:firstLine="0"/>
        <w:rPr>
          <w:sz w:val="26"/>
          <w:szCs w:val="26"/>
          <w:shd w:val="clear" w:color="auto" w:fill="FFFFFF"/>
        </w:rPr>
      </w:pPr>
    </w:p>
    <w:p w14:paraId="43AEEA6B" w14:textId="6D603043" w:rsidR="00DA2E57" w:rsidRDefault="00DA2E57" w:rsidP="00DA2E57">
      <w:pPr>
        <w:pStyle w:val="NormalWeb"/>
        <w:tabs>
          <w:tab w:val="left" w:pos="1080"/>
        </w:tabs>
        <w:spacing w:line="276" w:lineRule="auto"/>
        <w:ind w:firstLine="0"/>
        <w:jc w:val="center"/>
        <w:rPr>
          <w:b/>
          <w:color w:val="FF0000"/>
          <w:sz w:val="28"/>
          <w:szCs w:val="28"/>
        </w:rPr>
      </w:pPr>
      <w:r w:rsidRPr="00DA2E57">
        <w:rPr>
          <w:b/>
          <w:color w:val="FF0000"/>
          <w:sz w:val="28"/>
          <w:szCs w:val="28"/>
          <w:highlight w:val="yellow"/>
        </w:rPr>
        <w:t>VẬN DỤNG</w:t>
      </w:r>
    </w:p>
    <w:p w14:paraId="5F6D1523" w14:textId="77777777" w:rsidR="00DA2E57" w:rsidRPr="00DA2E57" w:rsidRDefault="00DA2E57" w:rsidP="00DA2E57">
      <w:pPr>
        <w:pStyle w:val="NormalWeb"/>
        <w:tabs>
          <w:tab w:val="left" w:pos="1080"/>
        </w:tabs>
        <w:spacing w:line="276" w:lineRule="auto"/>
        <w:ind w:firstLine="0"/>
        <w:jc w:val="center"/>
        <w:rPr>
          <w:b/>
          <w:color w:val="FF0000"/>
          <w:sz w:val="28"/>
          <w:szCs w:val="28"/>
        </w:rPr>
      </w:pPr>
    </w:p>
    <w:p w14:paraId="4D8A21E4" w14:textId="26919562" w:rsidR="001B16DC" w:rsidRPr="00505BDA" w:rsidRDefault="00991422" w:rsidP="00887326">
      <w:pPr>
        <w:pStyle w:val="NormalWeb"/>
        <w:tabs>
          <w:tab w:val="left" w:pos="1080"/>
        </w:tabs>
        <w:spacing w:line="276" w:lineRule="auto"/>
        <w:ind w:firstLine="0"/>
        <w:rPr>
          <w:sz w:val="26"/>
          <w:szCs w:val="26"/>
          <w:shd w:val="clear" w:color="auto" w:fill="FFFFFF"/>
        </w:rPr>
      </w:pPr>
      <w:r w:rsidRPr="00505BDA">
        <w:rPr>
          <w:noProof/>
          <w:sz w:val="26"/>
          <w:szCs w:val="26"/>
        </w:rPr>
        <w:drawing>
          <wp:anchor distT="0" distB="0" distL="114300" distR="114300" simplePos="0" relativeHeight="251717632" behindDoc="1" locked="0" layoutInCell="1" allowOverlap="1" wp14:anchorId="2CF6A490" wp14:editId="732F5933">
            <wp:simplePos x="0" y="0"/>
            <wp:positionH relativeFrom="column">
              <wp:posOffset>4997119</wp:posOffset>
            </wp:positionH>
            <wp:positionV relativeFrom="paragraph">
              <wp:posOffset>13666</wp:posOffset>
            </wp:positionV>
            <wp:extent cx="1252855" cy="1574800"/>
            <wp:effectExtent l="0" t="0" r="4445" b="6350"/>
            <wp:wrapTight wrapText="bothSides">
              <wp:wrapPolygon edited="0">
                <wp:start x="0" y="0"/>
                <wp:lineTo x="0" y="21426"/>
                <wp:lineTo x="21348" y="21426"/>
                <wp:lineTo x="21348" y="0"/>
                <wp:lineTo x="0" y="0"/>
              </wp:wrapPolygon>
            </wp:wrapTight>
            <wp:docPr id="532341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41814" name="Picture 2"/>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252855" cy="1574800"/>
                    </a:xfrm>
                    <a:prstGeom prst="rect">
                      <a:avLst/>
                    </a:prstGeom>
                    <a:noFill/>
                    <a:ln>
                      <a:noFill/>
                    </a:ln>
                  </pic:spPr>
                </pic:pic>
              </a:graphicData>
            </a:graphic>
          </wp:anchor>
        </w:drawing>
      </w:r>
      <w:r w:rsidR="0095268E" w:rsidRPr="00505BDA">
        <w:rPr>
          <w:b/>
          <w:sz w:val="26"/>
          <w:szCs w:val="26"/>
        </w:rPr>
        <w:t>Câu 8:</w:t>
      </w:r>
      <w:r w:rsidR="0095268E" w:rsidRPr="00505BDA">
        <w:rPr>
          <w:b/>
          <w:sz w:val="26"/>
          <w:szCs w:val="26"/>
        </w:rPr>
        <w:tab/>
      </w:r>
      <w:r w:rsidR="001B16DC" w:rsidRPr="00505BDA">
        <w:rPr>
          <w:rFonts w:eastAsia="Times New Roman"/>
          <w:b/>
          <w:bCs/>
          <w:sz w:val="26"/>
          <w:szCs w:val="26"/>
        </w:rPr>
        <w:t>(SBT-CD)</w:t>
      </w:r>
      <w:r w:rsidR="001B16DC" w:rsidRPr="00505BDA">
        <w:rPr>
          <w:rFonts w:eastAsia="Times New Roman"/>
          <w:sz w:val="26"/>
          <w:szCs w:val="26"/>
        </w:rPr>
        <w:t xml:space="preserve"> </w:t>
      </w:r>
      <w:r w:rsidR="001B16DC" w:rsidRPr="00505BDA">
        <w:rPr>
          <w:sz w:val="26"/>
          <w:szCs w:val="26"/>
          <w:shd w:val="clear" w:color="auto" w:fill="FFFFFF"/>
        </w:rPr>
        <w:t>Cho mạch điện (Hình 4.7). </w:t>
      </w:r>
      <w:r w:rsidR="001B16DC" w:rsidRPr="00505BDA">
        <w:rPr>
          <w:sz w:val="26"/>
          <w:szCs w:val="26"/>
          <w:bdr w:val="none" w:sz="0" w:space="0" w:color="auto" w:frame="1"/>
          <w:shd w:val="clear" w:color="auto" w:fill="FFFFFF"/>
        </w:rPr>
        <w:t>U</w:t>
      </w:r>
      <w:r w:rsidR="001B16DC" w:rsidRPr="00505BDA">
        <w:rPr>
          <w:sz w:val="26"/>
          <w:szCs w:val="26"/>
          <w:bdr w:val="none" w:sz="0" w:space="0" w:color="auto" w:frame="1"/>
          <w:shd w:val="clear" w:color="auto" w:fill="FFFFFF"/>
          <w:vertAlign w:val="subscript"/>
        </w:rPr>
        <w:t>1</w:t>
      </w:r>
      <w:r w:rsidR="001B16DC" w:rsidRPr="00505BDA">
        <w:rPr>
          <w:sz w:val="26"/>
          <w:szCs w:val="26"/>
          <w:bdr w:val="none" w:sz="0" w:space="0" w:color="auto" w:frame="1"/>
          <w:shd w:val="clear" w:color="auto" w:fill="FFFFFF"/>
        </w:rPr>
        <w:t>=10 V;R=10Ω;</w:t>
      </w:r>
      <w:r w:rsidR="001B16DC" w:rsidRPr="00505BDA">
        <w:rPr>
          <w:sz w:val="26"/>
          <w:szCs w:val="26"/>
          <w:shd w:val="clear" w:color="auto" w:fill="FFFFFF"/>
        </w:rPr>
        <w:t> Khi biến trở R</w:t>
      </w:r>
      <w:r w:rsidR="001B16DC" w:rsidRPr="00505BDA">
        <w:rPr>
          <w:sz w:val="26"/>
          <w:szCs w:val="26"/>
          <w:shd w:val="clear" w:color="auto" w:fill="FFFFFF"/>
          <w:vertAlign w:val="subscript"/>
        </w:rPr>
        <w:t>2</w:t>
      </w:r>
      <w:r w:rsidR="001B16DC" w:rsidRPr="00505BDA">
        <w:rPr>
          <w:sz w:val="26"/>
          <w:szCs w:val="26"/>
          <w:shd w:val="clear" w:color="auto" w:fill="FFFFFF"/>
        </w:rPr>
        <w:t> thay đổi giá trị từ 0 V đến 40 V, xác định khoảng giá trị của hiệu điện thế U</w:t>
      </w:r>
      <w:r w:rsidR="001B16DC" w:rsidRPr="00505BDA">
        <w:rPr>
          <w:sz w:val="26"/>
          <w:szCs w:val="26"/>
          <w:shd w:val="clear" w:color="auto" w:fill="FFFFFF"/>
          <w:vertAlign w:val="subscript"/>
        </w:rPr>
        <w:t>2</w:t>
      </w:r>
      <w:r w:rsidR="001B16DC" w:rsidRPr="00505BDA">
        <w:rPr>
          <w:sz w:val="26"/>
          <w:szCs w:val="26"/>
          <w:shd w:val="clear" w:color="auto" w:fill="FFFFFF"/>
        </w:rPr>
        <w:t>.</w:t>
      </w:r>
    </w:p>
    <w:p w14:paraId="05538EF2" w14:textId="1DC315B3" w:rsidR="00991422" w:rsidRDefault="00991422" w:rsidP="00887326">
      <w:pPr>
        <w:pStyle w:val="NormalWeb"/>
        <w:tabs>
          <w:tab w:val="left" w:pos="1080"/>
        </w:tabs>
        <w:spacing w:line="276" w:lineRule="auto"/>
        <w:ind w:firstLine="0"/>
        <w:rPr>
          <w:b/>
          <w:bCs/>
          <w:i/>
          <w:iCs/>
          <w:sz w:val="26"/>
          <w:szCs w:val="26"/>
        </w:rPr>
      </w:pPr>
    </w:p>
    <w:p w14:paraId="0F39DB70" w14:textId="77777777" w:rsidR="00991422" w:rsidRDefault="00991422" w:rsidP="00887326">
      <w:pPr>
        <w:pStyle w:val="NormalWeb"/>
        <w:tabs>
          <w:tab w:val="left" w:pos="1080"/>
        </w:tabs>
        <w:spacing w:line="276" w:lineRule="auto"/>
        <w:ind w:firstLine="0"/>
        <w:rPr>
          <w:b/>
          <w:bCs/>
          <w:i/>
          <w:iCs/>
          <w:sz w:val="26"/>
          <w:szCs w:val="26"/>
        </w:rPr>
      </w:pPr>
    </w:p>
    <w:p w14:paraId="65139E84" w14:textId="77777777" w:rsidR="00991422" w:rsidRDefault="00991422" w:rsidP="00887326">
      <w:pPr>
        <w:pStyle w:val="NormalWeb"/>
        <w:tabs>
          <w:tab w:val="left" w:pos="1080"/>
        </w:tabs>
        <w:spacing w:line="276" w:lineRule="auto"/>
        <w:ind w:firstLine="0"/>
        <w:rPr>
          <w:b/>
          <w:bCs/>
          <w:i/>
          <w:iCs/>
          <w:sz w:val="26"/>
          <w:szCs w:val="26"/>
        </w:rPr>
      </w:pPr>
    </w:p>
    <w:p w14:paraId="08C1FF5E" w14:textId="77777777" w:rsidR="00991422" w:rsidRDefault="00991422" w:rsidP="00887326">
      <w:pPr>
        <w:pStyle w:val="NormalWeb"/>
        <w:tabs>
          <w:tab w:val="left" w:pos="1080"/>
        </w:tabs>
        <w:spacing w:line="276" w:lineRule="auto"/>
        <w:ind w:firstLine="0"/>
        <w:rPr>
          <w:b/>
          <w:bCs/>
          <w:i/>
          <w:iCs/>
          <w:sz w:val="26"/>
          <w:szCs w:val="26"/>
        </w:rPr>
      </w:pPr>
    </w:p>
    <w:p w14:paraId="73402238" w14:textId="77777777" w:rsidR="00991422" w:rsidRDefault="00991422" w:rsidP="00887326">
      <w:pPr>
        <w:pStyle w:val="NormalWeb"/>
        <w:tabs>
          <w:tab w:val="left" w:pos="1080"/>
        </w:tabs>
        <w:spacing w:line="276" w:lineRule="auto"/>
        <w:ind w:firstLine="0"/>
        <w:rPr>
          <w:b/>
          <w:sz w:val="26"/>
          <w:szCs w:val="26"/>
        </w:rPr>
      </w:pPr>
    </w:p>
    <w:p w14:paraId="51AA0466" w14:textId="77777777" w:rsidR="00991422" w:rsidRDefault="00991422" w:rsidP="00887326">
      <w:pPr>
        <w:pStyle w:val="NormalWeb"/>
        <w:tabs>
          <w:tab w:val="left" w:pos="1080"/>
        </w:tabs>
        <w:spacing w:line="276" w:lineRule="auto"/>
        <w:ind w:firstLine="0"/>
        <w:rPr>
          <w:b/>
          <w:sz w:val="26"/>
          <w:szCs w:val="26"/>
        </w:rPr>
      </w:pPr>
    </w:p>
    <w:p w14:paraId="5348310C" w14:textId="7E6DB447" w:rsidR="001B16DC" w:rsidRPr="00505BDA" w:rsidRDefault="0095268E" w:rsidP="00887326">
      <w:pPr>
        <w:pStyle w:val="NormalWeb"/>
        <w:tabs>
          <w:tab w:val="left" w:pos="1080"/>
        </w:tabs>
        <w:spacing w:line="276" w:lineRule="auto"/>
        <w:ind w:firstLine="0"/>
        <w:rPr>
          <w:sz w:val="26"/>
          <w:szCs w:val="26"/>
        </w:rPr>
      </w:pPr>
      <w:r w:rsidRPr="00505BDA">
        <w:rPr>
          <w:b/>
          <w:sz w:val="26"/>
          <w:szCs w:val="26"/>
        </w:rPr>
        <w:t>Câu 9:</w:t>
      </w:r>
      <w:r w:rsidRPr="00505BDA">
        <w:rPr>
          <w:b/>
          <w:sz w:val="26"/>
          <w:szCs w:val="26"/>
        </w:rPr>
        <w:tab/>
      </w:r>
      <w:r w:rsidR="001B16DC" w:rsidRPr="00505BDA">
        <w:rPr>
          <w:rFonts w:eastAsia="Times New Roman"/>
          <w:b/>
          <w:bCs/>
          <w:sz w:val="26"/>
          <w:szCs w:val="26"/>
        </w:rPr>
        <w:t>(SBT-CD)</w:t>
      </w:r>
      <w:r w:rsidR="001B16DC" w:rsidRPr="00505BDA">
        <w:rPr>
          <w:rFonts w:eastAsia="Times New Roman"/>
          <w:sz w:val="26"/>
          <w:szCs w:val="26"/>
        </w:rPr>
        <w:t xml:space="preserve"> </w:t>
      </w:r>
      <w:r w:rsidR="001B16DC" w:rsidRPr="00505BDA">
        <w:rPr>
          <w:sz w:val="26"/>
          <w:szCs w:val="26"/>
        </w:rPr>
        <w:t>Khi hiệu điện thế giữa hai đầu của một vật dẫn là 2,00 V, cường độ dòng điện qua nó là 10,0 mA. Khi hiệu điện thế là 8,00 V, cường độ dòng điện là 60,0 mA.</w:t>
      </w:r>
    </w:p>
    <w:p w14:paraId="138E6CD5" w14:textId="77777777" w:rsidR="001B16DC" w:rsidRPr="00505BDA" w:rsidRDefault="001B16DC" w:rsidP="00887326">
      <w:pPr>
        <w:spacing w:line="276" w:lineRule="auto"/>
        <w:ind w:left="48" w:right="48"/>
        <w:jc w:val="both"/>
        <w:rPr>
          <w:color w:val="auto"/>
          <w:sz w:val="26"/>
          <w:szCs w:val="26"/>
        </w:rPr>
      </w:pPr>
      <w:r w:rsidRPr="00505BDA">
        <w:rPr>
          <w:color w:val="auto"/>
          <w:sz w:val="26"/>
          <w:szCs w:val="26"/>
        </w:rPr>
        <w:t>a) Tính điện trở của vật dẫn ứng với hiệu điện thế 2,0 V và 8,0 V.</w:t>
      </w:r>
    </w:p>
    <w:p w14:paraId="59F1E831" w14:textId="2DC0A96F" w:rsidR="001B16DC" w:rsidRPr="00505BDA" w:rsidRDefault="001B16DC" w:rsidP="00887326">
      <w:pPr>
        <w:spacing w:line="276" w:lineRule="auto"/>
        <w:ind w:left="48" w:right="48"/>
        <w:jc w:val="both"/>
        <w:rPr>
          <w:color w:val="auto"/>
          <w:sz w:val="26"/>
          <w:szCs w:val="26"/>
        </w:rPr>
      </w:pPr>
      <w:r w:rsidRPr="00505BDA">
        <w:rPr>
          <w:color w:val="auto"/>
          <w:sz w:val="26"/>
          <w:szCs w:val="26"/>
        </w:rPr>
        <w:t>b) Vật dẫn này có tuân theo định luật Ohm không?</w:t>
      </w:r>
    </w:p>
    <w:p w14:paraId="6C06C62A" w14:textId="62270232" w:rsidR="001B16DC" w:rsidRPr="00505BDA" w:rsidRDefault="0095268E" w:rsidP="00991422">
      <w:pPr>
        <w:pStyle w:val="NormalWeb"/>
        <w:tabs>
          <w:tab w:val="left" w:pos="1080"/>
        </w:tabs>
        <w:spacing w:line="276" w:lineRule="auto"/>
        <w:ind w:firstLine="0"/>
        <w:rPr>
          <w:sz w:val="26"/>
          <w:szCs w:val="26"/>
        </w:rPr>
      </w:pPr>
      <w:r w:rsidRPr="00505BDA">
        <w:rPr>
          <w:b/>
          <w:sz w:val="26"/>
          <w:szCs w:val="26"/>
        </w:rPr>
        <w:t>Câu 10:</w:t>
      </w:r>
      <w:r w:rsidRPr="00505BDA">
        <w:rPr>
          <w:b/>
          <w:sz w:val="26"/>
          <w:szCs w:val="26"/>
        </w:rPr>
        <w:tab/>
      </w:r>
      <w:r w:rsidR="00FC5973" w:rsidRPr="00505BDA">
        <w:rPr>
          <w:sz w:val="26"/>
          <w:szCs w:val="26"/>
        </w:rPr>
        <w:t>Vẽ phác đường đặc trưng I – U của vật dẫn kim loại có điện trở 10Ω</w:t>
      </w:r>
    </w:p>
    <w:p w14:paraId="58B874D6" w14:textId="5220B2D4" w:rsidR="00FC5973" w:rsidRPr="00505BDA" w:rsidRDefault="0095268E" w:rsidP="00887326">
      <w:pPr>
        <w:pStyle w:val="NormalWeb"/>
        <w:tabs>
          <w:tab w:val="left" w:pos="1080"/>
        </w:tabs>
        <w:spacing w:line="276" w:lineRule="auto"/>
        <w:ind w:firstLine="0"/>
        <w:rPr>
          <w:sz w:val="26"/>
          <w:szCs w:val="26"/>
        </w:rPr>
      </w:pPr>
      <w:r w:rsidRPr="00505BDA">
        <w:rPr>
          <w:b/>
          <w:sz w:val="26"/>
          <w:szCs w:val="26"/>
        </w:rPr>
        <w:t>Câu 11:</w:t>
      </w:r>
      <w:r w:rsidRPr="00505BDA">
        <w:rPr>
          <w:b/>
          <w:sz w:val="26"/>
          <w:szCs w:val="26"/>
        </w:rPr>
        <w:tab/>
      </w:r>
      <w:r w:rsidR="00FC5973" w:rsidRPr="00505BDA">
        <w:rPr>
          <w:sz w:val="26"/>
          <w:szCs w:val="26"/>
        </w:rPr>
        <w:t>Đặt hiệu điện thế U( U có thể điều chỉnh được) vào hai đầu của một điện trở là một đoạn dây bằng đồng dài 10 m, đường kính tiết diện 1 mm và điện trở suất 1,69.10</w:t>
      </w:r>
      <w:r w:rsidR="00FC5973" w:rsidRPr="00505BDA">
        <w:rPr>
          <w:sz w:val="26"/>
          <w:szCs w:val="26"/>
          <w:vertAlign w:val="superscript"/>
        </w:rPr>
        <w:t>-8</w:t>
      </w:r>
      <w:r w:rsidR="00FC5973" w:rsidRPr="00505BDA">
        <w:rPr>
          <w:sz w:val="26"/>
          <w:szCs w:val="26"/>
        </w:rPr>
        <w:t xml:space="preserve"> Ωm ở 20 </w:t>
      </w:r>
      <w:r w:rsidR="00FC5973" w:rsidRPr="00505BDA">
        <w:rPr>
          <w:sz w:val="26"/>
          <w:szCs w:val="26"/>
          <w:vertAlign w:val="superscript"/>
        </w:rPr>
        <w:t>0</w:t>
      </w:r>
      <w:r w:rsidR="00FC5973" w:rsidRPr="00505BDA">
        <w:rPr>
          <w:sz w:val="26"/>
          <w:szCs w:val="26"/>
        </w:rPr>
        <w:t>C. Dùng  ampe kế đo cường độ dòng điện chạy qua đoạn dây đồng. Điều chỉnh U, tương ứng với mỗi giá trị của U ta thu được một giá trị của I. Kết quả thể hiện trong bảng 17.3.</w:t>
      </w:r>
    </w:p>
    <w:tbl>
      <w:tblPr>
        <w:tblStyle w:val="TableGrid"/>
        <w:tblW w:w="0" w:type="auto"/>
        <w:jc w:val="center"/>
        <w:tblLook w:val="04A0" w:firstRow="1" w:lastRow="0" w:firstColumn="1" w:lastColumn="0" w:noHBand="0" w:noVBand="1"/>
      </w:tblPr>
      <w:tblGrid>
        <w:gridCol w:w="1253"/>
        <w:gridCol w:w="1253"/>
        <w:gridCol w:w="1253"/>
        <w:gridCol w:w="1253"/>
        <w:gridCol w:w="1253"/>
        <w:gridCol w:w="1253"/>
        <w:gridCol w:w="1253"/>
      </w:tblGrid>
      <w:tr w:rsidR="00505BDA" w:rsidRPr="00505BDA" w14:paraId="0D3B6BF1" w14:textId="77777777" w:rsidTr="00905A04">
        <w:trPr>
          <w:trHeight w:val="417"/>
          <w:jc w:val="center"/>
        </w:trPr>
        <w:tc>
          <w:tcPr>
            <w:tcW w:w="1253" w:type="dxa"/>
            <w:shd w:val="clear" w:color="auto" w:fill="FFF2CC" w:themeFill="accent4" w:themeFillTint="33"/>
          </w:tcPr>
          <w:p w14:paraId="37671520" w14:textId="77777777" w:rsidR="00FC5973" w:rsidRPr="00505BDA" w:rsidRDefault="00FC5973" w:rsidP="00887326">
            <w:pPr>
              <w:spacing w:line="276" w:lineRule="auto"/>
              <w:jc w:val="center"/>
              <w:rPr>
                <w:color w:val="auto"/>
                <w:sz w:val="26"/>
                <w:szCs w:val="26"/>
              </w:rPr>
            </w:pPr>
            <w:r w:rsidRPr="00505BDA">
              <w:rPr>
                <w:color w:val="auto"/>
                <w:sz w:val="26"/>
                <w:szCs w:val="26"/>
              </w:rPr>
              <w:lastRenderedPageBreak/>
              <w:t>U(V)</w:t>
            </w:r>
          </w:p>
        </w:tc>
        <w:tc>
          <w:tcPr>
            <w:tcW w:w="1253" w:type="dxa"/>
            <w:shd w:val="clear" w:color="auto" w:fill="D9E2F3" w:themeFill="accent5" w:themeFillTint="33"/>
          </w:tcPr>
          <w:p w14:paraId="08A24F3C" w14:textId="77777777" w:rsidR="00FC5973" w:rsidRPr="00505BDA" w:rsidRDefault="00FC5973" w:rsidP="00887326">
            <w:pPr>
              <w:spacing w:line="276" w:lineRule="auto"/>
              <w:jc w:val="center"/>
              <w:rPr>
                <w:color w:val="auto"/>
                <w:sz w:val="26"/>
                <w:szCs w:val="26"/>
              </w:rPr>
            </w:pPr>
            <w:r w:rsidRPr="00505BDA">
              <w:rPr>
                <w:color w:val="auto"/>
                <w:sz w:val="26"/>
                <w:szCs w:val="26"/>
              </w:rPr>
              <w:t>0</w:t>
            </w:r>
          </w:p>
        </w:tc>
        <w:tc>
          <w:tcPr>
            <w:tcW w:w="1253" w:type="dxa"/>
            <w:shd w:val="clear" w:color="auto" w:fill="D9E2F3" w:themeFill="accent5" w:themeFillTint="33"/>
          </w:tcPr>
          <w:p w14:paraId="55C665C5" w14:textId="77777777" w:rsidR="00FC5973" w:rsidRPr="00505BDA" w:rsidRDefault="00FC5973" w:rsidP="00887326">
            <w:pPr>
              <w:spacing w:line="276" w:lineRule="auto"/>
              <w:jc w:val="center"/>
              <w:rPr>
                <w:color w:val="auto"/>
                <w:sz w:val="26"/>
                <w:szCs w:val="26"/>
              </w:rPr>
            </w:pPr>
            <w:r w:rsidRPr="00505BDA">
              <w:rPr>
                <w:color w:val="auto"/>
                <w:sz w:val="26"/>
                <w:szCs w:val="26"/>
              </w:rPr>
              <w:t>0,2</w:t>
            </w:r>
          </w:p>
        </w:tc>
        <w:tc>
          <w:tcPr>
            <w:tcW w:w="1253" w:type="dxa"/>
            <w:shd w:val="clear" w:color="auto" w:fill="D9E2F3" w:themeFill="accent5" w:themeFillTint="33"/>
          </w:tcPr>
          <w:p w14:paraId="373B2084" w14:textId="77777777" w:rsidR="00FC5973" w:rsidRPr="00505BDA" w:rsidRDefault="00FC5973" w:rsidP="00887326">
            <w:pPr>
              <w:spacing w:line="276" w:lineRule="auto"/>
              <w:jc w:val="center"/>
              <w:rPr>
                <w:color w:val="auto"/>
                <w:sz w:val="26"/>
                <w:szCs w:val="26"/>
              </w:rPr>
            </w:pPr>
            <w:r w:rsidRPr="00505BDA">
              <w:rPr>
                <w:color w:val="auto"/>
                <w:sz w:val="26"/>
                <w:szCs w:val="26"/>
              </w:rPr>
              <w:t>0,4</w:t>
            </w:r>
          </w:p>
        </w:tc>
        <w:tc>
          <w:tcPr>
            <w:tcW w:w="1253" w:type="dxa"/>
            <w:shd w:val="clear" w:color="auto" w:fill="D9E2F3" w:themeFill="accent5" w:themeFillTint="33"/>
          </w:tcPr>
          <w:p w14:paraId="725B3BA5" w14:textId="77777777" w:rsidR="00FC5973" w:rsidRPr="00505BDA" w:rsidRDefault="00FC5973" w:rsidP="00887326">
            <w:pPr>
              <w:spacing w:line="276" w:lineRule="auto"/>
              <w:jc w:val="center"/>
              <w:rPr>
                <w:color w:val="auto"/>
                <w:sz w:val="26"/>
                <w:szCs w:val="26"/>
              </w:rPr>
            </w:pPr>
            <w:r w:rsidRPr="00505BDA">
              <w:rPr>
                <w:color w:val="auto"/>
                <w:sz w:val="26"/>
                <w:szCs w:val="26"/>
              </w:rPr>
              <w:t>0,6</w:t>
            </w:r>
          </w:p>
        </w:tc>
        <w:tc>
          <w:tcPr>
            <w:tcW w:w="1253" w:type="dxa"/>
            <w:shd w:val="clear" w:color="auto" w:fill="D9E2F3" w:themeFill="accent5" w:themeFillTint="33"/>
          </w:tcPr>
          <w:p w14:paraId="310C2506" w14:textId="726098BB" w:rsidR="00FC5973" w:rsidRPr="00505BDA" w:rsidRDefault="00FC5973" w:rsidP="00887326">
            <w:pPr>
              <w:spacing w:line="276" w:lineRule="auto"/>
              <w:jc w:val="center"/>
              <w:rPr>
                <w:color w:val="auto"/>
                <w:sz w:val="26"/>
                <w:szCs w:val="26"/>
              </w:rPr>
            </w:pPr>
            <w:r w:rsidRPr="00505BDA">
              <w:rPr>
                <w:color w:val="auto"/>
                <w:sz w:val="26"/>
                <w:szCs w:val="26"/>
              </w:rPr>
              <w:t>0,8</w:t>
            </w:r>
          </w:p>
        </w:tc>
        <w:tc>
          <w:tcPr>
            <w:tcW w:w="1253" w:type="dxa"/>
            <w:shd w:val="clear" w:color="auto" w:fill="D9E2F3" w:themeFill="accent5" w:themeFillTint="33"/>
          </w:tcPr>
          <w:p w14:paraId="39F5293A" w14:textId="77777777" w:rsidR="00FC5973" w:rsidRPr="00505BDA" w:rsidRDefault="00FC5973" w:rsidP="00887326">
            <w:pPr>
              <w:spacing w:line="276" w:lineRule="auto"/>
              <w:jc w:val="center"/>
              <w:rPr>
                <w:color w:val="auto"/>
                <w:sz w:val="26"/>
                <w:szCs w:val="26"/>
              </w:rPr>
            </w:pPr>
            <w:r w:rsidRPr="00505BDA">
              <w:rPr>
                <w:color w:val="auto"/>
                <w:sz w:val="26"/>
                <w:szCs w:val="26"/>
              </w:rPr>
              <w:t>1,0</w:t>
            </w:r>
          </w:p>
        </w:tc>
      </w:tr>
      <w:tr w:rsidR="00505BDA" w:rsidRPr="00505BDA" w14:paraId="391206FB" w14:textId="77777777" w:rsidTr="00905A04">
        <w:trPr>
          <w:trHeight w:val="417"/>
          <w:jc w:val="center"/>
        </w:trPr>
        <w:tc>
          <w:tcPr>
            <w:tcW w:w="1253" w:type="dxa"/>
            <w:shd w:val="clear" w:color="auto" w:fill="FFF2CC" w:themeFill="accent4" w:themeFillTint="33"/>
          </w:tcPr>
          <w:p w14:paraId="3BA8B62C" w14:textId="77777777" w:rsidR="00FC5973" w:rsidRPr="00505BDA" w:rsidRDefault="00FC5973" w:rsidP="00887326">
            <w:pPr>
              <w:spacing w:line="276" w:lineRule="auto"/>
              <w:jc w:val="center"/>
              <w:rPr>
                <w:color w:val="auto"/>
                <w:sz w:val="26"/>
                <w:szCs w:val="26"/>
              </w:rPr>
            </w:pPr>
            <w:r w:rsidRPr="00505BDA">
              <w:rPr>
                <w:color w:val="auto"/>
                <w:sz w:val="26"/>
                <w:szCs w:val="26"/>
              </w:rPr>
              <w:t>I(A)</w:t>
            </w:r>
          </w:p>
        </w:tc>
        <w:tc>
          <w:tcPr>
            <w:tcW w:w="1253" w:type="dxa"/>
            <w:shd w:val="clear" w:color="auto" w:fill="D9E2F3" w:themeFill="accent5" w:themeFillTint="33"/>
          </w:tcPr>
          <w:p w14:paraId="5261839C" w14:textId="77777777" w:rsidR="00FC5973" w:rsidRPr="00505BDA" w:rsidRDefault="00FC5973" w:rsidP="00887326">
            <w:pPr>
              <w:spacing w:line="276" w:lineRule="auto"/>
              <w:jc w:val="center"/>
              <w:rPr>
                <w:color w:val="auto"/>
                <w:sz w:val="26"/>
                <w:szCs w:val="26"/>
              </w:rPr>
            </w:pPr>
            <w:r w:rsidRPr="00505BDA">
              <w:rPr>
                <w:color w:val="auto"/>
                <w:sz w:val="26"/>
                <w:szCs w:val="26"/>
              </w:rPr>
              <w:t>0</w:t>
            </w:r>
          </w:p>
        </w:tc>
        <w:tc>
          <w:tcPr>
            <w:tcW w:w="1253" w:type="dxa"/>
            <w:shd w:val="clear" w:color="auto" w:fill="D9E2F3" w:themeFill="accent5" w:themeFillTint="33"/>
          </w:tcPr>
          <w:p w14:paraId="0202D869" w14:textId="77777777" w:rsidR="00FC5973" w:rsidRPr="00505BDA" w:rsidRDefault="00FC5973" w:rsidP="00887326">
            <w:pPr>
              <w:spacing w:line="276" w:lineRule="auto"/>
              <w:jc w:val="center"/>
              <w:rPr>
                <w:color w:val="auto"/>
                <w:sz w:val="26"/>
                <w:szCs w:val="26"/>
              </w:rPr>
            </w:pPr>
            <w:r w:rsidRPr="00505BDA">
              <w:rPr>
                <w:color w:val="auto"/>
                <w:sz w:val="26"/>
                <w:szCs w:val="26"/>
              </w:rPr>
              <w:t>0,92</w:t>
            </w:r>
          </w:p>
        </w:tc>
        <w:tc>
          <w:tcPr>
            <w:tcW w:w="1253" w:type="dxa"/>
            <w:shd w:val="clear" w:color="auto" w:fill="D9E2F3" w:themeFill="accent5" w:themeFillTint="33"/>
          </w:tcPr>
          <w:p w14:paraId="4234D45D" w14:textId="7E7BA1BA" w:rsidR="00FC5973" w:rsidRPr="00505BDA" w:rsidRDefault="00FC5973" w:rsidP="00887326">
            <w:pPr>
              <w:spacing w:line="276" w:lineRule="auto"/>
              <w:jc w:val="center"/>
              <w:rPr>
                <w:color w:val="auto"/>
                <w:sz w:val="26"/>
                <w:szCs w:val="26"/>
              </w:rPr>
            </w:pPr>
            <w:r w:rsidRPr="00505BDA">
              <w:rPr>
                <w:color w:val="auto"/>
                <w:sz w:val="26"/>
                <w:szCs w:val="26"/>
              </w:rPr>
              <w:t>1,85</w:t>
            </w:r>
          </w:p>
        </w:tc>
        <w:tc>
          <w:tcPr>
            <w:tcW w:w="1253" w:type="dxa"/>
            <w:shd w:val="clear" w:color="auto" w:fill="D9E2F3" w:themeFill="accent5" w:themeFillTint="33"/>
          </w:tcPr>
          <w:p w14:paraId="7FC3D1AB" w14:textId="77777777" w:rsidR="00FC5973" w:rsidRPr="00505BDA" w:rsidRDefault="00FC5973" w:rsidP="00887326">
            <w:pPr>
              <w:spacing w:line="276" w:lineRule="auto"/>
              <w:jc w:val="center"/>
              <w:rPr>
                <w:color w:val="auto"/>
                <w:sz w:val="26"/>
                <w:szCs w:val="26"/>
              </w:rPr>
            </w:pPr>
            <w:r w:rsidRPr="00505BDA">
              <w:rPr>
                <w:color w:val="auto"/>
                <w:sz w:val="26"/>
                <w:szCs w:val="26"/>
              </w:rPr>
              <w:t>2,77</w:t>
            </w:r>
          </w:p>
        </w:tc>
        <w:tc>
          <w:tcPr>
            <w:tcW w:w="1253" w:type="dxa"/>
            <w:shd w:val="clear" w:color="auto" w:fill="D9E2F3" w:themeFill="accent5" w:themeFillTint="33"/>
          </w:tcPr>
          <w:p w14:paraId="164F94D2" w14:textId="77777777" w:rsidR="00FC5973" w:rsidRPr="00505BDA" w:rsidRDefault="00FC5973" w:rsidP="00887326">
            <w:pPr>
              <w:spacing w:line="276" w:lineRule="auto"/>
              <w:jc w:val="center"/>
              <w:rPr>
                <w:color w:val="auto"/>
                <w:sz w:val="26"/>
                <w:szCs w:val="26"/>
              </w:rPr>
            </w:pPr>
            <w:r w:rsidRPr="00505BDA">
              <w:rPr>
                <w:color w:val="auto"/>
                <w:sz w:val="26"/>
                <w:szCs w:val="26"/>
              </w:rPr>
              <w:t>3,69</w:t>
            </w:r>
          </w:p>
        </w:tc>
        <w:tc>
          <w:tcPr>
            <w:tcW w:w="1253" w:type="dxa"/>
            <w:shd w:val="clear" w:color="auto" w:fill="D9E2F3" w:themeFill="accent5" w:themeFillTint="33"/>
          </w:tcPr>
          <w:p w14:paraId="060CEDF8" w14:textId="77777777" w:rsidR="00FC5973" w:rsidRPr="00505BDA" w:rsidRDefault="00FC5973" w:rsidP="00887326">
            <w:pPr>
              <w:spacing w:line="276" w:lineRule="auto"/>
              <w:jc w:val="center"/>
              <w:rPr>
                <w:color w:val="auto"/>
                <w:sz w:val="26"/>
                <w:szCs w:val="26"/>
              </w:rPr>
            </w:pPr>
            <w:r w:rsidRPr="00505BDA">
              <w:rPr>
                <w:color w:val="auto"/>
                <w:sz w:val="26"/>
                <w:szCs w:val="26"/>
              </w:rPr>
              <w:t>4,62</w:t>
            </w:r>
          </w:p>
        </w:tc>
      </w:tr>
    </w:tbl>
    <w:p w14:paraId="03A29464" w14:textId="24DD1FFB" w:rsidR="00FC5973" w:rsidRPr="00505BDA" w:rsidRDefault="0095268E" w:rsidP="00887326">
      <w:pPr>
        <w:spacing w:line="276" w:lineRule="auto"/>
        <w:ind w:left="720" w:hanging="360"/>
        <w:jc w:val="both"/>
        <w:rPr>
          <w:color w:val="auto"/>
          <w:sz w:val="26"/>
          <w:szCs w:val="26"/>
        </w:rPr>
      </w:pPr>
      <w:r w:rsidRPr="00505BDA">
        <w:rPr>
          <w:rFonts w:eastAsiaTheme="minorHAnsi"/>
          <w:color w:val="auto"/>
          <w:sz w:val="26"/>
          <w:szCs w:val="26"/>
        </w:rPr>
        <w:t>a.</w:t>
      </w:r>
      <w:r w:rsidRPr="00505BDA">
        <w:rPr>
          <w:rFonts w:eastAsiaTheme="minorHAnsi"/>
          <w:color w:val="auto"/>
          <w:sz w:val="26"/>
          <w:szCs w:val="26"/>
        </w:rPr>
        <w:tab/>
      </w:r>
      <w:r w:rsidR="00FC5973" w:rsidRPr="00505BDA">
        <w:rPr>
          <w:color w:val="auto"/>
          <w:sz w:val="26"/>
          <w:szCs w:val="26"/>
        </w:rPr>
        <w:t>Dựa vào bảng 17.3, em hãy vẽ đường đặc trưng vôn – ampe của điện trở trên.</w:t>
      </w:r>
    </w:p>
    <w:p w14:paraId="0F238591" w14:textId="08B8B263" w:rsidR="00FC5973" w:rsidRPr="00505BDA" w:rsidRDefault="0095268E" w:rsidP="00887326">
      <w:pPr>
        <w:spacing w:line="276" w:lineRule="auto"/>
        <w:ind w:left="720" w:hanging="360"/>
        <w:jc w:val="both"/>
        <w:rPr>
          <w:color w:val="auto"/>
          <w:sz w:val="26"/>
          <w:szCs w:val="26"/>
        </w:rPr>
      </w:pPr>
      <w:r w:rsidRPr="00505BDA">
        <w:rPr>
          <w:rFonts w:eastAsiaTheme="minorHAnsi"/>
          <w:color w:val="auto"/>
          <w:sz w:val="26"/>
          <w:szCs w:val="26"/>
        </w:rPr>
        <w:t>b.</w:t>
      </w:r>
      <w:r w:rsidRPr="00505BDA">
        <w:rPr>
          <w:rFonts w:eastAsiaTheme="minorHAnsi"/>
          <w:color w:val="auto"/>
          <w:sz w:val="26"/>
          <w:szCs w:val="26"/>
        </w:rPr>
        <w:tab/>
      </w:r>
      <w:r w:rsidR="00FC5973" w:rsidRPr="00505BDA">
        <w:rPr>
          <w:color w:val="auto"/>
          <w:sz w:val="26"/>
          <w:szCs w:val="26"/>
        </w:rPr>
        <w:t>Tính điện trở của đoạn dây dẫn. So sánh với giá trị thu được từ đường đặc trưng vôn – ampe.</w:t>
      </w:r>
    </w:p>
    <w:p w14:paraId="22555332" w14:textId="1FD870DB" w:rsidR="003E22AA" w:rsidRPr="00505BDA" w:rsidRDefault="0095268E" w:rsidP="00887326">
      <w:pPr>
        <w:pStyle w:val="NormalWeb"/>
        <w:tabs>
          <w:tab w:val="left" w:pos="1080"/>
        </w:tabs>
        <w:spacing w:line="276" w:lineRule="auto"/>
        <w:ind w:firstLine="0"/>
        <w:rPr>
          <w:sz w:val="26"/>
          <w:szCs w:val="26"/>
          <w:lang w:val="vi-VN"/>
        </w:rPr>
      </w:pPr>
      <w:r w:rsidRPr="00505BDA">
        <w:rPr>
          <w:b/>
          <w:sz w:val="26"/>
          <w:szCs w:val="26"/>
          <w:lang w:val="vi-VN"/>
        </w:rPr>
        <w:t>Câu 12:</w:t>
      </w:r>
      <w:r w:rsidRPr="00505BDA">
        <w:rPr>
          <w:b/>
          <w:sz w:val="26"/>
          <w:szCs w:val="26"/>
          <w:lang w:val="vi-VN"/>
        </w:rPr>
        <w:tab/>
      </w:r>
      <w:r w:rsidR="003E22AA" w:rsidRPr="00505BDA">
        <w:rPr>
          <w:sz w:val="26"/>
          <w:szCs w:val="26"/>
          <w:lang w:val="vi-VN"/>
        </w:rPr>
        <w:t>Hai đồ thị sau mô tả đường đặc trưng vôn – ampe của một dây kim loại ở hai nhiệt độ khác nhau t</w:t>
      </w:r>
      <w:r w:rsidR="003E22AA" w:rsidRPr="00505BDA">
        <w:rPr>
          <w:sz w:val="26"/>
          <w:szCs w:val="26"/>
          <w:vertAlign w:val="subscript"/>
          <w:lang w:val="vi-VN"/>
        </w:rPr>
        <w:t>1</w:t>
      </w:r>
      <w:r w:rsidR="003E22AA" w:rsidRPr="00505BDA">
        <w:rPr>
          <w:sz w:val="26"/>
          <w:szCs w:val="26"/>
          <w:lang w:val="vi-VN"/>
        </w:rPr>
        <w:t xml:space="preserve"> và t</w:t>
      </w:r>
      <w:r w:rsidR="003E22AA" w:rsidRPr="00505BDA">
        <w:rPr>
          <w:sz w:val="26"/>
          <w:szCs w:val="26"/>
          <w:vertAlign w:val="subscript"/>
          <w:lang w:val="vi-VN"/>
        </w:rPr>
        <w:t>2</w:t>
      </w:r>
    </w:p>
    <w:p w14:paraId="3E656740" w14:textId="3F3E9B73" w:rsidR="003E22AA" w:rsidRPr="00505BDA" w:rsidRDefault="003E22AA" w:rsidP="00887326">
      <w:pPr>
        <w:spacing w:line="276" w:lineRule="auto"/>
        <w:rPr>
          <w:color w:val="auto"/>
          <w:sz w:val="26"/>
          <w:szCs w:val="26"/>
        </w:rPr>
      </w:pPr>
      <w:r w:rsidRPr="00505BDA">
        <w:rPr>
          <w:noProof/>
          <w:color w:val="auto"/>
          <w:sz w:val="26"/>
          <w:szCs w:val="26"/>
        </w:rPr>
        <w:drawing>
          <wp:inline distT="0" distB="0" distL="0" distR="0" wp14:anchorId="1185EF54" wp14:editId="54E194D6">
            <wp:extent cx="6112933" cy="2788285"/>
            <wp:effectExtent l="0" t="0" r="2540" b="0"/>
            <wp:docPr id="517189158" name="Picture 51718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89158" name="Picture 517189158"/>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aturation sat="33000"/>
                              </a14:imgEffect>
                              <a14:imgEffect>
                                <a14:brightnessContrast bright="13000"/>
                              </a14:imgEffect>
                            </a14:imgLayer>
                          </a14:imgProps>
                        </a:ext>
                        <a:ext uri="{28A0092B-C50C-407E-A947-70E740481C1C}">
                          <a14:useLocalDpi xmlns:a14="http://schemas.microsoft.com/office/drawing/2010/main" val="0"/>
                        </a:ext>
                      </a:extLst>
                    </a:blip>
                    <a:srcRect b="13373"/>
                    <a:stretch/>
                  </pic:blipFill>
                  <pic:spPr bwMode="auto">
                    <a:xfrm>
                      <a:off x="0" y="0"/>
                      <a:ext cx="6129468" cy="2795827"/>
                    </a:xfrm>
                    <a:prstGeom prst="rect">
                      <a:avLst/>
                    </a:prstGeom>
                    <a:noFill/>
                    <a:ln>
                      <a:noFill/>
                    </a:ln>
                    <a:extLst>
                      <a:ext uri="{53640926-AAD7-44D8-BBD7-CCE9431645EC}">
                        <a14:shadowObscured xmlns:a14="http://schemas.microsoft.com/office/drawing/2010/main"/>
                      </a:ext>
                    </a:extLst>
                  </pic:spPr>
                </pic:pic>
              </a:graphicData>
            </a:graphic>
          </wp:inline>
        </w:drawing>
      </w:r>
    </w:p>
    <w:p w14:paraId="5336E408" w14:textId="137B3651" w:rsidR="003E22AA" w:rsidRPr="00505BDA" w:rsidRDefault="003E22AA" w:rsidP="00887326">
      <w:pPr>
        <w:pStyle w:val="ListParagraph"/>
        <w:spacing w:after="0" w:line="276" w:lineRule="auto"/>
        <w:ind w:hanging="720"/>
        <w:jc w:val="both"/>
        <w:rPr>
          <w:rFonts w:ascii="Times New Roman" w:hAnsi="Times New Roman" w:cs="Times New Roman"/>
          <w:i/>
          <w:iCs/>
          <w:sz w:val="26"/>
          <w:szCs w:val="26"/>
        </w:rPr>
      </w:pPr>
      <w:r w:rsidRPr="00505BDA">
        <w:rPr>
          <w:rFonts w:ascii="Times New Roman" w:hAnsi="Times New Roman" w:cs="Times New Roman"/>
          <w:i/>
          <w:iCs/>
          <w:sz w:val="26"/>
          <w:szCs w:val="26"/>
        </w:rPr>
        <w:t>Hình. Đường đặc trưng vôn – ampe của một dây kim loại ở hai nhiệt độ khác nhau</w:t>
      </w:r>
    </w:p>
    <w:p w14:paraId="7BD6E251" w14:textId="77777777" w:rsidR="003E22AA" w:rsidRPr="00505BDA" w:rsidRDefault="003E22AA" w:rsidP="00887326">
      <w:pPr>
        <w:spacing w:line="276" w:lineRule="auto"/>
        <w:rPr>
          <w:color w:val="auto"/>
          <w:sz w:val="26"/>
          <w:szCs w:val="26"/>
        </w:rPr>
      </w:pPr>
      <w:r w:rsidRPr="00505BDA">
        <w:rPr>
          <w:b/>
          <w:bCs/>
          <w:color w:val="auto"/>
          <w:sz w:val="26"/>
          <w:szCs w:val="26"/>
        </w:rPr>
        <w:t>Câu a:</w:t>
      </w:r>
      <w:r w:rsidRPr="00505BDA">
        <w:rPr>
          <w:color w:val="auto"/>
          <w:sz w:val="26"/>
          <w:szCs w:val="26"/>
        </w:rPr>
        <w:t xml:space="preserve"> Hãy tính điện trở của dây kim loại ứng với mỗi nhiệt độ t</w:t>
      </w:r>
      <w:r w:rsidRPr="00505BDA">
        <w:rPr>
          <w:color w:val="auto"/>
          <w:sz w:val="26"/>
          <w:szCs w:val="26"/>
          <w:vertAlign w:val="subscript"/>
        </w:rPr>
        <w:t>1</w:t>
      </w:r>
      <w:r w:rsidRPr="00505BDA">
        <w:rPr>
          <w:color w:val="auto"/>
          <w:sz w:val="26"/>
          <w:szCs w:val="26"/>
        </w:rPr>
        <w:t xml:space="preserve"> và t</w:t>
      </w:r>
      <w:r w:rsidRPr="00505BDA">
        <w:rPr>
          <w:color w:val="auto"/>
          <w:sz w:val="26"/>
          <w:szCs w:val="26"/>
          <w:vertAlign w:val="subscript"/>
        </w:rPr>
        <w:t>2</w:t>
      </w:r>
    </w:p>
    <w:p w14:paraId="7DB52E57" w14:textId="77777777" w:rsidR="003E22AA" w:rsidRPr="00505BDA" w:rsidRDefault="003E22AA" w:rsidP="00887326">
      <w:pPr>
        <w:spacing w:line="276" w:lineRule="auto"/>
        <w:jc w:val="both"/>
        <w:rPr>
          <w:color w:val="auto"/>
          <w:sz w:val="26"/>
          <w:szCs w:val="26"/>
        </w:rPr>
      </w:pPr>
      <w:r w:rsidRPr="00505BDA">
        <w:rPr>
          <w:b/>
          <w:bCs/>
          <w:color w:val="auto"/>
          <w:sz w:val="26"/>
          <w:szCs w:val="26"/>
        </w:rPr>
        <w:t>Câu b:</w:t>
      </w:r>
      <w:r w:rsidRPr="00505BDA">
        <w:rPr>
          <w:color w:val="auto"/>
          <w:sz w:val="26"/>
          <w:szCs w:val="26"/>
        </w:rPr>
        <w:t xml:space="preserve"> Dây kim loại ở đồ thị nào có nhiệt độ cao hơn? Từ kết quả em hãy rút ra nhận xét về sự phụ thuộc của điện trở nhiệt vào nhiệt độ?</w:t>
      </w:r>
    </w:p>
    <w:p w14:paraId="5E436208" w14:textId="008357B0" w:rsidR="003E22AA" w:rsidRPr="00505BDA" w:rsidRDefault="00991422" w:rsidP="00887326">
      <w:pPr>
        <w:pStyle w:val="NormalWeb"/>
        <w:tabs>
          <w:tab w:val="left" w:pos="1080"/>
        </w:tabs>
        <w:spacing w:line="276" w:lineRule="auto"/>
        <w:ind w:firstLine="0"/>
        <w:rPr>
          <w:sz w:val="26"/>
          <w:szCs w:val="26"/>
        </w:rPr>
      </w:pPr>
      <w:r w:rsidRPr="00505BDA">
        <w:rPr>
          <w:noProof/>
          <w:sz w:val="26"/>
          <w:szCs w:val="26"/>
        </w:rPr>
        <w:drawing>
          <wp:anchor distT="0" distB="0" distL="114300" distR="114300" simplePos="0" relativeHeight="251710464" behindDoc="1" locked="0" layoutInCell="1" allowOverlap="1" wp14:anchorId="28B74F3E" wp14:editId="49C79F6D">
            <wp:simplePos x="0" y="0"/>
            <wp:positionH relativeFrom="page">
              <wp:align>right</wp:align>
            </wp:positionH>
            <wp:positionV relativeFrom="paragraph">
              <wp:posOffset>13308</wp:posOffset>
            </wp:positionV>
            <wp:extent cx="2313717" cy="1668613"/>
            <wp:effectExtent l="0" t="0" r="0" b="8255"/>
            <wp:wrapTight wrapText="bothSides">
              <wp:wrapPolygon edited="0">
                <wp:start x="0" y="0"/>
                <wp:lineTo x="0" y="21460"/>
                <wp:lineTo x="21345" y="21460"/>
                <wp:lineTo x="21345" y="0"/>
                <wp:lineTo x="0" y="0"/>
              </wp:wrapPolygon>
            </wp:wrapTight>
            <wp:docPr id="1988233763" name="Picture 198823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33763" name="Picture 1988233763"/>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rightnessContrast bright="11000"/>
                              </a14:imgEffect>
                            </a14:imgLayer>
                          </a14:imgProps>
                        </a:ext>
                        <a:ext uri="{28A0092B-C50C-407E-A947-70E740481C1C}">
                          <a14:useLocalDpi xmlns:a14="http://schemas.microsoft.com/office/drawing/2010/main" val="0"/>
                        </a:ext>
                      </a:extLst>
                    </a:blip>
                    <a:srcRect b="22360"/>
                    <a:stretch/>
                  </pic:blipFill>
                  <pic:spPr bwMode="auto">
                    <a:xfrm>
                      <a:off x="0" y="0"/>
                      <a:ext cx="2313717" cy="1668613"/>
                    </a:xfrm>
                    <a:prstGeom prst="rect">
                      <a:avLst/>
                    </a:prstGeom>
                    <a:noFill/>
                    <a:ln>
                      <a:noFill/>
                    </a:ln>
                    <a:extLst>
                      <a:ext uri="{53640926-AAD7-44D8-BBD7-CCE9431645EC}">
                        <a14:shadowObscured xmlns:a14="http://schemas.microsoft.com/office/drawing/2010/main"/>
                      </a:ext>
                    </a:extLst>
                  </pic:spPr>
                </pic:pic>
              </a:graphicData>
            </a:graphic>
          </wp:anchor>
        </w:drawing>
      </w:r>
      <w:r w:rsidR="0095268E" w:rsidRPr="00505BDA">
        <w:rPr>
          <w:b/>
          <w:sz w:val="26"/>
          <w:szCs w:val="26"/>
        </w:rPr>
        <w:t>Câu 13:</w:t>
      </w:r>
      <w:r w:rsidR="0095268E" w:rsidRPr="00505BDA">
        <w:rPr>
          <w:b/>
          <w:sz w:val="26"/>
          <w:szCs w:val="26"/>
        </w:rPr>
        <w:tab/>
      </w:r>
      <w:r w:rsidR="003E22AA" w:rsidRPr="00505BDA">
        <w:rPr>
          <w:sz w:val="26"/>
          <w:szCs w:val="26"/>
        </w:rPr>
        <w:t>Đồ thị sau mô tả đường đặc trưng vôn – ampe của hai linh kiện là dây tóc bóng đèn và dây kim loại. Xác định đường nào là của dây tóc bóng đèn, đường nào là của dây kim loại.</w:t>
      </w:r>
    </w:p>
    <w:p w14:paraId="5A14B548" w14:textId="77777777" w:rsidR="003E22AA" w:rsidRPr="00505BDA" w:rsidRDefault="003E22AA" w:rsidP="00887326">
      <w:pPr>
        <w:spacing w:line="276" w:lineRule="auto"/>
        <w:jc w:val="both"/>
        <w:rPr>
          <w:color w:val="auto"/>
          <w:sz w:val="26"/>
          <w:szCs w:val="26"/>
        </w:rPr>
      </w:pPr>
      <w:r w:rsidRPr="00505BDA">
        <w:rPr>
          <w:b/>
          <w:bCs/>
          <w:color w:val="auto"/>
          <w:sz w:val="26"/>
          <w:szCs w:val="26"/>
        </w:rPr>
        <w:t>Câu a:</w:t>
      </w:r>
      <w:r w:rsidRPr="00505BDA">
        <w:rPr>
          <w:color w:val="auto"/>
          <w:sz w:val="26"/>
          <w:szCs w:val="26"/>
        </w:rPr>
        <w:t xml:space="preserve"> Xác định hiệu điện thế mà tại đó dây tóc bóng đèn và dây kim loại có điện trở như nhau.</w:t>
      </w:r>
    </w:p>
    <w:p w14:paraId="677B65F8" w14:textId="77777777" w:rsidR="003E22AA" w:rsidRPr="00505BDA" w:rsidRDefault="003E22AA" w:rsidP="00887326">
      <w:pPr>
        <w:spacing w:line="276" w:lineRule="auto"/>
        <w:rPr>
          <w:color w:val="auto"/>
          <w:sz w:val="26"/>
          <w:szCs w:val="26"/>
        </w:rPr>
      </w:pPr>
      <w:r w:rsidRPr="00505BDA">
        <w:rPr>
          <w:b/>
          <w:bCs/>
          <w:color w:val="auto"/>
          <w:sz w:val="26"/>
          <w:szCs w:val="26"/>
        </w:rPr>
        <w:t>Câu b:</w:t>
      </w:r>
      <w:r w:rsidRPr="00505BDA">
        <w:rPr>
          <w:color w:val="auto"/>
          <w:sz w:val="26"/>
          <w:szCs w:val="26"/>
        </w:rPr>
        <w:t xml:space="preserve"> Xác định điện trở ứng với hiệu điện thế xác định được ở câu 1.</w:t>
      </w:r>
    </w:p>
    <w:p w14:paraId="0958536E" w14:textId="77777777" w:rsidR="00991422" w:rsidRDefault="00991422" w:rsidP="00887326">
      <w:pPr>
        <w:pStyle w:val="NormalWeb"/>
        <w:tabs>
          <w:tab w:val="left" w:pos="1080"/>
        </w:tabs>
        <w:spacing w:line="276" w:lineRule="auto"/>
        <w:ind w:firstLine="0"/>
        <w:rPr>
          <w:b/>
          <w:bCs/>
          <w:sz w:val="26"/>
          <w:szCs w:val="26"/>
        </w:rPr>
      </w:pPr>
    </w:p>
    <w:p w14:paraId="430CAFF4" w14:textId="77777777" w:rsidR="00991422" w:rsidRDefault="00991422" w:rsidP="00887326">
      <w:pPr>
        <w:pStyle w:val="NormalWeb"/>
        <w:tabs>
          <w:tab w:val="left" w:pos="1080"/>
        </w:tabs>
        <w:spacing w:line="276" w:lineRule="auto"/>
        <w:ind w:firstLine="0"/>
        <w:rPr>
          <w:b/>
          <w:bCs/>
          <w:sz w:val="26"/>
          <w:szCs w:val="26"/>
        </w:rPr>
      </w:pPr>
    </w:p>
    <w:p w14:paraId="1C89BFC3" w14:textId="1C855B4F" w:rsidR="00EE05A7" w:rsidRPr="00505BDA" w:rsidRDefault="0095268E" w:rsidP="00887326">
      <w:pPr>
        <w:pStyle w:val="NormalWeb"/>
        <w:tabs>
          <w:tab w:val="left" w:pos="1080"/>
        </w:tabs>
        <w:spacing w:line="276" w:lineRule="auto"/>
        <w:ind w:firstLine="0"/>
        <w:rPr>
          <w:b/>
          <w:bCs/>
          <w:sz w:val="26"/>
          <w:szCs w:val="26"/>
        </w:rPr>
      </w:pPr>
      <w:r w:rsidRPr="00505BDA">
        <w:rPr>
          <w:b/>
          <w:bCs/>
          <w:sz w:val="26"/>
          <w:szCs w:val="26"/>
        </w:rPr>
        <w:t>Câu 14:</w:t>
      </w:r>
      <w:r w:rsidRPr="00505BDA">
        <w:rPr>
          <w:b/>
          <w:bCs/>
          <w:sz w:val="26"/>
          <w:szCs w:val="26"/>
        </w:rPr>
        <w:tab/>
      </w:r>
      <w:r w:rsidR="00696116" w:rsidRPr="00505BDA">
        <w:rPr>
          <w:rStyle w:val="Strong"/>
          <w:sz w:val="26"/>
          <w:szCs w:val="26"/>
        </w:rPr>
        <w:t>(SBT-CTST)</w:t>
      </w:r>
      <w:r w:rsidR="00696116" w:rsidRPr="00505BDA">
        <w:rPr>
          <w:rStyle w:val="Strong"/>
          <w:b w:val="0"/>
          <w:bCs w:val="0"/>
          <w:sz w:val="26"/>
          <w:szCs w:val="26"/>
        </w:rPr>
        <w:t xml:space="preserve"> </w:t>
      </w:r>
      <w:r w:rsidR="00EE05A7" w:rsidRPr="00505BDA">
        <w:rPr>
          <w:rStyle w:val="Strong"/>
          <w:b w:val="0"/>
          <w:bCs w:val="0"/>
          <w:sz w:val="26"/>
          <w:szCs w:val="26"/>
          <w:shd w:val="clear" w:color="auto" w:fill="FFFFFF"/>
        </w:rPr>
        <w:t>Đặt một hiệu điện thể không đối vào hai đầu đoạn dây kim loại đồng chất có tiết diện đều thì khoảng thời gian trung bình một hạt tải điện đi hết chiều dài đoạn dây là 5,0 phút. Nếu tăng chiều dài đoạn dây lên gấp 3 lần thì thời gian trung bình mà hạt tải điện đi bằng bao nhiêu?</w:t>
      </w:r>
    </w:p>
    <w:p w14:paraId="296B39B8" w14:textId="1A62E94B" w:rsidR="00EE05A7" w:rsidRPr="00505BDA" w:rsidRDefault="0095268E" w:rsidP="00887326">
      <w:pPr>
        <w:pStyle w:val="NormalWeb"/>
        <w:tabs>
          <w:tab w:val="left" w:pos="1080"/>
        </w:tabs>
        <w:spacing w:line="276" w:lineRule="auto"/>
        <w:ind w:firstLine="0"/>
        <w:rPr>
          <w:b/>
          <w:bCs/>
          <w:sz w:val="26"/>
          <w:szCs w:val="26"/>
          <w:shd w:val="clear" w:color="auto" w:fill="FFFFFF"/>
        </w:rPr>
      </w:pPr>
      <w:r w:rsidRPr="00505BDA">
        <w:rPr>
          <w:b/>
          <w:bCs/>
          <w:sz w:val="26"/>
          <w:szCs w:val="26"/>
        </w:rPr>
        <w:t>Câu 15:</w:t>
      </w:r>
      <w:r w:rsidRPr="00505BDA">
        <w:rPr>
          <w:b/>
          <w:bCs/>
          <w:sz w:val="26"/>
          <w:szCs w:val="26"/>
        </w:rPr>
        <w:tab/>
      </w:r>
      <w:r w:rsidR="00696116" w:rsidRPr="00505BDA">
        <w:rPr>
          <w:rStyle w:val="Strong"/>
          <w:sz w:val="26"/>
          <w:szCs w:val="26"/>
        </w:rPr>
        <w:t>(SBT-CTST)</w:t>
      </w:r>
      <w:r w:rsidR="00696116" w:rsidRPr="00505BDA">
        <w:rPr>
          <w:rStyle w:val="Strong"/>
          <w:b w:val="0"/>
          <w:bCs w:val="0"/>
          <w:sz w:val="26"/>
          <w:szCs w:val="26"/>
        </w:rPr>
        <w:t xml:space="preserve"> </w:t>
      </w:r>
      <w:r w:rsidR="00EE05A7" w:rsidRPr="00505BDA">
        <w:rPr>
          <w:rStyle w:val="Strong"/>
          <w:b w:val="0"/>
          <w:bCs w:val="0"/>
          <w:sz w:val="26"/>
          <w:szCs w:val="26"/>
          <w:shd w:val="clear" w:color="auto" w:fill="FFFFFF"/>
        </w:rPr>
        <w:t>Biết bạc có khối lượng riêng và điện trở suất lần lượt là 10,5 tấn/</w:t>
      </w:r>
      <w:r w:rsidR="00EE05A7" w:rsidRPr="00505BDA">
        <w:rPr>
          <w:rStyle w:val="mi"/>
          <w:sz w:val="26"/>
          <w:szCs w:val="26"/>
          <w:bdr w:val="none" w:sz="0" w:space="0" w:color="auto" w:frame="1"/>
          <w:shd w:val="clear" w:color="auto" w:fill="FFFFFF"/>
        </w:rPr>
        <w:t>m</w:t>
      </w:r>
      <w:r w:rsidR="00EE05A7" w:rsidRPr="00505BDA">
        <w:rPr>
          <w:rStyle w:val="mn"/>
          <w:sz w:val="26"/>
          <w:szCs w:val="26"/>
          <w:bdr w:val="none" w:sz="0" w:space="0" w:color="auto" w:frame="1"/>
          <w:shd w:val="clear" w:color="auto" w:fill="FFFFFF"/>
          <w:vertAlign w:val="superscript"/>
        </w:rPr>
        <w:t>3</w:t>
      </w:r>
      <w:r w:rsidR="00EE05A7" w:rsidRPr="00505BDA">
        <w:rPr>
          <w:rStyle w:val="Strong"/>
          <w:b w:val="0"/>
          <w:bCs w:val="0"/>
          <w:sz w:val="26"/>
          <w:szCs w:val="26"/>
          <w:shd w:val="clear" w:color="auto" w:fill="FFFFFF"/>
        </w:rPr>
        <w:t>; 1,62.</w:t>
      </w:r>
      <w:r w:rsidR="00EE05A7" w:rsidRPr="00505BDA">
        <w:rPr>
          <w:rStyle w:val="mn"/>
          <w:sz w:val="26"/>
          <w:szCs w:val="26"/>
          <w:bdr w:val="none" w:sz="0" w:space="0" w:color="auto" w:frame="1"/>
          <w:shd w:val="clear" w:color="auto" w:fill="FFFFFF"/>
        </w:rPr>
        <w:t>10</w:t>
      </w:r>
      <w:r w:rsidR="00EE05A7" w:rsidRPr="00505BDA">
        <w:rPr>
          <w:rStyle w:val="mo"/>
          <w:sz w:val="26"/>
          <w:szCs w:val="26"/>
          <w:bdr w:val="none" w:sz="0" w:space="0" w:color="auto" w:frame="1"/>
          <w:shd w:val="clear" w:color="auto" w:fill="FFFFFF"/>
          <w:vertAlign w:val="superscript"/>
        </w:rPr>
        <w:t>−</w:t>
      </w:r>
      <w:r w:rsidR="00EE05A7" w:rsidRPr="00505BDA">
        <w:rPr>
          <w:rStyle w:val="mn"/>
          <w:sz w:val="26"/>
          <w:szCs w:val="26"/>
          <w:bdr w:val="none" w:sz="0" w:space="0" w:color="auto" w:frame="1"/>
          <w:shd w:val="clear" w:color="auto" w:fill="FFFFFF"/>
          <w:vertAlign w:val="superscript"/>
        </w:rPr>
        <w:t>8</w:t>
      </w:r>
      <w:r w:rsidR="00EE05A7" w:rsidRPr="00505BDA">
        <w:rPr>
          <w:rStyle w:val="mn"/>
          <w:b/>
          <w:bCs/>
          <w:sz w:val="26"/>
          <w:szCs w:val="26"/>
          <w:bdr w:val="none" w:sz="0" w:space="0" w:color="auto" w:frame="1"/>
          <w:shd w:val="clear" w:color="auto" w:fill="FFFFFF"/>
        </w:rPr>
        <w:t xml:space="preserve"> </w:t>
      </w:r>
      <w:r w:rsidR="00EE05A7" w:rsidRPr="00505BDA">
        <w:rPr>
          <w:rStyle w:val="mi"/>
          <w:sz w:val="26"/>
          <w:szCs w:val="26"/>
          <w:bdr w:val="none" w:sz="0" w:space="0" w:color="auto" w:frame="1"/>
          <w:shd w:val="clear" w:color="auto" w:fill="FFFFFF"/>
        </w:rPr>
        <w:t>Ω</w:t>
      </w:r>
      <w:r w:rsidR="00EE05A7" w:rsidRPr="00505BDA">
        <w:rPr>
          <w:rStyle w:val="Strong"/>
          <w:b w:val="0"/>
          <w:bCs w:val="0"/>
          <w:sz w:val="26"/>
          <w:szCs w:val="26"/>
          <w:shd w:val="clear" w:color="auto" w:fill="FFFFFF"/>
        </w:rPr>
        <w:t>m, nhôm có khối lượng riêng và điện trở suất lần lượt là 2,7 tấn/</w:t>
      </w:r>
      <w:r w:rsidR="00EE05A7" w:rsidRPr="00505BDA">
        <w:rPr>
          <w:rStyle w:val="mi"/>
          <w:b/>
          <w:bCs/>
          <w:sz w:val="26"/>
          <w:szCs w:val="26"/>
          <w:bdr w:val="none" w:sz="0" w:space="0" w:color="auto" w:frame="1"/>
          <w:shd w:val="clear" w:color="auto" w:fill="FFFFFF"/>
        </w:rPr>
        <w:t>m</w:t>
      </w:r>
      <w:r w:rsidR="00EE05A7" w:rsidRPr="00505BDA">
        <w:rPr>
          <w:rStyle w:val="mn"/>
          <w:b/>
          <w:bCs/>
          <w:sz w:val="26"/>
          <w:szCs w:val="26"/>
          <w:bdr w:val="none" w:sz="0" w:space="0" w:color="auto" w:frame="1"/>
          <w:shd w:val="clear" w:color="auto" w:fill="FFFFFF"/>
          <w:vertAlign w:val="superscript"/>
        </w:rPr>
        <w:t>3</w:t>
      </w:r>
      <w:r w:rsidR="00EE05A7" w:rsidRPr="00505BDA">
        <w:rPr>
          <w:rStyle w:val="Strong"/>
          <w:b w:val="0"/>
          <w:bCs w:val="0"/>
          <w:sz w:val="26"/>
          <w:szCs w:val="26"/>
          <w:shd w:val="clear" w:color="auto" w:fill="FFFFFF"/>
        </w:rPr>
        <w:t>; 2,75. </w:t>
      </w:r>
      <w:r w:rsidR="00EE05A7" w:rsidRPr="00505BDA">
        <w:rPr>
          <w:rStyle w:val="mn"/>
          <w:sz w:val="26"/>
          <w:szCs w:val="26"/>
          <w:bdr w:val="none" w:sz="0" w:space="0" w:color="auto" w:frame="1"/>
          <w:shd w:val="clear" w:color="auto" w:fill="FFFFFF"/>
        </w:rPr>
        <w:t>10</w:t>
      </w:r>
      <w:r w:rsidR="00EE05A7" w:rsidRPr="00505BDA">
        <w:rPr>
          <w:rStyle w:val="mo"/>
          <w:sz w:val="26"/>
          <w:szCs w:val="26"/>
          <w:bdr w:val="none" w:sz="0" w:space="0" w:color="auto" w:frame="1"/>
          <w:shd w:val="clear" w:color="auto" w:fill="FFFFFF"/>
          <w:vertAlign w:val="superscript"/>
        </w:rPr>
        <w:t>−</w:t>
      </w:r>
      <w:r w:rsidR="00EE05A7" w:rsidRPr="00505BDA">
        <w:rPr>
          <w:rStyle w:val="mn"/>
          <w:sz w:val="26"/>
          <w:szCs w:val="26"/>
          <w:bdr w:val="none" w:sz="0" w:space="0" w:color="auto" w:frame="1"/>
          <w:shd w:val="clear" w:color="auto" w:fill="FFFFFF"/>
          <w:vertAlign w:val="superscript"/>
        </w:rPr>
        <w:t>8</w:t>
      </w:r>
      <w:r w:rsidR="00EE05A7" w:rsidRPr="00505BDA">
        <w:rPr>
          <w:rStyle w:val="mn"/>
          <w:b/>
          <w:bCs/>
          <w:sz w:val="26"/>
          <w:szCs w:val="26"/>
          <w:bdr w:val="none" w:sz="0" w:space="0" w:color="auto" w:frame="1"/>
          <w:shd w:val="clear" w:color="auto" w:fill="FFFFFF"/>
        </w:rPr>
        <w:t xml:space="preserve"> </w:t>
      </w:r>
      <w:r w:rsidR="00EE05A7" w:rsidRPr="00505BDA">
        <w:rPr>
          <w:rStyle w:val="mi"/>
          <w:sz w:val="26"/>
          <w:szCs w:val="26"/>
          <w:bdr w:val="none" w:sz="0" w:space="0" w:color="auto" w:frame="1"/>
          <w:shd w:val="clear" w:color="auto" w:fill="FFFFFF"/>
        </w:rPr>
        <w:t>Ω</w:t>
      </w:r>
      <w:r w:rsidR="00EE05A7" w:rsidRPr="00505BDA">
        <w:rPr>
          <w:rStyle w:val="Strong"/>
          <w:b w:val="0"/>
          <w:bCs w:val="0"/>
          <w:sz w:val="26"/>
          <w:szCs w:val="26"/>
          <w:shd w:val="clear" w:color="auto" w:fill="FFFFFF"/>
        </w:rPr>
        <w:t>m. Xét hai dây dẫn có cùng tiết diện và cùng điện trở, một dây làm bằng bạc và một dậy làm băng nhóm. Nếu dây bằng nhôm có khối lượng 200 kg thì dây bằng bạc có khối lượng bao nhiêu?</w:t>
      </w:r>
    </w:p>
    <w:p w14:paraId="62AF2D21" w14:textId="476575BF" w:rsidR="00E11627" w:rsidRPr="00505BDA" w:rsidRDefault="0095268E" w:rsidP="00887326">
      <w:pPr>
        <w:pStyle w:val="NormalWeb"/>
        <w:tabs>
          <w:tab w:val="left" w:pos="1080"/>
        </w:tabs>
        <w:spacing w:line="276" w:lineRule="auto"/>
        <w:ind w:firstLine="0"/>
        <w:rPr>
          <w:sz w:val="26"/>
          <w:szCs w:val="26"/>
        </w:rPr>
      </w:pPr>
      <w:r w:rsidRPr="00505BDA">
        <w:rPr>
          <w:b/>
          <w:sz w:val="26"/>
          <w:szCs w:val="26"/>
        </w:rPr>
        <w:t>Câu 16:</w:t>
      </w:r>
      <w:r w:rsidRPr="00505BDA">
        <w:rPr>
          <w:b/>
          <w:sz w:val="26"/>
          <w:szCs w:val="26"/>
        </w:rPr>
        <w:tab/>
      </w:r>
      <w:r w:rsidR="00E11627" w:rsidRPr="00505BDA">
        <w:rPr>
          <w:sz w:val="26"/>
          <w:szCs w:val="26"/>
          <w:lang w:val="vi-VN"/>
        </w:rPr>
        <w:t xml:space="preserve">Một đoạn dây dẫn bằng đồng có điện trở suất </w:t>
      </w:r>
      <m:oMath>
        <m:sSup>
          <m:sSupPr>
            <m:ctrlPr>
              <w:rPr>
                <w:rFonts w:ascii="Cambria Math" w:hAnsi="Cambria Math"/>
                <w:i/>
                <w:iCs/>
                <w:sz w:val="26"/>
                <w:szCs w:val="26"/>
                <w:lang w:val="el-GR"/>
              </w:rPr>
            </m:ctrlPr>
          </m:sSupPr>
          <m:e>
            <m:r>
              <w:rPr>
                <w:rFonts w:ascii="Cambria Math" w:hAnsi="Cambria Math"/>
                <w:sz w:val="26"/>
                <w:szCs w:val="26"/>
              </w:rPr>
              <m:t>1,69.10</m:t>
            </m:r>
          </m:e>
          <m:sup>
            <m:r>
              <w:rPr>
                <w:rFonts w:ascii="Cambria Math" w:hAnsi="Cambria Math"/>
                <w:sz w:val="26"/>
                <w:szCs w:val="26"/>
              </w:rPr>
              <m:t>-8</m:t>
            </m:r>
          </m:sup>
        </m:sSup>
      </m:oMath>
      <w:r w:rsidR="00E11627" w:rsidRPr="00505BDA">
        <w:rPr>
          <w:sz w:val="26"/>
          <w:szCs w:val="26"/>
          <w:lang w:val="el-GR"/>
        </w:rPr>
        <w:t>Ω</w:t>
      </w:r>
      <w:r w:rsidR="00E11627" w:rsidRPr="00505BDA">
        <w:rPr>
          <w:sz w:val="26"/>
          <w:szCs w:val="26"/>
          <w:lang w:val="vi-VN"/>
        </w:rPr>
        <w:t>m, dài 2,0 m và đường kính tiết diện là 1,0 mm. Cho dòng điện 1,5 A chạy qua đoạn dây.</w:t>
      </w:r>
      <w:r w:rsidR="00E11627" w:rsidRPr="00505BDA">
        <w:rPr>
          <w:sz w:val="26"/>
          <w:szCs w:val="26"/>
        </w:rPr>
        <w:t xml:space="preserve"> Tính điện trở và hiệu điện thế giữa 2 đầu của đoạn dây.</w:t>
      </w:r>
    </w:p>
    <w:p w14:paraId="7B00AE0C" w14:textId="78F76EE0" w:rsidR="00696116" w:rsidRPr="00505BDA" w:rsidRDefault="0095268E" w:rsidP="00887326">
      <w:pPr>
        <w:pStyle w:val="NormalWeb"/>
        <w:tabs>
          <w:tab w:val="left" w:pos="1080"/>
        </w:tabs>
        <w:spacing w:line="276" w:lineRule="auto"/>
        <w:ind w:firstLine="0"/>
        <w:rPr>
          <w:sz w:val="26"/>
          <w:szCs w:val="26"/>
          <w:lang w:val="vi-VN"/>
        </w:rPr>
      </w:pPr>
      <w:r w:rsidRPr="00505BDA">
        <w:rPr>
          <w:b/>
          <w:sz w:val="26"/>
          <w:szCs w:val="26"/>
          <w:lang w:val="vi-VN"/>
        </w:rPr>
        <w:lastRenderedPageBreak/>
        <w:t>Câu 17:</w:t>
      </w:r>
      <w:r w:rsidRPr="00505BDA">
        <w:rPr>
          <w:b/>
          <w:sz w:val="26"/>
          <w:szCs w:val="26"/>
          <w:lang w:val="vi-VN"/>
        </w:rPr>
        <w:tab/>
      </w:r>
      <w:r w:rsidR="00E11627" w:rsidRPr="00505BDA">
        <w:rPr>
          <w:sz w:val="26"/>
          <w:szCs w:val="26"/>
          <w:lang w:val="vi-VN"/>
        </w:rPr>
        <w:t>Đặt một hiệu điện thế không đổi vào hai đầu đoạn dây kim loại đồng chất có tiết diện đều thì khoảng thời gian trung bình một hạt tải điện đi hết chiều dài đoạn dây là 5,0 phút. Nếu tăng chiều dài đoạn dây lên gấp 3 lần thì thời gian trung bình mà hạt tải điện đi bằng bao nhiêu?</w:t>
      </w:r>
    </w:p>
    <w:p w14:paraId="5DA9B4AE" w14:textId="77777777" w:rsidR="004C15FF" w:rsidRPr="00505BDA" w:rsidRDefault="004C15FF" w:rsidP="00887326">
      <w:pPr>
        <w:tabs>
          <w:tab w:val="left" w:pos="1080"/>
        </w:tabs>
        <w:spacing w:line="276" w:lineRule="auto"/>
        <w:rPr>
          <w:color w:val="auto"/>
          <w:sz w:val="26"/>
          <w:szCs w:val="26"/>
        </w:rPr>
      </w:pPr>
    </w:p>
    <w:p w14:paraId="368C45D4" w14:textId="184B3465" w:rsidR="008B723E" w:rsidRPr="004017F4" w:rsidRDefault="008B723E" w:rsidP="008B723E">
      <w:pPr>
        <w:rPr>
          <w:rFonts w:eastAsia="Calibri"/>
          <w:color w:val="auto"/>
          <w:sz w:val="26"/>
          <w:szCs w:val="26"/>
          <w:lang w:val="pt-BR"/>
        </w:rPr>
      </w:pPr>
      <w:r w:rsidRPr="004017F4">
        <w:rPr>
          <w:rFonts w:eastAsia="Calibri"/>
          <w:b/>
          <w:color w:val="auto"/>
          <w:sz w:val="26"/>
          <w:szCs w:val="26"/>
          <w:lang w:val="pt-BR"/>
        </w:rPr>
        <w:t>Câu 18.</w:t>
      </w:r>
      <w:r w:rsidRPr="004017F4">
        <w:rPr>
          <w:rFonts w:eastAsia="Calibri"/>
          <w:color w:val="auto"/>
          <w:sz w:val="26"/>
          <w:szCs w:val="26"/>
          <w:lang w:val="pt-BR"/>
        </w:rPr>
        <w:t xml:space="preserve"> Xác định giá trị điện trở của đoạn dây bằng đồng có đường đặc trưng Vôn – Ampe như hình bên?</w:t>
      </w:r>
      <w:r w:rsidRPr="004017F4">
        <w:rPr>
          <w:rFonts w:ascii="Calibri" w:eastAsia="Calibri" w:hAnsi="Calibri"/>
          <w:noProof/>
          <w:color w:val="auto"/>
          <w:kern w:val="2"/>
          <w:sz w:val="26"/>
          <w:szCs w:val="26"/>
        </w:rPr>
        <w:t xml:space="preserve"> </w:t>
      </w:r>
      <w:r w:rsidRPr="004017F4">
        <w:rPr>
          <w:rFonts w:ascii="Calibri" w:eastAsia="Calibri" w:hAnsi="Calibri"/>
          <w:noProof/>
          <w:color w:val="auto"/>
          <w:kern w:val="2"/>
          <w:sz w:val="26"/>
          <w:szCs w:val="26"/>
        </w:rPr>
        <mc:AlternateContent>
          <mc:Choice Requires="wpg">
            <w:drawing>
              <wp:inline distT="0" distB="0" distL="0" distR="0" wp14:anchorId="123F89ED" wp14:editId="2A9B063E">
                <wp:extent cx="1930500" cy="1680306"/>
                <wp:effectExtent l="0" t="0" r="0" b="0"/>
                <wp:docPr id="24"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500" cy="1680306"/>
                          <a:chOff x="0" y="0"/>
                          <a:chExt cx="19305" cy="17489"/>
                        </a:xfrm>
                      </wpg:grpSpPr>
                      <pic:pic xmlns:pic="http://schemas.openxmlformats.org/drawingml/2006/picture">
                        <pic:nvPicPr>
                          <pic:cNvPr id="25" name="Picture 8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73" y="2413"/>
                            <a:ext cx="10922" cy="10795"/>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797"/>
                        <wpg:cNvGrpSpPr>
                          <a:grpSpLocks/>
                        </wpg:cNvGrpSpPr>
                        <wpg:grpSpPr bwMode="auto">
                          <a:xfrm>
                            <a:off x="0" y="0"/>
                            <a:ext cx="19305" cy="17489"/>
                            <a:chOff x="1874" y="3771"/>
                            <a:chExt cx="19310" cy="17502"/>
                          </a:xfrm>
                        </wpg:grpSpPr>
                        <wps:wsp>
                          <wps:cNvPr id="27" name="Text Box 798"/>
                          <wps:cNvSpPr txBox="1">
                            <a:spLocks noChangeArrowheads="1"/>
                          </wps:cNvSpPr>
                          <wps:spPr bwMode="auto">
                            <a:xfrm>
                              <a:off x="5505" y="18207"/>
                              <a:ext cx="12197" cy="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796E5D" w14:textId="77777777" w:rsidR="008B723E" w:rsidRPr="00A067CC" w:rsidRDefault="008B723E" w:rsidP="008B723E">
                                <w:pPr>
                                  <w:jc w:val="center"/>
                                  <w:rPr>
                                    <w:color w:val="0000FF"/>
                                    <w:szCs w:val="20"/>
                                  </w:rPr>
                                </w:pPr>
                              </w:p>
                            </w:txbxContent>
                          </wps:txbx>
                          <wps:bodyPr rot="0" vert="horz" wrap="square" lIns="91440" tIns="45720" rIns="91440" bIns="45720" anchor="t" anchorCtr="0" upright="1">
                            <a:noAutofit/>
                          </wps:bodyPr>
                        </wps:wsp>
                        <wpg:grpSp>
                          <wpg:cNvPr id="28" name="Group 799"/>
                          <wpg:cNvGrpSpPr>
                            <a:grpSpLocks/>
                          </wpg:cNvGrpSpPr>
                          <wpg:grpSpPr bwMode="auto">
                            <a:xfrm>
                              <a:off x="1874" y="3771"/>
                              <a:ext cx="19310" cy="15633"/>
                              <a:chOff x="389" y="3771"/>
                              <a:chExt cx="19310" cy="15633"/>
                            </a:xfrm>
                          </wpg:grpSpPr>
                          <wpg:grpSp>
                            <wpg:cNvPr id="29" name="Group 802"/>
                            <wpg:cNvGrpSpPr>
                              <a:grpSpLocks/>
                            </wpg:cNvGrpSpPr>
                            <wpg:grpSpPr bwMode="auto">
                              <a:xfrm>
                                <a:off x="712" y="3771"/>
                                <a:ext cx="18987" cy="15168"/>
                                <a:chOff x="0" y="4149"/>
                                <a:chExt cx="18990" cy="15174"/>
                              </a:xfrm>
                            </wpg:grpSpPr>
                            <wpg:grpSp>
                              <wpg:cNvPr id="30" name="Group 803"/>
                              <wpg:cNvGrpSpPr>
                                <a:grpSpLocks/>
                              </wpg:cNvGrpSpPr>
                              <wpg:grpSpPr bwMode="auto">
                                <a:xfrm>
                                  <a:off x="2712" y="4149"/>
                                  <a:ext cx="16278" cy="13778"/>
                                  <a:chOff x="1763" y="5184"/>
                                  <a:chExt cx="16278" cy="13778"/>
                                </a:xfrm>
                              </wpg:grpSpPr>
                              <wpg:grpSp>
                                <wpg:cNvPr id="31" name="Group 804"/>
                                <wpg:cNvGrpSpPr>
                                  <a:grpSpLocks/>
                                </wpg:cNvGrpSpPr>
                                <wpg:grpSpPr bwMode="auto">
                                  <a:xfrm>
                                    <a:off x="2844" y="5864"/>
                                    <a:ext cx="13354" cy="12324"/>
                                    <a:chOff x="84" y="2328"/>
                                    <a:chExt cx="13353" cy="12323"/>
                                  </a:xfrm>
                                </wpg:grpSpPr>
                                <wpg:grpSp>
                                  <wpg:cNvPr id="1553595520" name="Group 805"/>
                                  <wpg:cNvGrpSpPr>
                                    <a:grpSpLocks/>
                                  </wpg:cNvGrpSpPr>
                                  <wpg:grpSpPr bwMode="auto">
                                    <a:xfrm>
                                      <a:off x="84" y="2328"/>
                                      <a:ext cx="13353" cy="12323"/>
                                      <a:chOff x="-1" y="3709"/>
                                      <a:chExt cx="13356" cy="12327"/>
                                    </a:xfrm>
                                  </wpg:grpSpPr>
                                  <wps:wsp>
                                    <wps:cNvPr id="1553595521" name="Straight Arrow Connector 806"/>
                                    <wps:cNvCnPr>
                                      <a:cxnSpLocks noChangeShapeType="1"/>
                                    </wps:cNvCnPr>
                                    <wps:spPr bwMode="auto">
                                      <a:xfrm flipV="1">
                                        <a:off x="0" y="3709"/>
                                        <a:ext cx="0" cy="12327"/>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53595522" name="Straight Arrow Connector 807"/>
                                    <wps:cNvCnPr>
                                      <a:cxnSpLocks noChangeShapeType="1"/>
                                    </wps:cNvCnPr>
                                    <wps:spPr bwMode="auto">
                                      <a:xfrm>
                                        <a:off x="-1" y="16027"/>
                                        <a:ext cx="1335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553595523" name="Straight Connector 808"/>
                                  <wps:cNvCnPr>
                                    <a:cxnSpLocks noChangeShapeType="1"/>
                                  </wps:cNvCnPr>
                                  <wps:spPr bwMode="auto">
                                    <a:xfrm flipV="1">
                                      <a:off x="145" y="6077"/>
                                      <a:ext cx="10232" cy="8439"/>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1553595524" name="Text Box 809"/>
                                <wps:cNvSpPr txBox="1">
                                  <a:spLocks noChangeArrowheads="1"/>
                                </wps:cNvSpPr>
                                <wps:spPr bwMode="auto">
                                  <a:xfrm>
                                    <a:off x="1763" y="5184"/>
                                    <a:ext cx="5950"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8BB25D" w14:textId="77777777" w:rsidR="008B723E" w:rsidRPr="000D7596" w:rsidRDefault="008B723E" w:rsidP="008B723E">
                                      <w:pPr>
                                        <w:jc w:val="center"/>
                                        <w:rPr>
                                          <w:b/>
                                          <w:color w:val="0000FF"/>
                                          <w:sz w:val="20"/>
                                          <w:szCs w:val="20"/>
                                        </w:rPr>
                                      </w:pPr>
                                      <w:r w:rsidRPr="000D7596">
                                        <w:rPr>
                                          <w:b/>
                                          <w:color w:val="0000FF"/>
                                          <w:sz w:val="20"/>
                                          <w:szCs w:val="20"/>
                                        </w:rPr>
                                        <w:t>I(A)</w:t>
                                      </w:r>
                                    </w:p>
                                  </w:txbxContent>
                                </wps:txbx>
                                <wps:bodyPr rot="0" vert="horz" wrap="square" lIns="91440" tIns="45720" rIns="91440" bIns="45720" anchor="t" anchorCtr="0" upright="1">
                                  <a:noAutofit/>
                                </wps:bodyPr>
                              </wps:wsp>
                              <wps:wsp>
                                <wps:cNvPr id="1553595525" name="Text Box 810"/>
                                <wps:cNvSpPr txBox="1">
                                  <a:spLocks noChangeArrowheads="1"/>
                                </wps:cNvSpPr>
                                <wps:spPr bwMode="auto">
                                  <a:xfrm>
                                    <a:off x="13137" y="15423"/>
                                    <a:ext cx="490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4665B1" w14:textId="77777777" w:rsidR="008B723E" w:rsidRPr="000D7596" w:rsidRDefault="008B723E" w:rsidP="008B723E">
                                      <w:pPr>
                                        <w:jc w:val="center"/>
                                        <w:rPr>
                                          <w:b/>
                                          <w:color w:val="0000FF"/>
                                          <w:sz w:val="20"/>
                                          <w:szCs w:val="20"/>
                                        </w:rPr>
                                      </w:pPr>
                                    </w:p>
                                  </w:txbxContent>
                                </wps:txbx>
                                <wps:bodyPr rot="0" vert="horz" wrap="square" lIns="91440" tIns="45720" rIns="91440" bIns="45720" anchor="t" anchorCtr="0" upright="1">
                                  <a:noAutofit/>
                                </wps:bodyPr>
                              </wps:wsp>
                              <wps:wsp>
                                <wps:cNvPr id="303" name="Text Box 809"/>
                                <wps:cNvSpPr txBox="1">
                                  <a:spLocks noChangeArrowheads="1"/>
                                </wps:cNvSpPr>
                                <wps:spPr bwMode="auto">
                                  <a:xfrm>
                                    <a:off x="12091" y="15857"/>
                                    <a:ext cx="5950"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B7EADA" w14:textId="77777777" w:rsidR="008B723E" w:rsidRPr="000D7596" w:rsidRDefault="008B723E" w:rsidP="008B723E">
                                      <w:pPr>
                                        <w:jc w:val="center"/>
                                        <w:rPr>
                                          <w:b/>
                                          <w:color w:val="0000FF"/>
                                          <w:sz w:val="20"/>
                                          <w:szCs w:val="20"/>
                                        </w:rPr>
                                      </w:pPr>
                                      <w:r>
                                        <w:rPr>
                                          <w:b/>
                                          <w:color w:val="0000FF"/>
                                          <w:sz w:val="20"/>
                                          <w:szCs w:val="20"/>
                                        </w:rPr>
                                        <w:t>U</w:t>
                                      </w:r>
                                      <w:r w:rsidRPr="000D7596">
                                        <w:rPr>
                                          <w:b/>
                                          <w:color w:val="0000FF"/>
                                          <w:sz w:val="20"/>
                                          <w:szCs w:val="20"/>
                                        </w:rPr>
                                        <w:t>(</w:t>
                                      </w:r>
                                      <w:r>
                                        <w:rPr>
                                          <w:b/>
                                          <w:color w:val="0000FF"/>
                                          <w:sz w:val="20"/>
                                          <w:szCs w:val="20"/>
                                        </w:rPr>
                                        <w:t>V</w:t>
                                      </w:r>
                                      <w:r w:rsidRPr="000D7596">
                                        <w:rPr>
                                          <w:b/>
                                          <w:color w:val="0000FF"/>
                                          <w:sz w:val="20"/>
                                          <w:szCs w:val="20"/>
                                        </w:rPr>
                                        <w:t>)</w:t>
                                      </w:r>
                                    </w:p>
                                  </w:txbxContent>
                                </wps:txbx>
                                <wps:bodyPr rot="0" vert="horz" wrap="square" lIns="91440" tIns="45720" rIns="91440" bIns="45720" anchor="t" anchorCtr="0" upright="1">
                                  <a:noAutofit/>
                                </wps:bodyPr>
                              </wps:wsp>
                            </wpg:grpSp>
                            <wps:wsp>
                              <wps:cNvPr id="1553595526" name="Text Box 811"/>
                              <wps:cNvSpPr txBox="1">
                                <a:spLocks noChangeArrowheads="1"/>
                              </wps:cNvSpPr>
                              <wps:spPr bwMode="auto">
                                <a:xfrm>
                                  <a:off x="0" y="16217"/>
                                  <a:ext cx="5952"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B985D5" w14:textId="77777777" w:rsidR="008B723E" w:rsidRPr="00855BAF" w:rsidRDefault="008B723E" w:rsidP="008B723E">
                                    <w:pPr>
                                      <w:jc w:val="center"/>
                                      <w:rPr>
                                        <w:sz w:val="20"/>
                                        <w:szCs w:val="20"/>
                                      </w:rPr>
                                    </w:pPr>
                                    <w:r w:rsidRPr="00855BAF">
                                      <w:rPr>
                                        <w:sz w:val="20"/>
                                        <w:szCs w:val="20"/>
                                      </w:rPr>
                                      <w:t>O</w:t>
                                    </w:r>
                                  </w:p>
                                </w:txbxContent>
                              </wps:txbx>
                              <wps:bodyPr rot="0" vert="horz" wrap="square" lIns="91440" tIns="45720" rIns="91440" bIns="45720" anchor="t" anchorCtr="0" upright="1">
                                <a:noAutofit/>
                              </wps:bodyPr>
                            </wps:wsp>
                          </wpg:grpSp>
                          <wps:wsp>
                            <wps:cNvPr id="1553595527" name="Text Box 812"/>
                            <wps:cNvSpPr txBox="1">
                              <a:spLocks noChangeArrowheads="1"/>
                            </wps:cNvSpPr>
                            <wps:spPr bwMode="auto">
                              <a:xfrm>
                                <a:off x="12943" y="16812"/>
                                <a:ext cx="4138"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503802" w14:textId="77777777" w:rsidR="008B723E" w:rsidRPr="00855BAF" w:rsidRDefault="008B723E" w:rsidP="008B723E">
                                  <w:pPr>
                                    <w:jc w:val="center"/>
                                    <w:rPr>
                                      <w:sz w:val="20"/>
                                      <w:szCs w:val="20"/>
                                    </w:rPr>
                                  </w:pPr>
                                  <w:r>
                                    <w:rPr>
                                      <w:sz w:val="20"/>
                                      <w:szCs w:val="20"/>
                                    </w:rPr>
                                    <w:t>20</w:t>
                                  </w:r>
                                </w:p>
                              </w:txbxContent>
                            </wps:txbx>
                            <wps:bodyPr rot="0" vert="horz" wrap="square" lIns="91440" tIns="45720" rIns="91440" bIns="45720" anchor="t" anchorCtr="0" upright="1">
                              <a:noAutofit/>
                            </wps:bodyPr>
                          </wps:wsp>
                          <wps:wsp>
                            <wps:cNvPr id="1553595528" name="Text Box 813"/>
                            <wps:cNvSpPr txBox="1">
                              <a:spLocks noChangeArrowheads="1"/>
                            </wps:cNvSpPr>
                            <wps:spPr bwMode="auto">
                              <a:xfrm>
                                <a:off x="389" y="5095"/>
                                <a:ext cx="5950"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8199D7" w14:textId="77777777" w:rsidR="008B723E" w:rsidRPr="00855BAF" w:rsidRDefault="008B723E" w:rsidP="008B723E">
                                  <w:pPr>
                                    <w:jc w:val="center"/>
                                    <w:rPr>
                                      <w:sz w:val="20"/>
                                      <w:szCs w:val="20"/>
                                    </w:rPr>
                                  </w:pPr>
                                  <w:r w:rsidRPr="00855BAF">
                                    <w:rPr>
                                      <w:sz w:val="20"/>
                                      <w:szCs w:val="20"/>
                                    </w:rPr>
                                    <w:t>6,0</w:t>
                                  </w:r>
                                </w:p>
                              </w:txbxContent>
                            </wps:txbx>
                            <wps:bodyPr rot="0" vert="horz" wrap="square" lIns="91440" tIns="45720" rIns="91440" bIns="45720" anchor="t" anchorCtr="0" upright="1">
                              <a:noAutofit/>
                            </wps:bodyPr>
                          </wps:wsp>
                        </wpg:grpSp>
                      </wpg:grpSp>
                    </wpg:wgp>
                  </a:graphicData>
                </a:graphic>
              </wp:inline>
            </w:drawing>
          </mc:Choice>
          <mc:Fallback>
            <w:pict>
              <v:group w14:anchorId="123F89ED" id="Group 815" o:spid="_x0000_s1156" style="width:152pt;height:132.3pt;mso-position-horizontal-relative:char;mso-position-vertical-relative:line" coordsize="19305,1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">
                <v:shape id="Picture 814" o:spid="_x0000_s1157" type="#_x0000_t75" style="position:absolute;left:3873;top:2413;width:10922;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">
                  <v:imagedata r:id="rId56" o:title=""/>
                </v:shape>
                <v:group id="Group 797" o:spid="_x0000_s1158" style="position:absolute;width:19305;height:17489" coordorigin="1874,3771" coordsize="19310,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798" o:spid="_x0000_s1159" type="#_x0000_t202" style="position:absolute;left:5505;top:18207;width:12197;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5796E5D" w14:textId="77777777" w:rsidR="008B723E" w:rsidRPr="00A067CC" w:rsidRDefault="008B723E" w:rsidP="008B723E">
                          <w:pPr>
                            <w:jc w:val="center"/>
                            <w:rPr>
                              <w:color w:val="0000FF"/>
                              <w:szCs w:val="20"/>
                            </w:rPr>
                          </w:pPr>
                        </w:p>
                      </w:txbxContent>
                    </v:textbox>
                  </v:shape>
                  <v:group id="Group 799" o:spid="_x0000_s1160" style="position:absolute;left:1874;top:3771;width:19310;height:15633" coordorigin="389,3771" coordsize="19310,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802" o:spid="_x0000_s1161" style="position:absolute;left:712;top:3771;width:18987;height:15168" coordorigin=",4149" coordsize="18990,1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803" o:spid="_x0000_s1162" style="position:absolute;left:2712;top:4149;width:16278;height:13778" coordorigin="1763,5184" coordsize="16278,1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804" o:spid="_x0000_s1163" style="position:absolute;left:2844;top:5864;width:13354;height:12324" coordorigin="84,2328" coordsize="13353,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805" o:spid="_x0000_s1164" style="position:absolute;left:84;top:2328;width:13353;height:12323" coordorigin="-1,3709" coordsize="13356,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">
                            <v:shape id="Straight Arrow Connector 806" o:spid="_x0000_s1165" type="#_x0000_t32" style="position:absolute;top:3709;width:0;height:12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" strokeweight="1pt">
                              <v:stroke endarrow="open"/>
                            </v:shape>
                            <v:shape id="Straight Arrow Connector 807" o:spid="_x0000_s1166" type="#_x0000_t32" style="position:absolute;left:-1;top:16027;width:13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" strokeweight="1pt">
                              <v:stroke endarrow="open"/>
                            </v:shape>
                          </v:group>
                          <v:line id="Straight Connector 808" o:spid="_x0000_s1167" style="position:absolute;flip:y;visibility:visible;mso-wrap-style:square" from="145,6077" to="10377,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" strokecolor="blue" strokeweight="1.5pt"/>
                        </v:group>
                        <v:shape id="Text Box 809" o:spid="_x0000_s1168" type="#_x0000_t202" style="position:absolute;left:1763;top:5184;width:595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" filled="f" stroked="f" strokeweight=".5pt">
                          <v:textbox>
                            <w:txbxContent>
                              <w:p w14:paraId="0E8BB25D" w14:textId="77777777" w:rsidR="008B723E" w:rsidRPr="000D7596" w:rsidRDefault="008B723E" w:rsidP="008B723E">
                                <w:pPr>
                                  <w:jc w:val="center"/>
                                  <w:rPr>
                                    <w:b/>
                                    <w:color w:val="0000FF"/>
                                    <w:sz w:val="20"/>
                                    <w:szCs w:val="20"/>
                                  </w:rPr>
                                </w:pPr>
                                <w:r w:rsidRPr="000D7596">
                                  <w:rPr>
                                    <w:b/>
                                    <w:color w:val="0000FF"/>
                                    <w:sz w:val="20"/>
                                    <w:szCs w:val="20"/>
                                  </w:rPr>
                                  <w:t>I(A)</w:t>
                                </w:r>
                              </w:p>
                            </w:txbxContent>
                          </v:textbox>
                        </v:shape>
                        <v:shape id="Text Box 810" o:spid="_x0000_s1169" type="#_x0000_t202" style="position:absolute;left:13137;top:15423;width:49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" filled="f" stroked="f" strokeweight=".5pt">
                          <v:textbox>
                            <w:txbxContent>
                              <w:p w14:paraId="204665B1" w14:textId="77777777" w:rsidR="008B723E" w:rsidRPr="000D7596" w:rsidRDefault="008B723E" w:rsidP="008B723E">
                                <w:pPr>
                                  <w:jc w:val="center"/>
                                  <w:rPr>
                                    <w:b/>
                                    <w:color w:val="0000FF"/>
                                    <w:sz w:val="20"/>
                                    <w:szCs w:val="20"/>
                                  </w:rPr>
                                </w:pPr>
                              </w:p>
                            </w:txbxContent>
                          </v:textbox>
                        </v:shape>
                        <v:shape id="Text Box 809" o:spid="_x0000_s1170" type="#_x0000_t202" style="position:absolute;left:12091;top:15857;width:595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47B7EADA" w14:textId="77777777" w:rsidR="008B723E" w:rsidRPr="000D7596" w:rsidRDefault="008B723E" w:rsidP="008B723E">
                                <w:pPr>
                                  <w:jc w:val="center"/>
                                  <w:rPr>
                                    <w:b/>
                                    <w:color w:val="0000FF"/>
                                    <w:sz w:val="20"/>
                                    <w:szCs w:val="20"/>
                                  </w:rPr>
                                </w:pPr>
                                <w:r>
                                  <w:rPr>
                                    <w:b/>
                                    <w:color w:val="0000FF"/>
                                    <w:sz w:val="20"/>
                                    <w:szCs w:val="20"/>
                                  </w:rPr>
                                  <w:t>U</w:t>
                                </w:r>
                                <w:r w:rsidRPr="000D7596">
                                  <w:rPr>
                                    <w:b/>
                                    <w:color w:val="0000FF"/>
                                    <w:sz w:val="20"/>
                                    <w:szCs w:val="20"/>
                                  </w:rPr>
                                  <w:t>(</w:t>
                                </w:r>
                                <w:r>
                                  <w:rPr>
                                    <w:b/>
                                    <w:color w:val="0000FF"/>
                                    <w:sz w:val="20"/>
                                    <w:szCs w:val="20"/>
                                  </w:rPr>
                                  <w:t>V</w:t>
                                </w:r>
                                <w:r w:rsidRPr="000D7596">
                                  <w:rPr>
                                    <w:b/>
                                    <w:color w:val="0000FF"/>
                                    <w:sz w:val="20"/>
                                    <w:szCs w:val="20"/>
                                  </w:rPr>
                                  <w:t>)</w:t>
                                </w:r>
                              </w:p>
                            </w:txbxContent>
                          </v:textbox>
                        </v:shape>
                      </v:group>
                      <v:shape id="Text Box 811" o:spid="_x0000_s1171" type="#_x0000_t202" style="position:absolute;top:16217;width:5952;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" filled="f" stroked="f" strokeweight=".5pt">
                        <v:textbox>
                          <w:txbxContent>
                            <w:p w14:paraId="75B985D5" w14:textId="77777777" w:rsidR="008B723E" w:rsidRPr="00855BAF" w:rsidRDefault="008B723E" w:rsidP="008B723E">
                              <w:pPr>
                                <w:jc w:val="center"/>
                                <w:rPr>
                                  <w:sz w:val="20"/>
                                  <w:szCs w:val="20"/>
                                </w:rPr>
                              </w:pPr>
                              <w:r w:rsidRPr="00855BAF">
                                <w:rPr>
                                  <w:sz w:val="20"/>
                                  <w:szCs w:val="20"/>
                                </w:rPr>
                                <w:t>O</w:t>
                              </w:r>
                            </w:p>
                          </w:txbxContent>
                        </v:textbox>
                      </v:shape>
                    </v:group>
                    <v:shape id="Text Box 812" o:spid="_x0000_s1172" type="#_x0000_t202" style="position:absolute;left:12943;top:16812;width:4138;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" filled="f" stroked="f" strokeweight=".5pt">
                      <v:textbox>
                        <w:txbxContent>
                          <w:p w14:paraId="69503802" w14:textId="77777777" w:rsidR="008B723E" w:rsidRPr="00855BAF" w:rsidRDefault="008B723E" w:rsidP="008B723E">
                            <w:pPr>
                              <w:jc w:val="center"/>
                              <w:rPr>
                                <w:sz w:val="20"/>
                                <w:szCs w:val="20"/>
                              </w:rPr>
                            </w:pPr>
                            <w:r>
                              <w:rPr>
                                <w:sz w:val="20"/>
                                <w:szCs w:val="20"/>
                              </w:rPr>
                              <w:t>20</w:t>
                            </w:r>
                          </w:p>
                        </w:txbxContent>
                      </v:textbox>
                    </v:shape>
                    <v:shape id="Text Box 813" o:spid="_x0000_s1173" type="#_x0000_t202" style="position:absolute;left:389;top:5095;width:5950;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" filled="f" stroked="f" strokeweight=".5pt">
                      <v:textbox>
                        <w:txbxContent>
                          <w:p w14:paraId="458199D7" w14:textId="77777777" w:rsidR="008B723E" w:rsidRPr="00855BAF" w:rsidRDefault="008B723E" w:rsidP="008B723E">
                            <w:pPr>
                              <w:jc w:val="center"/>
                              <w:rPr>
                                <w:sz w:val="20"/>
                                <w:szCs w:val="20"/>
                              </w:rPr>
                            </w:pPr>
                            <w:r w:rsidRPr="00855BAF">
                              <w:rPr>
                                <w:sz w:val="20"/>
                                <w:szCs w:val="20"/>
                              </w:rPr>
                              <w:t>6,0</w:t>
                            </w:r>
                          </w:p>
                        </w:txbxContent>
                      </v:textbox>
                    </v:shape>
                  </v:group>
                </v:group>
                <w10:anchorlock/>
              </v:group>
            </w:pict>
          </mc:Fallback>
        </mc:AlternateContent>
      </w:r>
    </w:p>
    <w:p w14:paraId="3E5FB540" w14:textId="1D87EAFA" w:rsidR="008B723E" w:rsidRPr="004017F4" w:rsidRDefault="008B723E" w:rsidP="008B723E">
      <w:pPr>
        <w:jc w:val="center"/>
        <w:rPr>
          <w:rFonts w:eastAsia="Calibri"/>
          <w:color w:val="auto"/>
          <w:sz w:val="26"/>
          <w:szCs w:val="26"/>
        </w:rPr>
      </w:pPr>
    </w:p>
    <w:p w14:paraId="668B8D5F" w14:textId="3D6FF87F" w:rsidR="00EE05A7" w:rsidRPr="004017F4" w:rsidRDefault="00EE05A7" w:rsidP="008B0479">
      <w:pPr>
        <w:tabs>
          <w:tab w:val="left" w:pos="1080"/>
        </w:tabs>
        <w:spacing w:line="276" w:lineRule="auto"/>
        <w:rPr>
          <w:color w:val="auto"/>
          <w:sz w:val="26"/>
          <w:szCs w:val="26"/>
        </w:rPr>
      </w:pPr>
    </w:p>
    <w:p w14:paraId="6DAE7532" w14:textId="1D1FE4B8" w:rsidR="008B723E" w:rsidRPr="004017F4" w:rsidRDefault="008B723E" w:rsidP="008B723E">
      <w:pPr>
        <w:rPr>
          <w:color w:val="auto"/>
          <w:sz w:val="26"/>
          <w:szCs w:val="26"/>
        </w:rPr>
      </w:pPr>
      <w:r w:rsidRPr="004017F4">
        <w:rPr>
          <w:rFonts w:eastAsia="Calibri"/>
          <w:b/>
          <w:color w:val="auto"/>
          <w:sz w:val="26"/>
          <w:szCs w:val="26"/>
          <w:lang w:val="pt-BR"/>
        </w:rPr>
        <w:t>Câu 19.</w:t>
      </w:r>
      <w:r w:rsidRPr="004017F4">
        <w:rPr>
          <w:rFonts w:eastAsia="Calibri"/>
          <w:color w:val="auto"/>
          <w:sz w:val="26"/>
          <w:szCs w:val="26"/>
          <w:lang w:val="pt-BR"/>
        </w:rPr>
        <w:t xml:space="preserve"> </w:t>
      </w:r>
      <w:r w:rsidRPr="004017F4">
        <w:rPr>
          <w:noProof/>
          <w:color w:val="auto"/>
          <w:sz w:val="26"/>
          <w:szCs w:val="26"/>
        </w:rPr>
        <mc:AlternateContent>
          <mc:Choice Requires="wpg">
            <w:drawing>
              <wp:anchor distT="0" distB="0" distL="114300" distR="114300" simplePos="0" relativeHeight="251899904" behindDoc="0" locked="0" layoutInCell="1" allowOverlap="1" wp14:anchorId="5FA0F520" wp14:editId="3CE8C782">
                <wp:simplePos x="0" y="0"/>
                <wp:positionH relativeFrom="column">
                  <wp:posOffset>4055110</wp:posOffset>
                </wp:positionH>
                <wp:positionV relativeFrom="paragraph">
                  <wp:posOffset>44450</wp:posOffset>
                </wp:positionV>
                <wp:extent cx="2044700" cy="1572895"/>
                <wp:effectExtent l="3175" t="1905" r="0" b="0"/>
                <wp:wrapSquare wrapText="bothSides"/>
                <wp:docPr id="207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1572895"/>
                          <a:chOff x="-661" y="-874"/>
                          <a:chExt cx="27708" cy="22117"/>
                        </a:xfrm>
                      </wpg:grpSpPr>
                      <wpg:grpSp>
                        <wpg:cNvPr id="2077" name="Group 197"/>
                        <wpg:cNvGrpSpPr>
                          <a:grpSpLocks/>
                        </wpg:cNvGrpSpPr>
                        <wpg:grpSpPr bwMode="auto">
                          <a:xfrm>
                            <a:off x="-661" y="-874"/>
                            <a:ext cx="27708" cy="22116"/>
                            <a:chOff x="1753" y="2438"/>
                            <a:chExt cx="27772" cy="22124"/>
                          </a:xfrm>
                        </wpg:grpSpPr>
                        <wpg:grpSp>
                          <wpg:cNvPr id="2078" name="Group 198"/>
                          <wpg:cNvGrpSpPr>
                            <a:grpSpLocks/>
                          </wpg:cNvGrpSpPr>
                          <wpg:grpSpPr bwMode="auto">
                            <a:xfrm>
                              <a:off x="1753" y="2438"/>
                              <a:ext cx="27773" cy="22125"/>
                              <a:chOff x="2202" y="3295"/>
                              <a:chExt cx="27772" cy="22124"/>
                            </a:xfrm>
                          </wpg:grpSpPr>
                          <wpg:grpSp>
                            <wpg:cNvPr id="2079" name="Group 199"/>
                            <wpg:cNvGrpSpPr>
                              <a:grpSpLocks/>
                            </wpg:cNvGrpSpPr>
                            <wpg:grpSpPr bwMode="auto">
                              <a:xfrm>
                                <a:off x="3048" y="3295"/>
                                <a:ext cx="26927" cy="22125"/>
                                <a:chOff x="3048" y="3295"/>
                                <a:chExt cx="26926" cy="22124"/>
                              </a:xfrm>
                            </wpg:grpSpPr>
                            <wpg:grpSp>
                              <wpg:cNvPr id="2080" name="Group 200"/>
                              <wpg:cNvGrpSpPr>
                                <a:grpSpLocks/>
                              </wpg:cNvGrpSpPr>
                              <wpg:grpSpPr bwMode="auto">
                                <a:xfrm>
                                  <a:off x="3048" y="3295"/>
                                  <a:ext cx="26927" cy="22125"/>
                                  <a:chOff x="3049" y="3295"/>
                                  <a:chExt cx="26930" cy="22124"/>
                                </a:xfrm>
                              </wpg:grpSpPr>
                              <pic:pic xmlns:pic="http://schemas.openxmlformats.org/drawingml/2006/picture">
                                <pic:nvPicPr>
                                  <pic:cNvPr id="2081" name="Picture 2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868" y="6956"/>
                                    <a:ext cx="17956" cy="14539"/>
                                  </a:xfrm>
                                  <a:prstGeom prst="rect">
                                    <a:avLst/>
                                  </a:prstGeom>
                                  <a:noFill/>
                                  <a:extLst>
                                    <a:ext uri="{909E8E84-426E-40DD-AFC4-6F175D3DCCD1}">
                                      <a14:hiddenFill xmlns:a14="http://schemas.microsoft.com/office/drawing/2010/main">
                                        <a:solidFill>
                                          <a:srgbClr val="FFFFFF"/>
                                        </a:solidFill>
                                      </a14:hiddenFill>
                                    </a:ext>
                                  </a:extLst>
                                </pic:spPr>
                              </pic:pic>
                              <wpg:grpSp>
                                <wpg:cNvPr id="2082" name="Group 202"/>
                                <wpg:cNvGrpSpPr>
                                  <a:grpSpLocks/>
                                </wpg:cNvGrpSpPr>
                                <wpg:grpSpPr bwMode="auto">
                                  <a:xfrm>
                                    <a:off x="3049" y="3295"/>
                                    <a:ext cx="26930" cy="22125"/>
                                    <a:chOff x="3048" y="-1241"/>
                                    <a:chExt cx="26936" cy="22144"/>
                                  </a:xfrm>
                                </wpg:grpSpPr>
                                <wps:wsp>
                                  <wps:cNvPr id="2083" name="Text Box 203"/>
                                  <wps:cNvSpPr txBox="1">
                                    <a:spLocks noChangeArrowheads="1"/>
                                  </wps:cNvSpPr>
                                  <wps:spPr bwMode="auto">
                                    <a:xfrm>
                                      <a:off x="9203" y="17655"/>
                                      <a:ext cx="13194"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A68194" w14:textId="25BB96C2" w:rsidR="008B723E" w:rsidRPr="008B723E" w:rsidRDefault="008B723E" w:rsidP="008B723E">
                                        <w:pPr>
                                          <w:jc w:val="center"/>
                                          <w:rPr>
                                            <w:color w:val="0000FF"/>
                                            <w:sz w:val="22"/>
                                            <w:szCs w:val="22"/>
                                          </w:rPr>
                                        </w:pPr>
                                        <w:r w:rsidRPr="008B723E">
                                          <w:rPr>
                                            <w:b/>
                                            <w:color w:val="0000FF"/>
                                            <w:sz w:val="22"/>
                                            <w:szCs w:val="22"/>
                                          </w:rPr>
                                          <w:t>Hình 1</w:t>
                                        </w:r>
                                        <w:r>
                                          <w:rPr>
                                            <w:b/>
                                            <w:color w:val="0000FF"/>
                                            <w:sz w:val="22"/>
                                            <w:szCs w:val="22"/>
                                          </w:rPr>
                                          <w:t>9</w:t>
                                        </w:r>
                                      </w:p>
                                    </w:txbxContent>
                                  </wps:txbx>
                                  <wps:bodyPr rot="0" vert="horz" wrap="square" lIns="91440" tIns="45720" rIns="91440" bIns="45720" anchor="t" anchorCtr="0" upright="1">
                                    <a:noAutofit/>
                                  </wps:bodyPr>
                                </wps:wsp>
                                <wpg:grpSp>
                                  <wpg:cNvPr id="2084" name="Group 204"/>
                                  <wpg:cNvGrpSpPr>
                                    <a:grpSpLocks/>
                                  </wpg:cNvGrpSpPr>
                                  <wpg:grpSpPr bwMode="auto">
                                    <a:xfrm>
                                      <a:off x="3048" y="-1241"/>
                                      <a:ext cx="26936" cy="20300"/>
                                      <a:chOff x="1564" y="-1241"/>
                                      <a:chExt cx="26936" cy="20300"/>
                                    </a:xfrm>
                                  </wpg:grpSpPr>
                                  <wpg:grpSp>
                                    <wpg:cNvPr id="2085" name="Group 205"/>
                                    <wpg:cNvGrpSpPr>
                                      <a:grpSpLocks/>
                                    </wpg:cNvGrpSpPr>
                                    <wpg:grpSpPr bwMode="auto">
                                      <a:xfrm>
                                        <a:off x="1564" y="-1241"/>
                                        <a:ext cx="26936" cy="20300"/>
                                        <a:chOff x="852" y="-865"/>
                                        <a:chExt cx="26941" cy="20309"/>
                                      </a:xfrm>
                                    </wpg:grpSpPr>
                                    <wpg:grpSp>
                                      <wpg:cNvPr id="2086" name="Group 206"/>
                                      <wpg:cNvGrpSpPr>
                                        <a:grpSpLocks/>
                                      </wpg:cNvGrpSpPr>
                                      <wpg:grpSpPr bwMode="auto">
                                        <a:xfrm>
                                          <a:off x="3673" y="-865"/>
                                          <a:ext cx="24120" cy="18223"/>
                                          <a:chOff x="2724" y="169"/>
                                          <a:chExt cx="24120" cy="18223"/>
                                        </a:xfrm>
                                      </wpg:grpSpPr>
                                      <wpg:grpSp>
                                        <wpg:cNvPr id="2087" name="Group 207"/>
                                        <wpg:cNvGrpSpPr>
                                          <a:grpSpLocks/>
                                        </wpg:cNvGrpSpPr>
                                        <wpg:grpSpPr bwMode="auto">
                                          <a:xfrm>
                                            <a:off x="2844" y="1045"/>
                                            <a:ext cx="20004" cy="17143"/>
                                            <a:chOff x="-1" y="-1111"/>
                                            <a:chExt cx="20007" cy="17148"/>
                                          </a:xfrm>
                                        </wpg:grpSpPr>
                                        <wps:wsp>
                                          <wps:cNvPr id="2088" name="Straight Arrow Connector 208"/>
                                          <wps:cNvCnPr>
                                            <a:cxnSpLocks noChangeShapeType="1"/>
                                          </wps:cNvCnPr>
                                          <wps:spPr bwMode="auto">
                                            <a:xfrm flipV="1">
                                              <a:off x="0" y="-1111"/>
                                              <a:ext cx="68" cy="17148"/>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9" name="Straight Arrow Connector 209"/>
                                          <wps:cNvCnPr>
                                            <a:cxnSpLocks noChangeShapeType="1"/>
                                          </wps:cNvCnPr>
                                          <wps:spPr bwMode="auto">
                                            <a:xfrm>
                                              <a:off x="-1" y="16029"/>
                                              <a:ext cx="20007"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90" name="Text Box 210"/>
                                        <wps:cNvSpPr txBox="1">
                                          <a:spLocks noChangeArrowheads="1"/>
                                        </wps:cNvSpPr>
                                        <wps:spPr bwMode="auto">
                                          <a:xfrm>
                                            <a:off x="2724" y="169"/>
                                            <a:ext cx="6795" cy="3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C6056C" w14:textId="77777777" w:rsidR="008B723E" w:rsidRPr="008B723E" w:rsidRDefault="008B723E" w:rsidP="008B723E">
                                              <w:pPr>
                                                <w:jc w:val="center"/>
                                                <w:rPr>
                                                  <w:b/>
                                                  <w:color w:val="0000FF"/>
                                                  <w:sz w:val="22"/>
                                                  <w:szCs w:val="22"/>
                                                </w:rPr>
                                              </w:pPr>
                                              <w:r w:rsidRPr="008B723E">
                                                <w:rPr>
                                                  <w:b/>
                                                  <w:color w:val="0000FF"/>
                                                  <w:sz w:val="22"/>
                                                  <w:szCs w:val="22"/>
                                                </w:rPr>
                                                <w:t>I (A)</w:t>
                                              </w:r>
                                            </w:p>
                                          </w:txbxContent>
                                        </wps:txbx>
                                        <wps:bodyPr rot="0" vert="horz" wrap="square" lIns="91440" tIns="45720" rIns="91440" bIns="45720" anchor="t" anchorCtr="0" upright="1">
                                          <a:noAutofit/>
                                        </wps:bodyPr>
                                      </wps:wsp>
                                      <wps:wsp>
                                        <wps:cNvPr id="2091" name="Text Box 211"/>
                                        <wps:cNvSpPr txBox="1">
                                          <a:spLocks noChangeArrowheads="1"/>
                                        </wps:cNvSpPr>
                                        <wps:spPr bwMode="auto">
                                          <a:xfrm>
                                            <a:off x="19788" y="14480"/>
                                            <a:ext cx="7056"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CAE76A" w14:textId="77777777" w:rsidR="008B723E" w:rsidRPr="008B723E" w:rsidRDefault="008B723E" w:rsidP="008B723E">
                                              <w:pPr>
                                                <w:jc w:val="center"/>
                                                <w:rPr>
                                                  <w:b/>
                                                  <w:color w:val="0000FF"/>
                                                  <w:sz w:val="22"/>
                                                  <w:szCs w:val="22"/>
                                                </w:rPr>
                                              </w:pPr>
                                              <w:r w:rsidRPr="008B723E">
                                                <w:rPr>
                                                  <w:b/>
                                                  <w:color w:val="0000FF"/>
                                                  <w:sz w:val="22"/>
                                                  <w:szCs w:val="22"/>
                                                </w:rPr>
                                                <w:t>U (V)</w:t>
                                              </w:r>
                                            </w:p>
                                          </w:txbxContent>
                                        </wps:txbx>
                                        <wps:bodyPr rot="0" vert="horz" wrap="square" lIns="91440" tIns="45720" rIns="91440" bIns="45720" anchor="t" anchorCtr="0" upright="1">
                                          <a:noAutofit/>
                                        </wps:bodyPr>
                                      </wps:wsp>
                                    </wpg:grpSp>
                                    <wps:wsp>
                                      <wps:cNvPr id="2092" name="Text Box 212"/>
                                      <wps:cNvSpPr txBox="1">
                                        <a:spLocks noChangeArrowheads="1"/>
                                      </wps:cNvSpPr>
                                      <wps:spPr bwMode="auto">
                                        <a:xfrm>
                                          <a:off x="852" y="16338"/>
                                          <a:ext cx="4736"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1C85A2" w14:textId="77777777" w:rsidR="008B723E" w:rsidRPr="008B723E" w:rsidRDefault="008B723E" w:rsidP="008B723E">
                                            <w:pPr>
                                              <w:jc w:val="center"/>
                                              <w:rPr>
                                                <w:sz w:val="22"/>
                                                <w:szCs w:val="22"/>
                                              </w:rPr>
                                            </w:pPr>
                                            <w:r w:rsidRPr="008B723E">
                                              <w:rPr>
                                                <w:sz w:val="22"/>
                                                <w:szCs w:val="22"/>
                                              </w:rPr>
                                              <w:t>0</w:t>
                                            </w:r>
                                          </w:p>
                                        </w:txbxContent>
                                      </wps:txbx>
                                      <wps:bodyPr rot="0" vert="horz" wrap="square" lIns="91440" tIns="45720" rIns="91440" bIns="45720" anchor="t" anchorCtr="0" upright="1">
                                        <a:noAutofit/>
                                      </wps:bodyPr>
                                    </wps:wsp>
                                  </wpg:grpSp>
                                  <wps:wsp>
                                    <wps:cNvPr id="2093" name="Text Box 213"/>
                                    <wps:cNvSpPr txBox="1">
                                      <a:spLocks noChangeArrowheads="1"/>
                                    </wps:cNvSpPr>
                                    <wps:spPr bwMode="auto">
                                      <a:xfrm>
                                        <a:off x="12692" y="11075"/>
                                        <a:ext cx="595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F4D33" w14:textId="77777777" w:rsidR="008B723E" w:rsidRPr="008B723E" w:rsidRDefault="008B723E" w:rsidP="008B723E">
                                          <w:pPr>
                                            <w:jc w:val="center"/>
                                            <w:rPr>
                                              <w:sz w:val="22"/>
                                              <w:szCs w:val="22"/>
                                            </w:rPr>
                                          </w:pPr>
                                        </w:p>
                                      </w:txbxContent>
                                    </wps:txbx>
                                    <wps:bodyPr rot="0" vert="horz" wrap="square" lIns="91440" tIns="45720" rIns="91440" bIns="45720" anchor="t" anchorCtr="0" upright="1">
                                      <a:noAutofit/>
                                    </wps:bodyPr>
                                  </wps:wsp>
                                </wpg:grpSp>
                              </wpg:grpSp>
                            </wpg:grpSp>
                            <wps:wsp>
                              <wps:cNvPr id="2094" name="Text Box 216"/>
                              <wps:cNvSpPr txBox="1">
                                <a:spLocks noChangeArrowheads="1"/>
                              </wps:cNvSpPr>
                              <wps:spPr bwMode="auto">
                                <a:xfrm>
                                  <a:off x="15763" y="14193"/>
                                  <a:ext cx="3683"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8183F4" w14:textId="77777777" w:rsidR="008B723E" w:rsidRPr="008B723E" w:rsidRDefault="008B723E" w:rsidP="008B723E">
                                    <w:pPr>
                                      <w:rPr>
                                        <w:sz w:val="22"/>
                                        <w:szCs w:val="22"/>
                                      </w:rPr>
                                    </w:pPr>
                                  </w:p>
                                </w:txbxContent>
                              </wps:txbx>
                              <wps:bodyPr rot="0" vert="horz" wrap="square" lIns="91440" tIns="45720" rIns="91440" bIns="45720" anchor="t" anchorCtr="0" upright="1">
                                <a:noAutofit/>
                              </wps:bodyPr>
                            </wps:wsp>
                            <wps:wsp>
                              <wps:cNvPr id="2095" name="Text Box 217"/>
                              <wps:cNvSpPr txBox="1">
                                <a:spLocks noChangeArrowheads="1"/>
                              </wps:cNvSpPr>
                              <wps:spPr bwMode="auto">
                                <a:xfrm>
                                  <a:off x="18473" y="5886"/>
                                  <a:ext cx="4934" cy="3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B00D19" w14:textId="77777777" w:rsidR="008B723E" w:rsidRPr="008B723E" w:rsidRDefault="008B723E" w:rsidP="008B723E">
                                    <w:pPr>
                                      <w:rPr>
                                        <w:b/>
                                        <w:color w:val="0000FF"/>
                                        <w:sz w:val="22"/>
                                        <w:szCs w:val="22"/>
                                        <w:vertAlign w:val="subscript"/>
                                      </w:rPr>
                                    </w:pPr>
                                    <w:r w:rsidRPr="008B723E">
                                      <w:rPr>
                                        <w:b/>
                                        <w:color w:val="0000FF"/>
                                        <w:sz w:val="22"/>
                                        <w:szCs w:val="22"/>
                                      </w:rPr>
                                      <w:t>R</w:t>
                                    </w:r>
                                    <w:r w:rsidRPr="008B723E">
                                      <w:rPr>
                                        <w:b/>
                                        <w:color w:val="0000FF"/>
                                        <w:sz w:val="22"/>
                                        <w:szCs w:val="22"/>
                                        <w:vertAlign w:val="subscript"/>
                                      </w:rPr>
                                      <w:t>1</w:t>
                                    </w:r>
                                  </w:p>
                                </w:txbxContent>
                              </wps:txbx>
                              <wps:bodyPr rot="0" vert="horz" wrap="square" lIns="91440" tIns="45720" rIns="91440" bIns="45720" anchor="t" anchorCtr="0" upright="1">
                                <a:noAutofit/>
                              </wps:bodyPr>
                            </wps:wsp>
                            <wps:wsp>
                              <wps:cNvPr id="2096" name="Text Box 218"/>
                              <wps:cNvSpPr txBox="1">
                                <a:spLocks noChangeArrowheads="1"/>
                              </wps:cNvSpPr>
                              <wps:spPr bwMode="auto">
                                <a:xfrm>
                                  <a:off x="21556" y="21057"/>
                                  <a:ext cx="4708"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F3294F" w14:textId="77777777" w:rsidR="008B723E" w:rsidRPr="008B723E" w:rsidRDefault="008B723E" w:rsidP="008B723E">
                                    <w:pPr>
                                      <w:rPr>
                                        <w:sz w:val="22"/>
                                        <w:szCs w:val="22"/>
                                      </w:rPr>
                                    </w:pPr>
                                    <w:r w:rsidRPr="008B723E">
                                      <w:rPr>
                                        <w:sz w:val="22"/>
                                        <w:szCs w:val="22"/>
                                      </w:rPr>
                                      <w:t>10</w:t>
                                    </w:r>
                                  </w:p>
                                </w:txbxContent>
                              </wps:txbx>
                              <wps:bodyPr rot="0" vert="horz" wrap="square" lIns="91440" tIns="45720" rIns="91440" bIns="45720" anchor="t" anchorCtr="0" upright="1">
                                <a:noAutofit/>
                              </wps:bodyPr>
                            </wps:wsp>
                          </wpg:grpSp>
                          <wps:wsp>
                            <wps:cNvPr id="2097" name="Text Box 219"/>
                            <wps:cNvSpPr txBox="1">
                              <a:spLocks noChangeArrowheads="1"/>
                            </wps:cNvSpPr>
                            <wps:spPr bwMode="auto">
                              <a:xfrm>
                                <a:off x="11547" y="15011"/>
                                <a:ext cx="3683"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84A281" w14:textId="77777777" w:rsidR="008B723E" w:rsidRPr="008B723E" w:rsidRDefault="008B723E" w:rsidP="008B723E">
                                  <w:pPr>
                                    <w:rPr>
                                      <w:sz w:val="22"/>
                                      <w:szCs w:val="22"/>
                                    </w:rPr>
                                  </w:pPr>
                                </w:p>
                              </w:txbxContent>
                            </wps:txbx>
                            <wps:bodyPr rot="0" vert="horz" wrap="square" lIns="91440" tIns="45720" rIns="91440" bIns="45720" anchor="t" anchorCtr="0" upright="1">
                              <a:noAutofit/>
                            </wps:bodyPr>
                          </wps:wsp>
                          <wps:wsp>
                            <wps:cNvPr id="2098" name="Text Box 220"/>
                            <wps:cNvSpPr txBox="1">
                              <a:spLocks noChangeArrowheads="1"/>
                            </wps:cNvSpPr>
                            <wps:spPr bwMode="auto">
                              <a:xfrm>
                                <a:off x="13119" y="14803"/>
                                <a:ext cx="3683"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5AEA6F" w14:textId="77777777" w:rsidR="008B723E" w:rsidRPr="008B723E" w:rsidRDefault="008B723E" w:rsidP="008B723E">
                                  <w:pPr>
                                    <w:rPr>
                                      <w:sz w:val="22"/>
                                      <w:szCs w:val="22"/>
                                    </w:rPr>
                                  </w:pPr>
                                </w:p>
                              </w:txbxContent>
                            </wps:txbx>
                            <wps:bodyPr rot="0" vert="horz" wrap="square" lIns="91440" tIns="45720" rIns="91440" bIns="45720" anchor="t" anchorCtr="0" upright="1">
                              <a:noAutofit/>
                            </wps:bodyPr>
                          </wps:wsp>
                          <wps:wsp>
                            <wps:cNvPr id="2099" name="Text Box 221"/>
                            <wps:cNvSpPr txBox="1">
                              <a:spLocks noChangeArrowheads="1"/>
                            </wps:cNvSpPr>
                            <wps:spPr bwMode="auto">
                              <a:xfrm>
                                <a:off x="19416" y="11501"/>
                                <a:ext cx="4920"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E0674F" w14:textId="77777777" w:rsidR="008B723E" w:rsidRPr="008B723E" w:rsidRDefault="008B723E" w:rsidP="008B723E">
                                  <w:pPr>
                                    <w:rPr>
                                      <w:b/>
                                      <w:color w:val="E36C0A"/>
                                      <w:sz w:val="22"/>
                                      <w:szCs w:val="22"/>
                                    </w:rPr>
                                  </w:pPr>
                                  <w:r w:rsidRPr="008B723E">
                                    <w:rPr>
                                      <w:b/>
                                      <w:color w:val="E36C0A"/>
                                      <w:sz w:val="22"/>
                                      <w:szCs w:val="22"/>
                                    </w:rPr>
                                    <w:t>R</w:t>
                                  </w:r>
                                  <w:r w:rsidRPr="008B723E">
                                    <w:rPr>
                                      <w:b/>
                                      <w:color w:val="E36C0A"/>
                                      <w:sz w:val="22"/>
                                      <w:szCs w:val="22"/>
                                      <w:vertAlign w:val="subscript"/>
                                    </w:rPr>
                                    <w:t>2</w:t>
                                  </w:r>
                                </w:p>
                              </w:txbxContent>
                            </wps:txbx>
                            <wps:bodyPr rot="0" vert="horz" wrap="square" lIns="91440" tIns="45720" rIns="91440" bIns="45720" anchor="t" anchorCtr="0" upright="1">
                              <a:noAutofit/>
                            </wps:bodyPr>
                          </wps:wsp>
                          <wps:wsp>
                            <wps:cNvPr id="2100" name="Text Box 222"/>
                            <wps:cNvSpPr txBox="1">
                              <a:spLocks noChangeArrowheads="1"/>
                            </wps:cNvSpPr>
                            <wps:spPr bwMode="auto">
                              <a:xfrm>
                                <a:off x="2202" y="5424"/>
                                <a:ext cx="558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E82A60" w14:textId="77777777" w:rsidR="008B723E" w:rsidRPr="008B723E" w:rsidRDefault="008B723E" w:rsidP="008B723E">
                                  <w:pPr>
                                    <w:rPr>
                                      <w:sz w:val="22"/>
                                      <w:szCs w:val="22"/>
                                    </w:rPr>
                                  </w:pPr>
                                  <w:r w:rsidRPr="008B723E">
                                    <w:rPr>
                                      <w:sz w:val="22"/>
                                      <w:szCs w:val="22"/>
                                    </w:rPr>
                                    <w:t>0,8</w:t>
                                  </w:r>
                                </w:p>
                              </w:txbxContent>
                            </wps:txbx>
                            <wps:bodyPr rot="0" vert="horz" wrap="square" lIns="91440" tIns="45720" rIns="91440" bIns="45720" anchor="t" anchorCtr="0" upright="1">
                              <a:noAutofit/>
                            </wps:bodyPr>
                          </wps:wsp>
                        </wpg:grpSp>
                        <wps:wsp>
                          <wps:cNvPr id="2101" name="Straight Connector 223"/>
                          <wps:cNvCnPr>
                            <a:cxnSpLocks noChangeShapeType="1"/>
                          </wps:cNvCnPr>
                          <wps:spPr bwMode="auto">
                            <a:xfrm flipV="1">
                              <a:off x="5608" y="6414"/>
                              <a:ext cx="17350" cy="13807"/>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2102" name="Straight Connector 224"/>
                        <wps:cNvCnPr>
                          <a:cxnSpLocks noChangeShapeType="1"/>
                        </wps:cNvCnPr>
                        <wps:spPr bwMode="auto">
                          <a:xfrm flipV="1">
                            <a:off x="3186" y="9940"/>
                            <a:ext cx="17308" cy="7126"/>
                          </a:xfrm>
                          <a:prstGeom prst="line">
                            <a:avLst/>
                          </a:prstGeom>
                          <a:noFill/>
                          <a:ln w="19050">
                            <a:solidFill>
                              <a:srgbClr val="E46C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0F520" id="Group 225" o:spid="_x0000_s1174" style="position:absolute;margin-left:319.3pt;margin-top:3.5pt;width:161pt;height:123.85pt;z-index:251899904;mso-position-horizontal-relative:text;mso-position-vertical-relative:text" coordorigin="-661,-874" coordsize="27708,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">
                <v:group id="Group 197" o:spid="_x0000_s1175" style="position:absolute;left:-661;top:-874;width:27708;height:22116" coordorigin="1753,2438" coordsize="27772,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group id="Group 198" o:spid="_x0000_s1176" style="position:absolute;left:1753;top:2438;width:27773;height:22125" coordorigin="2202,3295" coordsize="27772,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group id="Group 199" o:spid="_x0000_s1177" style="position:absolute;left:3048;top:3295;width:26927;height:22125" coordorigin="3048,3295" coordsize="26926,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group id="Group 200" o:spid="_x0000_s1178" style="position:absolute;left:3048;top:3295;width:26927;height:22125" coordorigin="3049,3295" coordsize="26930,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Picture 201" o:spid="_x0000_s1179" type="#_x0000_t75" style="position:absolute;left:5868;top:6956;width:17956;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">
                          <v:imagedata r:id="rId58" o:title=""/>
                        </v:shape>
                        <v:group id="Group 202" o:spid="_x0000_s1180" style="position:absolute;left:3049;top:3295;width:26930;height:22125" coordorigin="3048,-1241" coordsize="26936,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Text Box 203" o:spid="_x0000_s1181" type="#_x0000_t202" style="position:absolute;left:9203;top:17655;width:13194;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KxwAAAN0AAAAPAAAAZHJzL2Rvd25yZXYueG1sRI9Pa8JA&#10;FMTvhX6H5RV6qxtTWk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D8gtorHAAAA3QAA&#10;AA8AAAAAAAAAAAAAAAAABwIAAGRycy9kb3ducmV2LnhtbFBLBQYAAAAAAwADALcAAAD7AgAAAAA=&#10;" filled="f" stroked="f" strokeweight=".5pt">
                            <v:textbox>
                              <w:txbxContent>
                                <w:p w14:paraId="76A68194" w14:textId="25BB96C2" w:rsidR="008B723E" w:rsidRPr="008B723E" w:rsidRDefault="008B723E" w:rsidP="008B723E">
                                  <w:pPr>
                                    <w:jc w:val="center"/>
                                    <w:rPr>
                                      <w:color w:val="0000FF"/>
                                      <w:sz w:val="22"/>
                                      <w:szCs w:val="22"/>
                                    </w:rPr>
                                  </w:pPr>
                                  <w:r w:rsidRPr="008B723E">
                                    <w:rPr>
                                      <w:b/>
                                      <w:color w:val="0000FF"/>
                                      <w:sz w:val="22"/>
                                      <w:szCs w:val="22"/>
                                    </w:rPr>
                                    <w:t>Hình 1</w:t>
                                  </w:r>
                                  <w:r>
                                    <w:rPr>
                                      <w:b/>
                                      <w:color w:val="0000FF"/>
                                      <w:sz w:val="22"/>
                                      <w:szCs w:val="22"/>
                                    </w:rPr>
                                    <w:t>9</w:t>
                                  </w:r>
                                </w:p>
                              </w:txbxContent>
                            </v:textbox>
                          </v:shape>
                          <v:group id="Group 204" o:spid="_x0000_s1182" style="position:absolute;left:3048;top:-1241;width:26936;height:20300" coordorigin="1564,-1241" coordsize="2693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group id="Group 205" o:spid="_x0000_s1183" style="position:absolute;left:1564;top:-1241;width:26936;height:20300" coordorigin="852,-865" coordsize="26941,2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group id="Group 206" o:spid="_x0000_s1184" style="position:absolute;left:3673;top:-865;width:24120;height:18223" coordorigin="2724,169" coordsize="24120,1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group id="Group 207" o:spid="_x0000_s1185" style="position:absolute;left:2844;top:1045;width:20004;height:17143" coordorigin="-1,-1111" coordsize="20007,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Straight Arrow Connector 208" o:spid="_x0000_s1186" type="#_x0000_t32" style="position:absolute;top:-1111;width:68;height:171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" strokeweight="1pt">
                                    <v:stroke endarrow="open"/>
                                  </v:shape>
                                  <v:shape id="Straight Arrow Connector 209" o:spid="_x0000_s1187" type="#_x0000_t32" style="position:absolute;left:-1;top:16029;width:2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" strokeweight="1pt">
                                    <v:stroke endarrow="open"/>
                                  </v:shape>
                                </v:group>
                                <v:shape id="Text Box 210" o:spid="_x0000_s1188" type="#_x0000_t202" style="position:absolute;left:2724;top:169;width:6795;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" filled="f" stroked="f" strokeweight=".5pt">
                                  <v:textbox>
                                    <w:txbxContent>
                                      <w:p w14:paraId="6CC6056C" w14:textId="77777777" w:rsidR="008B723E" w:rsidRPr="008B723E" w:rsidRDefault="008B723E" w:rsidP="008B723E">
                                        <w:pPr>
                                          <w:jc w:val="center"/>
                                          <w:rPr>
                                            <w:b/>
                                            <w:color w:val="0000FF"/>
                                            <w:sz w:val="22"/>
                                            <w:szCs w:val="22"/>
                                          </w:rPr>
                                        </w:pPr>
                                        <w:r w:rsidRPr="008B723E">
                                          <w:rPr>
                                            <w:b/>
                                            <w:color w:val="0000FF"/>
                                            <w:sz w:val="22"/>
                                            <w:szCs w:val="22"/>
                                          </w:rPr>
                                          <w:t>I (A)</w:t>
                                        </w:r>
                                      </w:p>
                                    </w:txbxContent>
                                  </v:textbox>
                                </v:shape>
                                <v:shape id="Text Box 211" o:spid="_x0000_s1189" type="#_x0000_t202" style="position:absolute;left:19788;top:14480;width:7056;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" filled="f" stroked="f" strokeweight=".5pt">
                                  <v:textbox>
                                    <w:txbxContent>
                                      <w:p w14:paraId="03CAE76A" w14:textId="77777777" w:rsidR="008B723E" w:rsidRPr="008B723E" w:rsidRDefault="008B723E" w:rsidP="008B723E">
                                        <w:pPr>
                                          <w:jc w:val="center"/>
                                          <w:rPr>
                                            <w:b/>
                                            <w:color w:val="0000FF"/>
                                            <w:sz w:val="22"/>
                                            <w:szCs w:val="22"/>
                                          </w:rPr>
                                        </w:pPr>
                                        <w:r w:rsidRPr="008B723E">
                                          <w:rPr>
                                            <w:b/>
                                            <w:color w:val="0000FF"/>
                                            <w:sz w:val="22"/>
                                            <w:szCs w:val="22"/>
                                          </w:rPr>
                                          <w:t>U (V)</w:t>
                                        </w:r>
                                      </w:p>
                                    </w:txbxContent>
                                  </v:textbox>
                                </v:shape>
                              </v:group>
                              <v:shape id="Text Box 212" o:spid="_x0000_s1190" type="#_x0000_t202" style="position:absolute;left:852;top:16338;width:473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" filled="f" stroked="f" strokeweight=".5pt">
                                <v:textbox>
                                  <w:txbxContent>
                                    <w:p w14:paraId="1A1C85A2" w14:textId="77777777" w:rsidR="008B723E" w:rsidRPr="008B723E" w:rsidRDefault="008B723E" w:rsidP="008B723E">
                                      <w:pPr>
                                        <w:jc w:val="center"/>
                                        <w:rPr>
                                          <w:sz w:val="22"/>
                                          <w:szCs w:val="22"/>
                                        </w:rPr>
                                      </w:pPr>
                                      <w:r w:rsidRPr="008B723E">
                                        <w:rPr>
                                          <w:sz w:val="22"/>
                                          <w:szCs w:val="22"/>
                                        </w:rPr>
                                        <w:t>0</w:t>
                                      </w:r>
                                    </w:p>
                                  </w:txbxContent>
                                </v:textbox>
                              </v:shape>
                            </v:group>
                            <v:shape id="Text Box 213" o:spid="_x0000_s1191" type="#_x0000_t202" style="position:absolute;left:12692;top:11075;width:595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" filled="f" stroked="f" strokeweight=".5pt">
                              <v:textbox>
                                <w:txbxContent>
                                  <w:p w14:paraId="533F4D33" w14:textId="77777777" w:rsidR="008B723E" w:rsidRPr="008B723E" w:rsidRDefault="008B723E" w:rsidP="008B723E">
                                    <w:pPr>
                                      <w:jc w:val="center"/>
                                      <w:rPr>
                                        <w:sz w:val="22"/>
                                        <w:szCs w:val="22"/>
                                      </w:rPr>
                                    </w:pPr>
                                  </w:p>
                                </w:txbxContent>
                              </v:textbox>
                            </v:shape>
                          </v:group>
                        </v:group>
                      </v:group>
                      <v:shape id="Text Box 216" o:spid="_x0000_s1192" type="#_x0000_t202" style="position:absolute;left:15763;top:14193;width:368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" filled="f" stroked="f" strokeweight=".5pt">
                        <v:textbox>
                          <w:txbxContent>
                            <w:p w14:paraId="3E8183F4" w14:textId="77777777" w:rsidR="008B723E" w:rsidRPr="008B723E" w:rsidRDefault="008B723E" w:rsidP="008B723E">
                              <w:pPr>
                                <w:rPr>
                                  <w:sz w:val="22"/>
                                  <w:szCs w:val="22"/>
                                </w:rPr>
                              </w:pPr>
                            </w:p>
                          </w:txbxContent>
                        </v:textbox>
                      </v:shape>
                      <v:shape id="Text Box 217" o:spid="_x0000_s1193" type="#_x0000_t202" style="position:absolute;left:18473;top:5886;width:4934;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24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xtEzg9014AnL9AwAA//8DAFBLAQItABQABgAIAAAAIQDb4fbL7gAAAIUBAAATAAAAAAAA&#10;AAAAAAAAAAAAAABbQ29udGVudF9UeXBlc10ueG1sUEsBAi0AFAAGAAgAAAAhAFr0LFu/AAAAFQEA&#10;AAsAAAAAAAAAAAAAAAAAHwEAAF9yZWxzLy5yZWxzUEsBAi0AFAAGAAgAAAAhAFpcHbjHAAAA3QAA&#10;AA8AAAAAAAAAAAAAAAAABwIAAGRycy9kb3ducmV2LnhtbFBLBQYAAAAAAwADALcAAAD7AgAAAAA=&#10;" filled="f" stroked="f" strokeweight=".5pt">
                        <v:textbox>
                          <w:txbxContent>
                            <w:p w14:paraId="09B00D19" w14:textId="77777777" w:rsidR="008B723E" w:rsidRPr="008B723E" w:rsidRDefault="008B723E" w:rsidP="008B723E">
                              <w:pPr>
                                <w:rPr>
                                  <w:b/>
                                  <w:color w:val="0000FF"/>
                                  <w:sz w:val="22"/>
                                  <w:szCs w:val="22"/>
                                  <w:vertAlign w:val="subscript"/>
                                </w:rPr>
                              </w:pPr>
                              <w:r w:rsidRPr="008B723E">
                                <w:rPr>
                                  <w:b/>
                                  <w:color w:val="0000FF"/>
                                  <w:sz w:val="22"/>
                                  <w:szCs w:val="22"/>
                                </w:rPr>
                                <w:t>R</w:t>
                              </w:r>
                              <w:r w:rsidRPr="008B723E">
                                <w:rPr>
                                  <w:b/>
                                  <w:color w:val="0000FF"/>
                                  <w:sz w:val="22"/>
                                  <w:szCs w:val="22"/>
                                  <w:vertAlign w:val="subscript"/>
                                </w:rPr>
                                <w:t>1</w:t>
                              </w:r>
                            </w:p>
                          </w:txbxContent>
                        </v:textbox>
                      </v:shape>
                      <v:shape id="Text Box 218" o:spid="_x0000_s1194" type="#_x0000_t202" style="position:absolute;left:21556;top:21057;width:4708;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P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tEzg9014AnLzAwAA//8DAFBLAQItABQABgAIAAAAIQDb4fbL7gAAAIUBAAATAAAAAAAA&#10;AAAAAAAAAAAAAABbQ29udGVudF9UeXBlc10ueG1sUEsBAi0AFAAGAAgAAAAhAFr0LFu/AAAAFQEA&#10;AAsAAAAAAAAAAAAAAAAAHwEAAF9yZWxzLy5yZWxzUEsBAi0AFAAGAAgAAAAhAKqOg8/HAAAA3QAA&#10;AA8AAAAAAAAAAAAAAAAABwIAAGRycy9kb3ducmV2LnhtbFBLBQYAAAAAAwADALcAAAD7AgAAAAA=&#10;" filled="f" stroked="f" strokeweight=".5pt">
                        <v:textbox>
                          <w:txbxContent>
                            <w:p w14:paraId="41F3294F" w14:textId="77777777" w:rsidR="008B723E" w:rsidRPr="008B723E" w:rsidRDefault="008B723E" w:rsidP="008B723E">
                              <w:pPr>
                                <w:rPr>
                                  <w:sz w:val="22"/>
                                  <w:szCs w:val="22"/>
                                </w:rPr>
                              </w:pPr>
                              <w:r w:rsidRPr="008B723E">
                                <w:rPr>
                                  <w:sz w:val="22"/>
                                  <w:szCs w:val="22"/>
                                </w:rPr>
                                <w:t>10</w:t>
                              </w:r>
                            </w:p>
                          </w:txbxContent>
                        </v:textbox>
                      </v:shape>
                    </v:group>
                    <v:shape id="Text Box 219" o:spid="_x0000_s1195" type="#_x0000_t202" style="position:absolute;left:11547;top:15011;width:368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" filled="f" stroked="f" strokeweight=".5pt">
                      <v:textbox>
                        <w:txbxContent>
                          <w:p w14:paraId="2884A281" w14:textId="77777777" w:rsidR="008B723E" w:rsidRPr="008B723E" w:rsidRDefault="008B723E" w:rsidP="008B723E">
                            <w:pPr>
                              <w:rPr>
                                <w:sz w:val="22"/>
                                <w:szCs w:val="22"/>
                              </w:rPr>
                            </w:pPr>
                          </w:p>
                        </w:txbxContent>
                      </v:textbox>
                    </v:shape>
                    <v:shape id="Text Box 220" o:spid="_x0000_s1196" type="#_x0000_t202" style="position:absolute;left:13119;top:14803;width:3683;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" filled="f" stroked="f" strokeweight=".5pt">
                      <v:textbox>
                        <w:txbxContent>
                          <w:p w14:paraId="035AEA6F" w14:textId="77777777" w:rsidR="008B723E" w:rsidRPr="008B723E" w:rsidRDefault="008B723E" w:rsidP="008B723E">
                            <w:pPr>
                              <w:rPr>
                                <w:sz w:val="22"/>
                                <w:szCs w:val="22"/>
                              </w:rPr>
                            </w:pPr>
                          </w:p>
                        </w:txbxContent>
                      </v:textbox>
                    </v:shape>
                    <v:shape id="Text Box 221" o:spid="_x0000_s1197" type="#_x0000_t202" style="position:absolute;left:19416;top:11501;width:492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" filled="f" stroked="f" strokeweight=".5pt">
                      <v:textbox>
                        <w:txbxContent>
                          <w:p w14:paraId="51E0674F" w14:textId="77777777" w:rsidR="008B723E" w:rsidRPr="008B723E" w:rsidRDefault="008B723E" w:rsidP="008B723E">
                            <w:pPr>
                              <w:rPr>
                                <w:b/>
                                <w:color w:val="E36C0A"/>
                                <w:sz w:val="22"/>
                                <w:szCs w:val="22"/>
                              </w:rPr>
                            </w:pPr>
                            <w:r w:rsidRPr="008B723E">
                              <w:rPr>
                                <w:b/>
                                <w:color w:val="E36C0A"/>
                                <w:sz w:val="22"/>
                                <w:szCs w:val="22"/>
                              </w:rPr>
                              <w:t>R</w:t>
                            </w:r>
                            <w:r w:rsidRPr="008B723E">
                              <w:rPr>
                                <w:b/>
                                <w:color w:val="E36C0A"/>
                                <w:sz w:val="22"/>
                                <w:szCs w:val="22"/>
                                <w:vertAlign w:val="subscript"/>
                              </w:rPr>
                              <w:t>2</w:t>
                            </w:r>
                          </w:p>
                        </w:txbxContent>
                      </v:textbox>
                    </v:shape>
                    <v:shape id="Text Box 222" o:spid="_x0000_s1198" type="#_x0000_t202" style="position:absolute;left:2202;top:5424;width:5580;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" filled="f" stroked="f" strokeweight=".5pt">
                      <v:textbox>
                        <w:txbxContent>
                          <w:p w14:paraId="28E82A60" w14:textId="77777777" w:rsidR="008B723E" w:rsidRPr="008B723E" w:rsidRDefault="008B723E" w:rsidP="008B723E">
                            <w:pPr>
                              <w:rPr>
                                <w:sz w:val="22"/>
                                <w:szCs w:val="22"/>
                              </w:rPr>
                            </w:pPr>
                            <w:r w:rsidRPr="008B723E">
                              <w:rPr>
                                <w:sz w:val="22"/>
                                <w:szCs w:val="22"/>
                              </w:rPr>
                              <w:t>0,8</w:t>
                            </w:r>
                          </w:p>
                        </w:txbxContent>
                      </v:textbox>
                    </v:shape>
                  </v:group>
                  <v:line id="Straight Connector 223" o:spid="_x0000_s1199" style="position:absolute;flip:y;visibility:visible;mso-wrap-style:square" from="5608,6414" to="22958,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" strokecolor="blue" strokeweight="1.5pt"/>
                </v:group>
                <v:line id="Straight Connector 224" o:spid="_x0000_s1200" style="position:absolute;flip:y;visibility:visible;mso-wrap-style:square" from="3186,9940" to="20494,1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" strokecolor="#e46c0a" strokeweight="1.5pt"/>
                <w10:wrap type="square"/>
              </v:group>
            </w:pict>
          </mc:Fallback>
        </mc:AlternateContent>
      </w:r>
      <w:r w:rsidRPr="004017F4">
        <w:rPr>
          <w:color w:val="auto"/>
          <w:sz w:val="26"/>
          <w:szCs w:val="26"/>
        </w:rPr>
        <w:t>Đường đặc trưng Vôn – Ampe của hai điện trở R</w:t>
      </w:r>
      <w:r w:rsidRPr="004017F4">
        <w:rPr>
          <w:color w:val="auto"/>
          <w:sz w:val="26"/>
          <w:szCs w:val="26"/>
          <w:vertAlign w:val="subscript"/>
        </w:rPr>
        <w:t>1</w:t>
      </w:r>
      <w:r w:rsidRPr="004017F4">
        <w:rPr>
          <w:color w:val="auto"/>
          <w:sz w:val="26"/>
          <w:szCs w:val="26"/>
        </w:rPr>
        <w:t xml:space="preserve"> và R</w:t>
      </w:r>
      <w:r w:rsidRPr="004017F4">
        <w:rPr>
          <w:color w:val="auto"/>
          <w:sz w:val="26"/>
          <w:szCs w:val="26"/>
          <w:vertAlign w:val="subscript"/>
        </w:rPr>
        <w:t>2</w:t>
      </w:r>
      <w:r w:rsidRPr="004017F4">
        <w:rPr>
          <w:color w:val="auto"/>
          <w:sz w:val="26"/>
          <w:szCs w:val="26"/>
        </w:rPr>
        <w:t xml:space="preserve"> được cho bởi hình19. </w:t>
      </w:r>
    </w:p>
    <w:p w14:paraId="58D2F493" w14:textId="77777777" w:rsidR="008B723E" w:rsidRPr="004017F4" w:rsidRDefault="008B723E" w:rsidP="008B723E">
      <w:pPr>
        <w:rPr>
          <w:color w:val="auto"/>
          <w:sz w:val="26"/>
          <w:szCs w:val="26"/>
        </w:rPr>
      </w:pPr>
      <w:r w:rsidRPr="004017F4">
        <w:rPr>
          <w:color w:val="auto"/>
          <w:sz w:val="26"/>
          <w:szCs w:val="26"/>
        </w:rPr>
        <w:t>a/ Lập luận để xác định điện trở nào có giá trị lớn hơn?</w:t>
      </w:r>
    </w:p>
    <w:p w14:paraId="2FFD9D85" w14:textId="77777777" w:rsidR="008B723E" w:rsidRPr="004017F4" w:rsidRDefault="008B723E" w:rsidP="008B723E">
      <w:pPr>
        <w:rPr>
          <w:color w:val="auto"/>
          <w:sz w:val="26"/>
          <w:szCs w:val="26"/>
        </w:rPr>
      </w:pPr>
      <w:r w:rsidRPr="004017F4">
        <w:rPr>
          <w:color w:val="auto"/>
          <w:sz w:val="26"/>
          <w:szCs w:val="26"/>
        </w:rPr>
        <w:t>b/ Tính giá trị mỗi điện trở?</w:t>
      </w:r>
    </w:p>
    <w:p w14:paraId="24FAE960" w14:textId="012F269F" w:rsidR="00DA2E57" w:rsidRPr="004017F4" w:rsidRDefault="008B723E">
      <w:pPr>
        <w:rPr>
          <w:color w:val="7030A0"/>
          <w:sz w:val="26"/>
          <w:szCs w:val="26"/>
        </w:rPr>
      </w:pPr>
      <w:r w:rsidRPr="004017F4">
        <w:rPr>
          <w:color w:val="7030A0"/>
          <w:sz w:val="26"/>
          <w:szCs w:val="26"/>
        </w:rPr>
        <w:br w:type="page"/>
      </w:r>
    </w:p>
    <w:p w14:paraId="44E0C0F2" w14:textId="07781644" w:rsidR="00DA2E57" w:rsidRPr="00DA2E57" w:rsidRDefault="00DA2E57" w:rsidP="00DA2E57">
      <w:pPr>
        <w:shd w:val="clear" w:color="auto" w:fill="FFF2CC" w:themeFill="accent4" w:themeFillTint="33"/>
        <w:tabs>
          <w:tab w:val="left" w:pos="1080"/>
        </w:tabs>
        <w:spacing w:line="276" w:lineRule="auto"/>
        <w:rPr>
          <w:b/>
          <w:bCs/>
          <w:color w:val="7030A0"/>
          <w:sz w:val="26"/>
          <w:szCs w:val="26"/>
        </w:rPr>
      </w:pPr>
      <w:r w:rsidRPr="00DA2E57">
        <w:rPr>
          <w:b/>
          <w:bCs/>
          <w:color w:val="7030A0"/>
          <w:sz w:val="26"/>
          <w:szCs w:val="26"/>
        </w:rPr>
        <w:lastRenderedPageBreak/>
        <w:t>Dạng 2 – Đoạn mạch gồm các điện trở ghép nối tiếp , song song</w:t>
      </w:r>
    </w:p>
    <w:p w14:paraId="1D4BFEBB" w14:textId="77777777" w:rsidR="00DA2E57" w:rsidRDefault="00DA2E57" w:rsidP="008B0479">
      <w:pPr>
        <w:tabs>
          <w:tab w:val="left" w:pos="1080"/>
        </w:tabs>
        <w:spacing w:line="276" w:lineRule="auto"/>
        <w:rPr>
          <w:b/>
          <w:bCs/>
          <w:color w:val="C00000"/>
          <w:sz w:val="26"/>
          <w:szCs w:val="26"/>
        </w:rPr>
      </w:pPr>
    </w:p>
    <w:p w14:paraId="4FA1D024" w14:textId="0B9CE6B9" w:rsidR="00DA2E57" w:rsidRPr="00DA2E57" w:rsidRDefault="00DA2E57" w:rsidP="008B0479">
      <w:pPr>
        <w:tabs>
          <w:tab w:val="left" w:pos="1080"/>
        </w:tabs>
        <w:spacing w:line="276" w:lineRule="auto"/>
        <w:rPr>
          <w:b/>
          <w:bCs/>
          <w:color w:val="C00000"/>
          <w:sz w:val="26"/>
          <w:szCs w:val="26"/>
        </w:rPr>
      </w:pPr>
      <w:r w:rsidRPr="00DA2E57">
        <w:rPr>
          <w:b/>
          <w:bCs/>
          <w:color w:val="C00000"/>
          <w:sz w:val="26"/>
          <w:szCs w:val="26"/>
        </w:rPr>
        <w:t>A – PHƯƠNG PHÁP GIẢI</w:t>
      </w:r>
    </w:p>
    <w:p w14:paraId="12BB5F8A" w14:textId="77777777" w:rsidR="00EE05A7" w:rsidRPr="00887326" w:rsidRDefault="00EE05A7" w:rsidP="008B0479">
      <w:pPr>
        <w:tabs>
          <w:tab w:val="left" w:pos="1080"/>
        </w:tabs>
        <w:spacing w:line="276" w:lineRule="auto"/>
        <w:jc w:val="center"/>
        <w:rPr>
          <w:color w:val="auto"/>
          <w:sz w:val="26"/>
          <w:szCs w:val="26"/>
          <w:bdr w:val="none" w:sz="0" w:space="0" w:color="auto" w:frame="1"/>
        </w:rPr>
      </w:pPr>
      <w:r w:rsidRPr="00887326">
        <w:rPr>
          <w:color w:val="auto"/>
          <w:sz w:val="26"/>
          <w:szCs w:val="26"/>
        </w:rPr>
        <w:t>Điện trở ghép song song: </w:t>
      </w:r>
      <m:oMath>
        <m:f>
          <m:fPr>
            <m:ctrlPr>
              <w:rPr>
                <w:rFonts w:ascii="Cambria Math" w:hAnsi="Cambria Math"/>
                <w:i/>
                <w:color w:val="auto"/>
                <w:sz w:val="26"/>
                <w:szCs w:val="26"/>
                <w:bdr w:val="none" w:sz="0" w:space="0" w:color="auto" w:frame="1"/>
              </w:rPr>
            </m:ctrlPr>
          </m:fPr>
          <m:num>
            <m:r>
              <w:rPr>
                <w:rFonts w:ascii="Cambria Math" w:hAnsi="Cambria Math"/>
                <w:color w:val="auto"/>
                <w:sz w:val="26"/>
                <w:szCs w:val="26"/>
                <w:bdr w:val="none" w:sz="0" w:space="0" w:color="auto" w:frame="1"/>
              </w:rPr>
              <m:t>1</m:t>
            </m:r>
          </m:num>
          <m:den>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R</m:t>
                </m:r>
              </m:e>
              <m:sub>
                <m:r>
                  <w:rPr>
                    <w:rFonts w:ascii="Cambria Math" w:hAnsi="Cambria Math"/>
                    <w:color w:val="auto"/>
                    <w:sz w:val="26"/>
                    <w:szCs w:val="26"/>
                    <w:bdr w:val="none" w:sz="0" w:space="0" w:color="auto" w:frame="1"/>
                  </w:rPr>
                  <m:t>b</m:t>
                </m:r>
              </m:sub>
            </m:sSub>
          </m:den>
        </m:f>
        <m:r>
          <w:rPr>
            <w:rFonts w:ascii="Cambria Math" w:hAnsi="Cambria Math"/>
            <w:color w:val="auto"/>
            <w:sz w:val="26"/>
            <w:szCs w:val="26"/>
            <w:bdr w:val="none" w:sz="0" w:space="0" w:color="auto" w:frame="1"/>
          </w:rPr>
          <m:t>=</m:t>
        </m:r>
        <m:f>
          <m:fPr>
            <m:ctrlPr>
              <w:rPr>
                <w:rFonts w:ascii="Cambria Math" w:hAnsi="Cambria Math"/>
                <w:i/>
                <w:color w:val="auto"/>
                <w:sz w:val="26"/>
                <w:szCs w:val="26"/>
                <w:bdr w:val="none" w:sz="0" w:space="0" w:color="auto" w:frame="1"/>
              </w:rPr>
            </m:ctrlPr>
          </m:fPr>
          <m:num>
            <m:r>
              <w:rPr>
                <w:rFonts w:ascii="Cambria Math" w:hAnsi="Cambria Math"/>
                <w:color w:val="auto"/>
                <w:sz w:val="26"/>
                <w:szCs w:val="26"/>
                <w:bdr w:val="none" w:sz="0" w:space="0" w:color="auto" w:frame="1"/>
              </w:rPr>
              <m:t>1</m:t>
            </m:r>
          </m:num>
          <m:den>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R</m:t>
                </m:r>
              </m:e>
              <m:sub>
                <m:r>
                  <w:rPr>
                    <w:rFonts w:ascii="Cambria Math" w:hAnsi="Cambria Math"/>
                    <w:color w:val="auto"/>
                    <w:sz w:val="26"/>
                    <w:szCs w:val="26"/>
                    <w:bdr w:val="none" w:sz="0" w:space="0" w:color="auto" w:frame="1"/>
                  </w:rPr>
                  <m:t>1</m:t>
                </m:r>
              </m:sub>
            </m:sSub>
          </m:den>
        </m:f>
        <m:r>
          <w:rPr>
            <w:rFonts w:ascii="Cambria Math" w:hAnsi="Cambria Math"/>
            <w:color w:val="auto"/>
            <w:sz w:val="26"/>
            <w:szCs w:val="26"/>
            <w:bdr w:val="none" w:sz="0" w:space="0" w:color="auto" w:frame="1"/>
          </w:rPr>
          <m:t>+</m:t>
        </m:r>
        <m:f>
          <m:fPr>
            <m:ctrlPr>
              <w:rPr>
                <w:rFonts w:ascii="Cambria Math" w:hAnsi="Cambria Math"/>
                <w:i/>
                <w:color w:val="auto"/>
                <w:sz w:val="26"/>
                <w:szCs w:val="26"/>
                <w:bdr w:val="none" w:sz="0" w:space="0" w:color="auto" w:frame="1"/>
              </w:rPr>
            </m:ctrlPr>
          </m:fPr>
          <m:num>
            <m:r>
              <w:rPr>
                <w:rFonts w:ascii="Cambria Math" w:hAnsi="Cambria Math"/>
                <w:color w:val="auto"/>
                <w:sz w:val="26"/>
                <w:szCs w:val="26"/>
                <w:bdr w:val="none" w:sz="0" w:space="0" w:color="auto" w:frame="1"/>
              </w:rPr>
              <m:t>1</m:t>
            </m:r>
          </m:num>
          <m:den>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R</m:t>
                </m:r>
              </m:e>
              <m:sub>
                <m:r>
                  <w:rPr>
                    <w:rFonts w:ascii="Cambria Math" w:hAnsi="Cambria Math"/>
                    <w:color w:val="auto"/>
                    <w:sz w:val="26"/>
                    <w:szCs w:val="26"/>
                    <w:bdr w:val="none" w:sz="0" w:space="0" w:color="auto" w:frame="1"/>
                  </w:rPr>
                  <m:t>2</m:t>
                </m:r>
              </m:sub>
            </m:sSub>
          </m:den>
        </m:f>
        <m:r>
          <w:rPr>
            <w:rFonts w:ascii="Cambria Math" w:hAnsi="Cambria Math"/>
            <w:color w:val="auto"/>
            <w:sz w:val="26"/>
            <w:szCs w:val="26"/>
            <w:bdr w:val="none" w:sz="0" w:space="0" w:color="auto" w:frame="1"/>
          </w:rPr>
          <m:t>+…</m:t>
        </m:r>
      </m:oMath>
    </w:p>
    <w:p w14:paraId="4C9FC72B" w14:textId="117F6F7B" w:rsidR="003817FB" w:rsidRPr="00887326" w:rsidRDefault="00EE05A7" w:rsidP="008B0479">
      <w:pPr>
        <w:tabs>
          <w:tab w:val="left" w:pos="1080"/>
        </w:tabs>
        <w:spacing w:line="276" w:lineRule="auto"/>
        <w:jc w:val="center"/>
        <w:rPr>
          <w:color w:val="auto"/>
          <w:sz w:val="26"/>
          <w:szCs w:val="26"/>
          <w:bdr w:val="none" w:sz="0" w:space="0" w:color="auto" w:frame="1"/>
        </w:rPr>
      </w:pPr>
      <w:r w:rsidRPr="00887326">
        <w:rPr>
          <w:color w:val="auto"/>
          <w:sz w:val="26"/>
          <w:szCs w:val="26"/>
          <w:bdr w:val="none" w:sz="0" w:space="0" w:color="auto" w:frame="1"/>
        </w:rPr>
        <w:t xml:space="preserve">Điện trở ghép nối tiếp: </w:t>
      </w:r>
      <m:oMath>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R</m:t>
            </m:r>
          </m:e>
          <m:sub>
            <m:r>
              <w:rPr>
                <w:rFonts w:ascii="Cambria Math" w:hAnsi="Cambria Math"/>
                <w:color w:val="auto"/>
                <w:sz w:val="26"/>
                <w:szCs w:val="26"/>
                <w:bdr w:val="none" w:sz="0" w:space="0" w:color="auto" w:frame="1"/>
              </w:rPr>
              <m:t>b</m:t>
            </m:r>
          </m:sub>
        </m:sSub>
        <m:r>
          <w:rPr>
            <w:rFonts w:ascii="Cambria Math" w:hAnsi="Cambria Math"/>
            <w:color w:val="auto"/>
            <w:sz w:val="26"/>
            <w:szCs w:val="26"/>
            <w:bdr w:val="none" w:sz="0" w:space="0" w:color="auto" w:frame="1"/>
          </w:rPr>
          <m:t>=</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R</m:t>
            </m:r>
          </m:e>
          <m:sub>
            <m:r>
              <w:rPr>
                <w:rFonts w:ascii="Cambria Math" w:hAnsi="Cambria Math"/>
                <w:color w:val="auto"/>
                <w:sz w:val="26"/>
                <w:szCs w:val="26"/>
                <w:bdr w:val="none" w:sz="0" w:space="0" w:color="auto" w:frame="1"/>
              </w:rPr>
              <m:t>1</m:t>
            </m:r>
          </m:sub>
        </m:sSub>
        <m:r>
          <w:rPr>
            <w:rFonts w:ascii="Cambria Math" w:hAnsi="Cambria Math"/>
            <w:color w:val="auto"/>
            <w:sz w:val="26"/>
            <w:szCs w:val="26"/>
            <w:bdr w:val="none" w:sz="0" w:space="0" w:color="auto" w:frame="1"/>
          </w:rPr>
          <m:t>+</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R</m:t>
            </m:r>
          </m:e>
          <m:sub>
            <m:r>
              <w:rPr>
                <w:rFonts w:ascii="Cambria Math" w:hAnsi="Cambria Math"/>
                <w:color w:val="auto"/>
                <w:sz w:val="26"/>
                <w:szCs w:val="26"/>
                <w:bdr w:val="none" w:sz="0" w:space="0" w:color="auto" w:frame="1"/>
              </w:rPr>
              <m:t>2</m:t>
            </m:r>
          </m:sub>
        </m:sSub>
        <m:r>
          <w:rPr>
            <w:rFonts w:ascii="Cambria Math" w:hAnsi="Cambria Math"/>
            <w:color w:val="auto"/>
            <w:sz w:val="26"/>
            <w:szCs w:val="26"/>
            <w:bdr w:val="none" w:sz="0" w:space="0" w:color="auto" w:frame="1"/>
          </w:rPr>
          <m:t>+…</m:t>
        </m:r>
      </m:oMath>
    </w:p>
    <w:p w14:paraId="27936A89" w14:textId="77777777" w:rsidR="00DA2E57" w:rsidRDefault="00DA2E57" w:rsidP="0095268E">
      <w:pPr>
        <w:pStyle w:val="NormalWeb"/>
        <w:tabs>
          <w:tab w:val="left" w:pos="810"/>
          <w:tab w:val="left" w:pos="990"/>
        </w:tabs>
        <w:spacing w:line="276" w:lineRule="auto"/>
        <w:ind w:firstLine="0"/>
        <w:rPr>
          <w:b/>
          <w:bCs/>
          <w:color w:val="C00000"/>
          <w:sz w:val="26"/>
          <w:szCs w:val="26"/>
        </w:rPr>
      </w:pPr>
    </w:p>
    <w:p w14:paraId="1885CE7F" w14:textId="2AC6CC2B" w:rsidR="00DA2E57" w:rsidRPr="00DA2E57" w:rsidRDefault="00DA2E57" w:rsidP="0095268E">
      <w:pPr>
        <w:pStyle w:val="NormalWeb"/>
        <w:tabs>
          <w:tab w:val="left" w:pos="810"/>
          <w:tab w:val="left" w:pos="990"/>
        </w:tabs>
        <w:spacing w:line="276" w:lineRule="auto"/>
        <w:ind w:firstLine="0"/>
        <w:rPr>
          <w:b/>
          <w:bCs/>
          <w:color w:val="C00000"/>
          <w:sz w:val="26"/>
          <w:szCs w:val="26"/>
        </w:rPr>
      </w:pPr>
      <w:r w:rsidRPr="00DA2E57">
        <w:rPr>
          <w:b/>
          <w:bCs/>
          <w:color w:val="C00000"/>
          <w:sz w:val="26"/>
          <w:szCs w:val="26"/>
        </w:rPr>
        <w:t xml:space="preserve">B – BÀI TẬP TỰ LUẬN </w:t>
      </w:r>
    </w:p>
    <w:p w14:paraId="658E9A6A" w14:textId="77777777" w:rsidR="00DA2E57" w:rsidRDefault="00DA2E57" w:rsidP="00DA2E57">
      <w:pPr>
        <w:pStyle w:val="NormalWeb"/>
        <w:tabs>
          <w:tab w:val="left" w:pos="810"/>
          <w:tab w:val="left" w:pos="990"/>
        </w:tabs>
        <w:spacing w:line="276" w:lineRule="auto"/>
        <w:ind w:firstLine="0"/>
        <w:jc w:val="center"/>
        <w:rPr>
          <w:b/>
          <w:bCs/>
          <w:color w:val="FF0000"/>
          <w:sz w:val="28"/>
          <w:szCs w:val="28"/>
          <w:highlight w:val="yellow"/>
        </w:rPr>
      </w:pPr>
    </w:p>
    <w:p w14:paraId="282511FE" w14:textId="5FAF5CF9" w:rsidR="00DA2E57" w:rsidRDefault="00DA2E57" w:rsidP="00DA2E57">
      <w:pPr>
        <w:pStyle w:val="NormalWeb"/>
        <w:tabs>
          <w:tab w:val="left" w:pos="810"/>
          <w:tab w:val="left" w:pos="990"/>
        </w:tabs>
        <w:spacing w:line="276" w:lineRule="auto"/>
        <w:ind w:firstLine="0"/>
        <w:jc w:val="center"/>
        <w:rPr>
          <w:b/>
          <w:bCs/>
          <w:color w:val="FF0000"/>
          <w:sz w:val="28"/>
          <w:szCs w:val="28"/>
        </w:rPr>
      </w:pPr>
      <w:r w:rsidRPr="00DA2E57">
        <w:rPr>
          <w:b/>
          <w:bCs/>
          <w:color w:val="FF0000"/>
          <w:sz w:val="28"/>
          <w:szCs w:val="28"/>
          <w:highlight w:val="yellow"/>
        </w:rPr>
        <w:t>THÔNG HIỂU</w:t>
      </w:r>
    </w:p>
    <w:p w14:paraId="6443DC0A" w14:textId="77777777" w:rsidR="00DA2E57" w:rsidRPr="00DA2E57" w:rsidRDefault="00DA2E57" w:rsidP="00DA2E57">
      <w:pPr>
        <w:pStyle w:val="NormalWeb"/>
        <w:tabs>
          <w:tab w:val="left" w:pos="810"/>
          <w:tab w:val="left" w:pos="990"/>
        </w:tabs>
        <w:spacing w:line="276" w:lineRule="auto"/>
        <w:ind w:firstLine="0"/>
        <w:jc w:val="center"/>
        <w:rPr>
          <w:b/>
          <w:bCs/>
          <w:color w:val="FF0000"/>
          <w:sz w:val="28"/>
          <w:szCs w:val="28"/>
        </w:rPr>
      </w:pPr>
    </w:p>
    <w:p w14:paraId="774AB186" w14:textId="4696DCBC" w:rsidR="006C3C41" w:rsidRPr="00887326" w:rsidRDefault="0095268E" w:rsidP="0095268E">
      <w:pPr>
        <w:pStyle w:val="NormalWeb"/>
        <w:tabs>
          <w:tab w:val="left" w:pos="810"/>
          <w:tab w:val="left" w:pos="990"/>
        </w:tabs>
        <w:spacing w:line="276" w:lineRule="auto"/>
        <w:ind w:firstLine="0"/>
        <w:rPr>
          <w:b/>
          <w:bCs/>
          <w:sz w:val="26"/>
          <w:szCs w:val="26"/>
        </w:rPr>
      </w:pPr>
      <w:r w:rsidRPr="00887326">
        <w:rPr>
          <w:b/>
          <w:bCs/>
          <w:sz w:val="26"/>
          <w:szCs w:val="26"/>
        </w:rPr>
        <w:t xml:space="preserve">Câu </w:t>
      </w:r>
      <w:r w:rsidR="008B723E">
        <w:rPr>
          <w:b/>
          <w:bCs/>
          <w:sz w:val="26"/>
          <w:szCs w:val="26"/>
        </w:rPr>
        <w:t>20</w:t>
      </w:r>
      <w:r w:rsidRPr="00887326">
        <w:rPr>
          <w:b/>
          <w:bCs/>
          <w:sz w:val="26"/>
          <w:szCs w:val="26"/>
        </w:rPr>
        <w:t>.</w:t>
      </w:r>
      <w:r w:rsidRPr="00887326">
        <w:rPr>
          <w:b/>
          <w:bCs/>
          <w:sz w:val="26"/>
          <w:szCs w:val="26"/>
        </w:rPr>
        <w:tab/>
      </w:r>
      <w:r w:rsidR="006C3C41" w:rsidRPr="00887326">
        <w:rPr>
          <w:rStyle w:val="Strong"/>
          <w:sz w:val="26"/>
          <w:szCs w:val="26"/>
        </w:rPr>
        <w:t>(SBT-CTST)</w:t>
      </w:r>
      <w:r w:rsidR="006C3C41" w:rsidRPr="00887326">
        <w:rPr>
          <w:rStyle w:val="Strong"/>
          <w:b w:val="0"/>
          <w:bCs w:val="0"/>
          <w:sz w:val="26"/>
          <w:szCs w:val="26"/>
        </w:rPr>
        <w:t xml:space="preserve"> Với 2 điện trở 3</w:t>
      </w:r>
      <w:r w:rsidR="006C3C41" w:rsidRPr="00887326">
        <w:rPr>
          <w:rStyle w:val="mi"/>
          <w:sz w:val="26"/>
          <w:szCs w:val="26"/>
          <w:bdr w:val="none" w:sz="0" w:space="0" w:color="auto" w:frame="1"/>
        </w:rPr>
        <w:t>Ω</w:t>
      </w:r>
      <w:r w:rsidR="006C3C41" w:rsidRPr="00887326">
        <w:rPr>
          <w:rStyle w:val="Strong"/>
          <w:b w:val="0"/>
          <w:bCs w:val="0"/>
          <w:sz w:val="26"/>
          <w:szCs w:val="26"/>
        </w:rPr>
        <w:t> và 6</w:t>
      </w:r>
      <w:r w:rsidR="006C3C41" w:rsidRPr="00887326">
        <w:rPr>
          <w:rStyle w:val="mi"/>
          <w:sz w:val="26"/>
          <w:szCs w:val="26"/>
          <w:bdr w:val="none" w:sz="0" w:space="0" w:color="auto" w:frame="1"/>
        </w:rPr>
        <w:t>Ω</w:t>
      </w:r>
      <w:r w:rsidR="006C3C41" w:rsidRPr="00887326">
        <w:rPr>
          <w:rStyle w:val="Strong"/>
          <w:b w:val="0"/>
          <w:bCs w:val="0"/>
          <w:sz w:val="26"/>
          <w:szCs w:val="26"/>
        </w:rPr>
        <w:t> mắc thành bộ rồi đặt hiệu điện thế U vào hai đầu bộ điện trở. Xét hai trường hợp:</w:t>
      </w:r>
    </w:p>
    <w:p w14:paraId="078956F2" w14:textId="77777777" w:rsidR="006C3C41" w:rsidRPr="00887326" w:rsidRDefault="006C3C41" w:rsidP="008B0479">
      <w:pPr>
        <w:pStyle w:val="NormalWeb"/>
        <w:tabs>
          <w:tab w:val="left" w:pos="1080"/>
        </w:tabs>
        <w:spacing w:line="276" w:lineRule="auto"/>
        <w:ind w:firstLine="0"/>
        <w:rPr>
          <w:b/>
          <w:bCs/>
          <w:sz w:val="26"/>
          <w:szCs w:val="26"/>
        </w:rPr>
      </w:pPr>
      <w:r w:rsidRPr="00887326">
        <w:rPr>
          <w:rStyle w:val="Strong"/>
          <w:b w:val="0"/>
          <w:bCs w:val="0"/>
          <w:sz w:val="26"/>
          <w:szCs w:val="26"/>
        </w:rPr>
        <w:t>a) Hai điện trở mắc nối tiếp. Tính U sao cho hiệu điện thế giữa hai đầu điện trở 6</w:t>
      </w:r>
      <w:r w:rsidRPr="00887326">
        <w:rPr>
          <w:rStyle w:val="mi"/>
          <w:sz w:val="26"/>
          <w:szCs w:val="26"/>
          <w:bdr w:val="none" w:sz="0" w:space="0" w:color="auto" w:frame="1"/>
        </w:rPr>
        <w:t>Ω</w:t>
      </w:r>
      <w:r w:rsidRPr="00887326">
        <w:rPr>
          <w:rStyle w:val="Strong"/>
          <w:sz w:val="26"/>
          <w:szCs w:val="26"/>
        </w:rPr>
        <w:t> </w:t>
      </w:r>
      <w:r w:rsidRPr="00887326">
        <w:rPr>
          <w:rStyle w:val="Strong"/>
          <w:b w:val="0"/>
          <w:bCs w:val="0"/>
          <w:sz w:val="26"/>
          <w:szCs w:val="26"/>
        </w:rPr>
        <w:t>bằng 4 V.</w:t>
      </w:r>
    </w:p>
    <w:p w14:paraId="3AD93FBB" w14:textId="77777777" w:rsidR="006C3C41" w:rsidRPr="00887326" w:rsidRDefault="006C3C41" w:rsidP="008B0479">
      <w:pPr>
        <w:pStyle w:val="NormalWeb"/>
        <w:tabs>
          <w:tab w:val="left" w:pos="1080"/>
        </w:tabs>
        <w:spacing w:line="276" w:lineRule="auto"/>
        <w:ind w:firstLine="0"/>
        <w:rPr>
          <w:rStyle w:val="Strong"/>
          <w:b w:val="0"/>
          <w:bCs w:val="0"/>
          <w:sz w:val="26"/>
          <w:szCs w:val="26"/>
        </w:rPr>
      </w:pPr>
      <w:r w:rsidRPr="00887326">
        <w:rPr>
          <w:rStyle w:val="Strong"/>
          <w:b w:val="0"/>
          <w:bCs w:val="0"/>
          <w:sz w:val="26"/>
          <w:szCs w:val="26"/>
        </w:rPr>
        <w:t>b) Hai điện trở mắc song song. Tính U sao cho cường độ dòng điện qua điện trở 3</w:t>
      </w:r>
      <w:r w:rsidRPr="00887326">
        <w:rPr>
          <w:rStyle w:val="mi"/>
          <w:sz w:val="26"/>
          <w:szCs w:val="26"/>
          <w:bdr w:val="none" w:sz="0" w:space="0" w:color="auto" w:frame="1"/>
        </w:rPr>
        <w:t>Ω</w:t>
      </w:r>
      <w:r w:rsidRPr="00887326">
        <w:rPr>
          <w:rStyle w:val="Strong"/>
          <w:b w:val="0"/>
          <w:bCs w:val="0"/>
          <w:sz w:val="26"/>
          <w:szCs w:val="26"/>
        </w:rPr>
        <w:t> là 0,5A.</w:t>
      </w:r>
    </w:p>
    <w:p w14:paraId="61583A42" w14:textId="204421B2" w:rsidR="006C3C41" w:rsidRPr="00887326" w:rsidRDefault="0095268E" w:rsidP="00DA2E57">
      <w:pPr>
        <w:pStyle w:val="NormalWeb"/>
        <w:tabs>
          <w:tab w:val="left" w:pos="900"/>
          <w:tab w:val="left" w:pos="1080"/>
        </w:tabs>
        <w:spacing w:line="276" w:lineRule="auto"/>
        <w:ind w:firstLine="0"/>
        <w:rPr>
          <w:b/>
          <w:bCs/>
          <w:sz w:val="26"/>
          <w:szCs w:val="26"/>
        </w:rPr>
      </w:pPr>
      <w:r w:rsidRPr="00887326">
        <w:rPr>
          <w:b/>
          <w:bCs/>
          <w:sz w:val="26"/>
          <w:szCs w:val="26"/>
        </w:rPr>
        <w:t xml:space="preserve">Câu </w:t>
      </w:r>
      <w:r w:rsidR="008B723E">
        <w:rPr>
          <w:b/>
          <w:bCs/>
          <w:sz w:val="26"/>
          <w:szCs w:val="26"/>
        </w:rPr>
        <w:t>21</w:t>
      </w:r>
      <w:r w:rsidRPr="00887326">
        <w:rPr>
          <w:b/>
          <w:bCs/>
          <w:sz w:val="26"/>
          <w:szCs w:val="26"/>
        </w:rPr>
        <w:t>.</w:t>
      </w:r>
      <w:r w:rsidRPr="00887326">
        <w:rPr>
          <w:b/>
          <w:bCs/>
          <w:sz w:val="26"/>
          <w:szCs w:val="26"/>
        </w:rPr>
        <w:tab/>
      </w:r>
      <w:r w:rsidR="006C3C41" w:rsidRPr="00887326">
        <w:rPr>
          <w:rStyle w:val="Strong"/>
          <w:sz w:val="26"/>
          <w:szCs w:val="26"/>
        </w:rPr>
        <w:t>(SBT-CTST)</w:t>
      </w:r>
      <w:r w:rsidR="006C3C41" w:rsidRPr="00887326">
        <w:rPr>
          <w:rStyle w:val="Strong"/>
          <w:b w:val="0"/>
          <w:bCs w:val="0"/>
          <w:sz w:val="26"/>
          <w:szCs w:val="26"/>
        </w:rPr>
        <w:t xml:space="preserve"> Có 3 điện trở giống nhau được ghép thành bộ theo tất cả các cách và hai đầu bộ điện trở được đặt vào một hiệu điện thế không đổi. Đo cường độ dòng điện chạy qua mạch chính của bộ điện trở, kết quả cho thấy trường hợp cường độ dòng điện có giá trị nhỏ nhất là 0,3 A</w:t>
      </w:r>
    </w:p>
    <w:p w14:paraId="10BFE3AD" w14:textId="77777777" w:rsidR="006C3C41" w:rsidRPr="00887326" w:rsidRDefault="006C3C41" w:rsidP="00DA2E57">
      <w:pPr>
        <w:pStyle w:val="NormalWeb"/>
        <w:tabs>
          <w:tab w:val="left" w:pos="1080"/>
        </w:tabs>
        <w:spacing w:line="276" w:lineRule="auto"/>
        <w:ind w:firstLine="0"/>
        <w:rPr>
          <w:b/>
          <w:bCs/>
          <w:sz w:val="26"/>
          <w:szCs w:val="26"/>
        </w:rPr>
      </w:pPr>
      <w:r w:rsidRPr="00887326">
        <w:rPr>
          <w:rStyle w:val="Strong"/>
          <w:b w:val="0"/>
          <w:bCs w:val="0"/>
          <w:sz w:val="26"/>
          <w:szCs w:val="26"/>
        </w:rPr>
        <w:t>a) Có bao nhiêu giá trị khác nhau của cường độ dòng điện trên?</w:t>
      </w:r>
    </w:p>
    <w:p w14:paraId="7CE3884E" w14:textId="1DC02DD9" w:rsidR="006C3C41" w:rsidRPr="00887326" w:rsidRDefault="006C3C41" w:rsidP="00DA2E57">
      <w:pPr>
        <w:pStyle w:val="NormalWeb"/>
        <w:tabs>
          <w:tab w:val="left" w:pos="1080"/>
        </w:tabs>
        <w:spacing w:line="276" w:lineRule="auto"/>
        <w:ind w:firstLine="0"/>
        <w:rPr>
          <w:sz w:val="26"/>
          <w:szCs w:val="26"/>
        </w:rPr>
      </w:pPr>
      <w:r w:rsidRPr="00887326">
        <w:rPr>
          <w:rStyle w:val="Strong"/>
          <w:b w:val="0"/>
          <w:bCs w:val="0"/>
          <w:sz w:val="26"/>
          <w:szCs w:val="26"/>
        </w:rPr>
        <w:t>b) Tính các giá trị cường độ dòng điện trong các trường hợp còn lại.</w:t>
      </w:r>
    </w:p>
    <w:p w14:paraId="7BDDE944" w14:textId="00303B7E" w:rsidR="00EE05A7" w:rsidRPr="00887326" w:rsidRDefault="00836387" w:rsidP="00DA2E57">
      <w:pPr>
        <w:pStyle w:val="NormalWeb"/>
        <w:tabs>
          <w:tab w:val="left" w:pos="900"/>
          <w:tab w:val="left" w:pos="1080"/>
        </w:tabs>
        <w:spacing w:line="276" w:lineRule="auto"/>
        <w:ind w:firstLine="0"/>
        <w:rPr>
          <w:sz w:val="26"/>
          <w:szCs w:val="26"/>
        </w:rPr>
      </w:pPr>
      <w:r w:rsidRPr="00887326">
        <w:rPr>
          <w:noProof/>
          <w:sz w:val="26"/>
          <w:szCs w:val="26"/>
        </w:rPr>
        <w:drawing>
          <wp:anchor distT="0" distB="0" distL="114300" distR="114300" simplePos="0" relativeHeight="251668480" behindDoc="0" locked="0" layoutInCell="1" allowOverlap="1" wp14:anchorId="72BA3C8B" wp14:editId="55670B84">
            <wp:simplePos x="0" y="0"/>
            <wp:positionH relativeFrom="margin">
              <wp:align>right</wp:align>
            </wp:positionH>
            <wp:positionV relativeFrom="paragraph">
              <wp:posOffset>345330</wp:posOffset>
            </wp:positionV>
            <wp:extent cx="1557020" cy="993775"/>
            <wp:effectExtent l="0" t="0" r="5080" b="0"/>
            <wp:wrapSquare wrapText="bothSides"/>
            <wp:docPr id="1533103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03495"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702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68E" w:rsidRPr="00887326">
        <w:rPr>
          <w:b/>
          <w:sz w:val="26"/>
          <w:szCs w:val="26"/>
        </w:rPr>
        <w:t xml:space="preserve">Câu </w:t>
      </w:r>
      <w:r w:rsidR="008B723E">
        <w:rPr>
          <w:b/>
          <w:sz w:val="26"/>
          <w:szCs w:val="26"/>
        </w:rPr>
        <w:t>22</w:t>
      </w:r>
      <w:r w:rsidR="0095268E" w:rsidRPr="00887326">
        <w:rPr>
          <w:b/>
          <w:sz w:val="26"/>
          <w:szCs w:val="26"/>
        </w:rPr>
        <w:t>.</w:t>
      </w:r>
      <w:r w:rsidR="0095268E" w:rsidRPr="00887326">
        <w:rPr>
          <w:b/>
          <w:sz w:val="26"/>
          <w:szCs w:val="26"/>
        </w:rPr>
        <w:tab/>
      </w:r>
      <w:r w:rsidR="00696116" w:rsidRPr="00887326">
        <w:rPr>
          <w:b/>
          <w:bCs/>
          <w:sz w:val="26"/>
          <w:szCs w:val="26"/>
        </w:rPr>
        <w:t>(SBT-KNTT)</w:t>
      </w:r>
      <w:r w:rsidR="00696116" w:rsidRPr="00887326">
        <w:rPr>
          <w:sz w:val="26"/>
          <w:szCs w:val="26"/>
        </w:rPr>
        <w:t xml:space="preserve"> </w:t>
      </w:r>
      <w:r w:rsidR="00EE05A7" w:rsidRPr="00887326">
        <w:rPr>
          <w:sz w:val="26"/>
          <w:szCs w:val="26"/>
        </w:rPr>
        <w:t xml:space="preserve">Cho mạch điện như Hình 23.2. Các giá trị điện trở: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1</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6</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2</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4</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3</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2</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4</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3</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5</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6</w:t>
      </w:r>
      <w:r w:rsidR="00EE05A7" w:rsidRPr="00887326">
        <w:rPr>
          <w:rStyle w:val="mi"/>
          <w:sz w:val="26"/>
          <w:szCs w:val="26"/>
          <w:bdr w:val="none" w:sz="0" w:space="0" w:color="auto" w:frame="1"/>
        </w:rPr>
        <w:t>Ω</w:t>
      </w:r>
    </w:p>
    <w:p w14:paraId="0B4AC713" w14:textId="77777777" w:rsidR="00EE05A7" w:rsidRPr="00887326" w:rsidRDefault="00EE05A7" w:rsidP="00DA2E57">
      <w:pPr>
        <w:pStyle w:val="NormalWeb"/>
        <w:tabs>
          <w:tab w:val="left" w:pos="1080"/>
        </w:tabs>
        <w:spacing w:line="276" w:lineRule="auto"/>
        <w:ind w:firstLine="0"/>
        <w:rPr>
          <w:b/>
          <w:bCs/>
          <w:sz w:val="26"/>
          <w:szCs w:val="26"/>
        </w:rPr>
      </w:pPr>
      <w:r w:rsidRPr="00887326">
        <w:rPr>
          <w:sz w:val="26"/>
          <w:szCs w:val="26"/>
        </w:rPr>
        <w:t>a) Tính hiệu điện thế giữa hai đầu điện trở </w:t>
      </w:r>
      <w:r w:rsidRPr="00887326">
        <w:rPr>
          <w:rStyle w:val="mi"/>
          <w:sz w:val="26"/>
          <w:szCs w:val="26"/>
          <w:bdr w:val="none" w:sz="0" w:space="0" w:color="auto" w:frame="1"/>
        </w:rPr>
        <w:t>R</w:t>
      </w:r>
      <w:r w:rsidRPr="00887326">
        <w:rPr>
          <w:rStyle w:val="mn"/>
          <w:sz w:val="26"/>
          <w:szCs w:val="26"/>
          <w:bdr w:val="none" w:sz="0" w:space="0" w:color="auto" w:frame="1"/>
          <w:vertAlign w:val="subscript"/>
        </w:rPr>
        <w:t>2</w:t>
      </w:r>
      <w:r w:rsidRPr="00887326">
        <w:rPr>
          <w:sz w:val="26"/>
          <w:szCs w:val="26"/>
        </w:rPr>
        <w:t> nếu cường độ dòng điện qua điện trở </w:t>
      </w:r>
      <w:r w:rsidRPr="00887326">
        <w:rPr>
          <w:rStyle w:val="mi"/>
          <w:sz w:val="26"/>
          <w:szCs w:val="26"/>
          <w:bdr w:val="none" w:sz="0" w:space="0" w:color="auto" w:frame="1"/>
        </w:rPr>
        <w:t>R</w:t>
      </w:r>
      <w:r w:rsidRPr="00887326">
        <w:rPr>
          <w:rStyle w:val="mn"/>
          <w:sz w:val="26"/>
          <w:szCs w:val="26"/>
          <w:bdr w:val="none" w:sz="0" w:space="0" w:color="auto" w:frame="1"/>
          <w:vertAlign w:val="subscript"/>
        </w:rPr>
        <w:t>1</w:t>
      </w:r>
      <w:r w:rsidRPr="00887326">
        <w:rPr>
          <w:sz w:val="26"/>
          <w:szCs w:val="26"/>
        </w:rPr>
        <w:t> có giá trị 1A.</w:t>
      </w:r>
    </w:p>
    <w:p w14:paraId="4927C18D" w14:textId="303A1057" w:rsidR="00EE05A7" w:rsidRPr="00887326" w:rsidRDefault="00EE05A7" w:rsidP="00DA2E57">
      <w:pPr>
        <w:pStyle w:val="NormalWeb"/>
        <w:tabs>
          <w:tab w:val="left" w:pos="1080"/>
        </w:tabs>
        <w:spacing w:line="276" w:lineRule="auto"/>
        <w:ind w:firstLine="0"/>
        <w:rPr>
          <w:b/>
          <w:bCs/>
          <w:sz w:val="26"/>
          <w:szCs w:val="26"/>
        </w:rPr>
      </w:pPr>
      <w:r w:rsidRPr="00887326">
        <w:rPr>
          <w:sz w:val="26"/>
          <w:szCs w:val="26"/>
        </w:rPr>
        <w:t>b) Tính hiệu điện thế giữa hai đầu điện trở </w:t>
      </w:r>
      <w:r w:rsidRPr="00887326">
        <w:rPr>
          <w:rStyle w:val="mi"/>
          <w:sz w:val="26"/>
          <w:szCs w:val="26"/>
          <w:bdr w:val="none" w:sz="0" w:space="0" w:color="auto" w:frame="1"/>
        </w:rPr>
        <w:t>R</w:t>
      </w:r>
      <w:r w:rsidRPr="00887326">
        <w:rPr>
          <w:rStyle w:val="mn"/>
          <w:sz w:val="26"/>
          <w:szCs w:val="26"/>
          <w:bdr w:val="none" w:sz="0" w:space="0" w:color="auto" w:frame="1"/>
          <w:vertAlign w:val="subscript"/>
        </w:rPr>
        <w:t>2</w:t>
      </w:r>
      <w:r w:rsidRPr="00887326">
        <w:rPr>
          <w:sz w:val="26"/>
          <w:szCs w:val="26"/>
        </w:rPr>
        <w:t> nếu cường độ dòng điện qua điện trở </w:t>
      </w:r>
      <w:r w:rsidRPr="00887326">
        <w:rPr>
          <w:rStyle w:val="mi"/>
          <w:sz w:val="26"/>
          <w:szCs w:val="26"/>
          <w:bdr w:val="none" w:sz="0" w:space="0" w:color="auto" w:frame="1"/>
        </w:rPr>
        <w:t>R</w:t>
      </w:r>
      <w:r w:rsidRPr="00887326">
        <w:rPr>
          <w:rStyle w:val="mn"/>
          <w:sz w:val="26"/>
          <w:szCs w:val="26"/>
          <w:bdr w:val="none" w:sz="0" w:space="0" w:color="auto" w:frame="1"/>
          <w:vertAlign w:val="subscript"/>
        </w:rPr>
        <w:t>5</w:t>
      </w:r>
      <w:r w:rsidRPr="00887326">
        <w:rPr>
          <w:sz w:val="26"/>
          <w:szCs w:val="26"/>
        </w:rPr>
        <w:t> có giá trị 1A</w:t>
      </w:r>
    </w:p>
    <w:p w14:paraId="09182853" w14:textId="7F7D08EF" w:rsidR="00EE05A7"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Câu 2</w:t>
      </w:r>
      <w:r w:rsidR="008B723E">
        <w:rPr>
          <w:b/>
          <w:sz w:val="26"/>
          <w:szCs w:val="26"/>
        </w:rPr>
        <w:t>3</w:t>
      </w:r>
      <w:r w:rsidRPr="00887326">
        <w:rPr>
          <w:b/>
          <w:sz w:val="26"/>
          <w:szCs w:val="26"/>
        </w:rPr>
        <w:t>.</w:t>
      </w:r>
      <w:r w:rsidRPr="00887326">
        <w:rPr>
          <w:b/>
          <w:sz w:val="26"/>
          <w:szCs w:val="26"/>
        </w:rPr>
        <w:tab/>
      </w:r>
      <w:r w:rsidR="00696116" w:rsidRPr="00887326">
        <w:rPr>
          <w:b/>
          <w:bCs/>
          <w:sz w:val="26"/>
          <w:szCs w:val="26"/>
        </w:rPr>
        <w:t>(SBT-KNTT)</w:t>
      </w:r>
      <w:r w:rsidR="00696116" w:rsidRPr="00887326">
        <w:rPr>
          <w:sz w:val="26"/>
          <w:szCs w:val="26"/>
        </w:rPr>
        <w:t xml:space="preserve"> </w:t>
      </w:r>
      <w:r w:rsidR="00EE05A7" w:rsidRPr="00887326">
        <w:rPr>
          <w:noProof/>
          <w:sz w:val="26"/>
          <w:szCs w:val="26"/>
        </w:rPr>
        <w:drawing>
          <wp:anchor distT="0" distB="0" distL="114300" distR="114300" simplePos="0" relativeHeight="251669504" behindDoc="0" locked="0" layoutInCell="1" allowOverlap="1" wp14:anchorId="51523180" wp14:editId="00873714">
            <wp:simplePos x="0" y="0"/>
            <wp:positionH relativeFrom="column">
              <wp:posOffset>4412850</wp:posOffset>
            </wp:positionH>
            <wp:positionV relativeFrom="paragraph">
              <wp:posOffset>10848</wp:posOffset>
            </wp:positionV>
            <wp:extent cx="1630018" cy="875010"/>
            <wp:effectExtent l="0" t="0" r="0" b="0"/>
            <wp:wrapSquare wrapText="bothSides"/>
            <wp:docPr id="1334326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26718"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0018" cy="87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sz w:val="26"/>
          <w:szCs w:val="26"/>
        </w:rPr>
        <w:t>Cho một đoạn mạch điện như Hình 23.3. Biết các giá trị điện trở: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1</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1</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2</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20</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3</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5</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4</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5</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10</w:t>
      </w:r>
      <w:r w:rsidR="00EE05A7" w:rsidRPr="00887326">
        <w:rPr>
          <w:rStyle w:val="mi"/>
          <w:sz w:val="26"/>
          <w:szCs w:val="26"/>
          <w:bdr w:val="none" w:sz="0" w:space="0" w:color="auto" w:frame="1"/>
        </w:rPr>
        <w:t>Ω</w:t>
      </w:r>
      <w:r w:rsidR="00EE05A7" w:rsidRPr="00887326">
        <w:rPr>
          <w:sz w:val="26"/>
          <w:szCs w:val="26"/>
        </w:rPr>
        <w:t>. Hãy tính điện trở của đoạn mạch AB</w:t>
      </w:r>
    </w:p>
    <w:p w14:paraId="7E7122BF" w14:textId="77777777" w:rsidR="00EE05A7" w:rsidRPr="00887326" w:rsidRDefault="00EE05A7" w:rsidP="00DA2E57">
      <w:pPr>
        <w:pStyle w:val="NormalWeb"/>
        <w:tabs>
          <w:tab w:val="left" w:pos="1080"/>
        </w:tabs>
        <w:spacing w:line="276" w:lineRule="auto"/>
        <w:ind w:firstLine="0"/>
        <w:rPr>
          <w:sz w:val="26"/>
          <w:szCs w:val="26"/>
        </w:rPr>
      </w:pPr>
    </w:p>
    <w:p w14:paraId="5D8A1381" w14:textId="732BD29B" w:rsidR="00EE05A7" w:rsidRPr="00887326" w:rsidRDefault="0095268E" w:rsidP="00DA2E57">
      <w:pPr>
        <w:pStyle w:val="NormalWeb"/>
        <w:tabs>
          <w:tab w:val="left" w:pos="900"/>
          <w:tab w:val="left" w:pos="1080"/>
        </w:tabs>
        <w:spacing w:line="276" w:lineRule="auto"/>
        <w:ind w:firstLine="0"/>
        <w:rPr>
          <w:rFonts w:eastAsia="Times New Roman"/>
          <w:sz w:val="26"/>
          <w:szCs w:val="26"/>
        </w:rPr>
      </w:pPr>
      <w:r w:rsidRPr="00887326">
        <w:rPr>
          <w:rFonts w:eastAsia="Times New Roman"/>
          <w:b/>
          <w:sz w:val="26"/>
          <w:szCs w:val="26"/>
        </w:rPr>
        <w:t>Câu 2</w:t>
      </w:r>
      <w:r w:rsidR="008B723E">
        <w:rPr>
          <w:rFonts w:eastAsia="Times New Roman"/>
          <w:b/>
          <w:sz w:val="26"/>
          <w:szCs w:val="26"/>
        </w:rPr>
        <w:t>4</w:t>
      </w:r>
      <w:r w:rsidRPr="00887326">
        <w:rPr>
          <w:rFonts w:eastAsia="Times New Roman"/>
          <w:b/>
          <w:sz w:val="26"/>
          <w:szCs w:val="26"/>
        </w:rPr>
        <w:t>.</w:t>
      </w:r>
      <w:r w:rsidRPr="00887326">
        <w:rPr>
          <w:rFonts w:eastAsia="Times New Roman"/>
          <w:b/>
          <w:sz w:val="26"/>
          <w:szCs w:val="26"/>
        </w:rPr>
        <w:tab/>
      </w:r>
      <w:r w:rsidR="00696116" w:rsidRPr="00887326">
        <w:rPr>
          <w:b/>
          <w:bCs/>
          <w:sz w:val="26"/>
          <w:szCs w:val="26"/>
        </w:rPr>
        <w:t>(SBT-KNTT)</w:t>
      </w:r>
      <w:r w:rsidR="00696116" w:rsidRPr="00887326">
        <w:rPr>
          <w:sz w:val="26"/>
          <w:szCs w:val="26"/>
        </w:rPr>
        <w:t xml:space="preserve"> </w:t>
      </w:r>
      <w:r w:rsidR="00EE05A7" w:rsidRPr="00887326">
        <w:rPr>
          <w:rFonts w:eastAsia="Times New Roman"/>
          <w:noProof/>
          <w:sz w:val="26"/>
          <w:szCs w:val="26"/>
        </w:rPr>
        <w:drawing>
          <wp:anchor distT="0" distB="0" distL="114300" distR="114300" simplePos="0" relativeHeight="251670528" behindDoc="0" locked="0" layoutInCell="1" allowOverlap="1" wp14:anchorId="513A12E4" wp14:editId="5E589B75">
            <wp:simplePos x="0" y="0"/>
            <wp:positionH relativeFrom="column">
              <wp:posOffset>4291374</wp:posOffset>
            </wp:positionH>
            <wp:positionV relativeFrom="paragraph">
              <wp:posOffset>118248</wp:posOffset>
            </wp:positionV>
            <wp:extent cx="1994535" cy="911017"/>
            <wp:effectExtent l="0" t="0" r="0" b="0"/>
            <wp:wrapSquare wrapText="bothSides"/>
            <wp:docPr id="989809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09526"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4535" cy="911017"/>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rFonts w:eastAsia="Times New Roman"/>
          <w:sz w:val="26"/>
          <w:szCs w:val="26"/>
        </w:rPr>
        <w:t>Cho mạch điện như Hình 23.4. Các giá trị điện trở: </w:t>
      </w:r>
      <w:r w:rsidR="00EE05A7" w:rsidRPr="00887326">
        <w:rPr>
          <w:rFonts w:eastAsia="Times New Roman"/>
          <w:sz w:val="26"/>
          <w:szCs w:val="26"/>
          <w:bdr w:val="none" w:sz="0" w:space="0" w:color="auto" w:frame="1"/>
        </w:rPr>
        <w:t>R</w:t>
      </w:r>
      <w:r w:rsidR="00EE05A7" w:rsidRPr="00887326">
        <w:rPr>
          <w:rFonts w:eastAsia="Times New Roman"/>
          <w:sz w:val="26"/>
          <w:szCs w:val="26"/>
          <w:bdr w:val="none" w:sz="0" w:space="0" w:color="auto" w:frame="1"/>
          <w:vertAlign w:val="subscript"/>
        </w:rPr>
        <w:t>1</w:t>
      </w:r>
      <w:r w:rsidR="00EE05A7" w:rsidRPr="00887326">
        <w:rPr>
          <w:rFonts w:eastAsia="Times New Roman"/>
          <w:sz w:val="26"/>
          <w:szCs w:val="26"/>
          <w:bdr w:val="none" w:sz="0" w:space="0" w:color="auto" w:frame="1"/>
        </w:rPr>
        <w:t xml:space="preserve"> = 2Ω, R</w:t>
      </w:r>
      <w:r w:rsidR="00EE05A7" w:rsidRPr="00887326">
        <w:rPr>
          <w:rFonts w:eastAsia="Times New Roman"/>
          <w:sz w:val="26"/>
          <w:szCs w:val="26"/>
          <w:bdr w:val="none" w:sz="0" w:space="0" w:color="auto" w:frame="1"/>
          <w:vertAlign w:val="subscript"/>
        </w:rPr>
        <w:t>2</w:t>
      </w:r>
      <w:r w:rsidR="00EE05A7" w:rsidRPr="00887326">
        <w:rPr>
          <w:rFonts w:eastAsia="Times New Roman"/>
          <w:sz w:val="26"/>
          <w:szCs w:val="26"/>
          <w:bdr w:val="none" w:sz="0" w:space="0" w:color="auto" w:frame="1"/>
        </w:rPr>
        <w:t xml:space="preserve"> = 3Ω, R</w:t>
      </w:r>
      <w:r w:rsidR="00EE05A7" w:rsidRPr="00887326">
        <w:rPr>
          <w:rFonts w:eastAsia="Times New Roman"/>
          <w:sz w:val="26"/>
          <w:szCs w:val="26"/>
          <w:bdr w:val="none" w:sz="0" w:space="0" w:color="auto" w:frame="1"/>
          <w:vertAlign w:val="subscript"/>
        </w:rPr>
        <w:t>3</w:t>
      </w:r>
      <w:r w:rsidR="00EE05A7" w:rsidRPr="00887326">
        <w:rPr>
          <w:rFonts w:eastAsia="Times New Roman"/>
          <w:sz w:val="26"/>
          <w:szCs w:val="26"/>
          <w:bdr w:val="none" w:sz="0" w:space="0" w:color="auto" w:frame="1"/>
        </w:rPr>
        <w:t xml:space="preserve"> = 4Ω, R</w:t>
      </w:r>
      <w:r w:rsidR="00EE05A7" w:rsidRPr="00887326">
        <w:rPr>
          <w:rFonts w:eastAsia="Times New Roman"/>
          <w:sz w:val="26"/>
          <w:szCs w:val="26"/>
          <w:bdr w:val="none" w:sz="0" w:space="0" w:color="auto" w:frame="1"/>
          <w:vertAlign w:val="subscript"/>
        </w:rPr>
        <w:t>4</w:t>
      </w:r>
      <w:r w:rsidR="00EE05A7" w:rsidRPr="00887326">
        <w:rPr>
          <w:rFonts w:eastAsia="Times New Roman"/>
          <w:sz w:val="26"/>
          <w:szCs w:val="26"/>
          <w:bdr w:val="none" w:sz="0" w:space="0" w:color="auto" w:frame="1"/>
        </w:rPr>
        <w:t xml:space="preserve"> = 6Ω</w:t>
      </w:r>
      <w:r w:rsidR="00EE05A7" w:rsidRPr="00887326">
        <w:rPr>
          <w:rFonts w:eastAsia="Times New Roman"/>
          <w:sz w:val="26"/>
          <w:szCs w:val="26"/>
        </w:rPr>
        <w:t>. Hiệu điện thế giữa hai đầu đoạn mạch U</w:t>
      </w:r>
      <w:r w:rsidR="00EE05A7" w:rsidRPr="00887326">
        <w:rPr>
          <w:rFonts w:eastAsia="Times New Roman"/>
          <w:sz w:val="26"/>
          <w:szCs w:val="26"/>
          <w:vertAlign w:val="subscript"/>
        </w:rPr>
        <w:t>AB</w:t>
      </w:r>
      <w:r w:rsidR="00EE05A7" w:rsidRPr="00887326">
        <w:rPr>
          <w:rFonts w:eastAsia="Times New Roman"/>
          <w:sz w:val="26"/>
          <w:szCs w:val="26"/>
        </w:rPr>
        <w:t> =18 V.</w:t>
      </w:r>
    </w:p>
    <w:p w14:paraId="151B1C73" w14:textId="77777777" w:rsidR="00EE05A7" w:rsidRPr="00887326" w:rsidRDefault="00EE05A7" w:rsidP="00DA2E57">
      <w:pPr>
        <w:tabs>
          <w:tab w:val="left" w:pos="1080"/>
        </w:tabs>
        <w:spacing w:line="276" w:lineRule="auto"/>
        <w:rPr>
          <w:color w:val="auto"/>
          <w:sz w:val="26"/>
          <w:szCs w:val="26"/>
        </w:rPr>
      </w:pPr>
      <w:r w:rsidRPr="00887326">
        <w:rPr>
          <w:color w:val="auto"/>
          <w:sz w:val="26"/>
          <w:szCs w:val="26"/>
        </w:rPr>
        <w:t>a) Tính điện trở của đoạn mạch A</w:t>
      </w:r>
      <w:r w:rsidRPr="00887326">
        <w:rPr>
          <w:bCs/>
          <w:color w:val="auto"/>
          <w:sz w:val="26"/>
          <w:szCs w:val="26"/>
        </w:rPr>
        <w:t>B</w:t>
      </w:r>
    </w:p>
    <w:p w14:paraId="4C1F206C" w14:textId="77777777" w:rsidR="00EE05A7" w:rsidRPr="00887326" w:rsidRDefault="00EE05A7" w:rsidP="00DA2E57">
      <w:pPr>
        <w:tabs>
          <w:tab w:val="left" w:pos="1080"/>
        </w:tabs>
        <w:spacing w:line="276" w:lineRule="auto"/>
        <w:rPr>
          <w:color w:val="auto"/>
          <w:sz w:val="26"/>
          <w:szCs w:val="26"/>
        </w:rPr>
      </w:pPr>
      <w:r w:rsidRPr="00887326">
        <w:rPr>
          <w:color w:val="auto"/>
          <w:sz w:val="26"/>
          <w:szCs w:val="26"/>
        </w:rPr>
        <w:t>b) Tìm cường độ dòng điện chạy qua các điện trở và hiệu điện thế trên mỗi điện trở.</w:t>
      </w:r>
    </w:p>
    <w:p w14:paraId="595DE31D" w14:textId="77777777" w:rsidR="008B723E" w:rsidRDefault="008B723E" w:rsidP="00DA2E57">
      <w:pPr>
        <w:pStyle w:val="NormalWeb"/>
        <w:tabs>
          <w:tab w:val="left" w:pos="900"/>
          <w:tab w:val="left" w:pos="1080"/>
        </w:tabs>
        <w:spacing w:line="276" w:lineRule="auto"/>
        <w:ind w:firstLine="0"/>
        <w:rPr>
          <w:rFonts w:eastAsia="Times New Roman"/>
          <w:b/>
          <w:sz w:val="26"/>
          <w:szCs w:val="26"/>
        </w:rPr>
      </w:pPr>
    </w:p>
    <w:p w14:paraId="27AFE28B" w14:textId="62FB2F99" w:rsidR="00DA2E57" w:rsidRDefault="0095268E" w:rsidP="00DA2E57">
      <w:pPr>
        <w:pStyle w:val="NormalWeb"/>
        <w:tabs>
          <w:tab w:val="left" w:pos="900"/>
          <w:tab w:val="left" w:pos="1080"/>
        </w:tabs>
        <w:spacing w:line="276" w:lineRule="auto"/>
        <w:ind w:firstLine="0"/>
        <w:rPr>
          <w:sz w:val="26"/>
          <w:szCs w:val="26"/>
        </w:rPr>
      </w:pPr>
      <w:r w:rsidRPr="00887326">
        <w:rPr>
          <w:rFonts w:eastAsia="Times New Roman"/>
          <w:b/>
          <w:sz w:val="26"/>
          <w:szCs w:val="26"/>
        </w:rPr>
        <w:t>Câu 2</w:t>
      </w:r>
      <w:r w:rsidR="008B723E">
        <w:rPr>
          <w:rFonts w:eastAsia="Times New Roman"/>
          <w:b/>
          <w:sz w:val="26"/>
          <w:szCs w:val="26"/>
        </w:rPr>
        <w:t>5</w:t>
      </w:r>
      <w:r w:rsidRPr="00887326">
        <w:rPr>
          <w:rFonts w:eastAsia="Times New Roman"/>
          <w:b/>
          <w:sz w:val="26"/>
          <w:szCs w:val="26"/>
        </w:rPr>
        <w:t>.</w:t>
      </w:r>
      <w:r w:rsidRPr="00887326">
        <w:rPr>
          <w:rFonts w:eastAsia="Times New Roman"/>
          <w:b/>
          <w:sz w:val="26"/>
          <w:szCs w:val="26"/>
        </w:rPr>
        <w:tab/>
      </w:r>
      <w:r w:rsidR="00696116" w:rsidRPr="00887326">
        <w:rPr>
          <w:b/>
          <w:bCs/>
          <w:sz w:val="26"/>
          <w:szCs w:val="26"/>
        </w:rPr>
        <w:t>(SBT-KNTT)</w:t>
      </w:r>
      <w:r w:rsidR="00696116" w:rsidRPr="00887326">
        <w:rPr>
          <w:sz w:val="26"/>
          <w:szCs w:val="26"/>
        </w:rPr>
        <w:t xml:space="preserve"> </w:t>
      </w:r>
    </w:p>
    <w:p w14:paraId="63CFF3FF" w14:textId="26370462" w:rsidR="00EE05A7" w:rsidRPr="00887326" w:rsidRDefault="00EE05A7" w:rsidP="00DA2E57">
      <w:pPr>
        <w:pStyle w:val="NormalWeb"/>
        <w:tabs>
          <w:tab w:val="left" w:pos="900"/>
          <w:tab w:val="left" w:pos="1080"/>
        </w:tabs>
        <w:spacing w:line="276" w:lineRule="auto"/>
        <w:ind w:firstLine="0"/>
        <w:rPr>
          <w:rFonts w:eastAsia="Times New Roman"/>
          <w:sz w:val="26"/>
          <w:szCs w:val="26"/>
        </w:rPr>
      </w:pPr>
      <w:r w:rsidRPr="00887326">
        <w:rPr>
          <w:rFonts w:eastAsia="Times New Roman"/>
          <w:noProof/>
          <w:sz w:val="26"/>
          <w:szCs w:val="26"/>
        </w:rPr>
        <w:drawing>
          <wp:anchor distT="0" distB="0" distL="114300" distR="114300" simplePos="0" relativeHeight="251671552" behindDoc="0" locked="0" layoutInCell="1" allowOverlap="1" wp14:anchorId="0D3B9F30" wp14:editId="0850C341">
            <wp:simplePos x="0" y="0"/>
            <wp:positionH relativeFrom="column">
              <wp:posOffset>4195458</wp:posOffset>
            </wp:positionH>
            <wp:positionV relativeFrom="paragraph">
              <wp:posOffset>86910</wp:posOffset>
            </wp:positionV>
            <wp:extent cx="1908810" cy="969716"/>
            <wp:effectExtent l="0" t="0" r="0" b="0"/>
            <wp:wrapSquare wrapText="bothSides"/>
            <wp:docPr id="2126216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1610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8810" cy="9697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326">
        <w:rPr>
          <w:rFonts w:eastAsia="Times New Roman"/>
          <w:sz w:val="26"/>
          <w:szCs w:val="26"/>
        </w:rPr>
        <w:t>Cho mạch điện như Hình 23.5. Giá trị các điện trở: </w:t>
      </w:r>
      <w:r w:rsidRPr="00887326">
        <w:rPr>
          <w:rFonts w:eastAsia="Times New Roman"/>
          <w:sz w:val="26"/>
          <w:szCs w:val="26"/>
          <w:bdr w:val="none" w:sz="0" w:space="0" w:color="auto" w:frame="1"/>
        </w:rPr>
        <w:t>R1 = 5Ω, R2 = 7Ω, R3 = 1Ω, R4 = 5Ω, R5 = 3Ω</w:t>
      </w:r>
      <w:r w:rsidRPr="00887326">
        <w:rPr>
          <w:rFonts w:eastAsia="Times New Roman"/>
          <w:sz w:val="26"/>
          <w:szCs w:val="26"/>
        </w:rPr>
        <w:t>. Hiệu điện thế giữa hai đầu đoạn mạch U</w:t>
      </w:r>
      <w:r w:rsidRPr="00887326">
        <w:rPr>
          <w:rFonts w:eastAsia="Times New Roman"/>
          <w:sz w:val="26"/>
          <w:szCs w:val="26"/>
          <w:vertAlign w:val="subscript"/>
        </w:rPr>
        <w:t>AB</w:t>
      </w:r>
      <w:r w:rsidRPr="00887326">
        <w:rPr>
          <w:rFonts w:eastAsia="Times New Roman"/>
          <w:sz w:val="26"/>
          <w:szCs w:val="26"/>
        </w:rPr>
        <w:t> = 21V.</w:t>
      </w:r>
    </w:p>
    <w:p w14:paraId="3BD072AD" w14:textId="77777777" w:rsidR="00EE05A7" w:rsidRPr="00887326" w:rsidRDefault="00EE05A7" w:rsidP="00DA2E57">
      <w:pPr>
        <w:tabs>
          <w:tab w:val="left" w:pos="1080"/>
        </w:tabs>
        <w:spacing w:line="276" w:lineRule="auto"/>
        <w:rPr>
          <w:color w:val="auto"/>
          <w:sz w:val="26"/>
          <w:szCs w:val="26"/>
        </w:rPr>
      </w:pPr>
      <w:r w:rsidRPr="00887326">
        <w:rPr>
          <w:color w:val="auto"/>
          <w:sz w:val="26"/>
          <w:szCs w:val="26"/>
        </w:rPr>
        <w:t>a) Tính điện trở của đoạn mạch AB (R</w:t>
      </w:r>
      <w:r w:rsidRPr="00887326">
        <w:rPr>
          <w:color w:val="auto"/>
          <w:sz w:val="26"/>
          <w:szCs w:val="26"/>
          <w:vertAlign w:val="subscript"/>
        </w:rPr>
        <w:t>AB</w:t>
      </w:r>
      <w:r w:rsidRPr="00887326">
        <w:rPr>
          <w:color w:val="auto"/>
          <w:sz w:val="26"/>
          <w:szCs w:val="26"/>
        </w:rPr>
        <w:t>).</w:t>
      </w:r>
    </w:p>
    <w:p w14:paraId="20DC73FA" w14:textId="3E91AC40" w:rsidR="00EE05A7" w:rsidRPr="00887326" w:rsidRDefault="00EE05A7" w:rsidP="00DA2E57">
      <w:pPr>
        <w:tabs>
          <w:tab w:val="left" w:pos="1080"/>
        </w:tabs>
        <w:spacing w:line="276" w:lineRule="auto"/>
        <w:rPr>
          <w:color w:val="auto"/>
          <w:sz w:val="26"/>
          <w:szCs w:val="26"/>
        </w:rPr>
      </w:pPr>
      <w:r w:rsidRPr="00887326">
        <w:rPr>
          <w:color w:val="auto"/>
          <w:sz w:val="26"/>
          <w:szCs w:val="26"/>
        </w:rPr>
        <w:t>b) Tính cường độ dòng điện qua các điện trở.</w:t>
      </w:r>
    </w:p>
    <w:p w14:paraId="34482046" w14:textId="7D3F373B" w:rsidR="00EE05A7"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lastRenderedPageBreak/>
        <w:t>Câu 2</w:t>
      </w:r>
      <w:r w:rsidR="008B723E">
        <w:rPr>
          <w:b/>
          <w:sz w:val="26"/>
          <w:szCs w:val="26"/>
        </w:rPr>
        <w:t>6</w:t>
      </w:r>
      <w:r w:rsidRPr="00887326">
        <w:rPr>
          <w:b/>
          <w:sz w:val="26"/>
          <w:szCs w:val="26"/>
        </w:rPr>
        <w:t>.</w:t>
      </w:r>
      <w:r w:rsidRPr="00887326">
        <w:rPr>
          <w:b/>
          <w:sz w:val="26"/>
          <w:szCs w:val="26"/>
        </w:rPr>
        <w:tab/>
      </w:r>
      <w:r w:rsidR="00696116" w:rsidRPr="00887326">
        <w:rPr>
          <w:b/>
          <w:bCs/>
          <w:sz w:val="26"/>
          <w:szCs w:val="26"/>
        </w:rPr>
        <w:t>(SBT-KNTT)</w:t>
      </w:r>
      <w:r w:rsidR="00696116" w:rsidRPr="00887326">
        <w:rPr>
          <w:sz w:val="26"/>
          <w:szCs w:val="26"/>
        </w:rPr>
        <w:t xml:space="preserve"> </w:t>
      </w:r>
      <w:r w:rsidR="00EE05A7" w:rsidRPr="00887326">
        <w:rPr>
          <w:noProof/>
          <w:sz w:val="26"/>
          <w:szCs w:val="26"/>
        </w:rPr>
        <w:drawing>
          <wp:anchor distT="0" distB="0" distL="114300" distR="114300" simplePos="0" relativeHeight="251672576" behindDoc="0" locked="0" layoutInCell="1" allowOverlap="1" wp14:anchorId="6FEFFC9B" wp14:editId="1D5F5B33">
            <wp:simplePos x="0" y="0"/>
            <wp:positionH relativeFrom="column">
              <wp:posOffset>4195440</wp:posOffset>
            </wp:positionH>
            <wp:positionV relativeFrom="paragraph">
              <wp:posOffset>92670</wp:posOffset>
            </wp:positionV>
            <wp:extent cx="2125980" cy="872301"/>
            <wp:effectExtent l="0" t="0" r="0" b="0"/>
            <wp:wrapSquare wrapText="bothSides"/>
            <wp:docPr id="730439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39591"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5980" cy="872301"/>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sz w:val="26"/>
          <w:szCs w:val="26"/>
        </w:rPr>
        <w:t>Cho mạch điện như Hình 23.6. Cho biết các giá trị điện trở: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1</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4</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2</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5</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20</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3</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6</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12</w:t>
      </w:r>
      <w:r w:rsidR="00EE05A7" w:rsidRPr="00887326">
        <w:rPr>
          <w:rStyle w:val="mi"/>
          <w:sz w:val="26"/>
          <w:szCs w:val="26"/>
          <w:bdr w:val="none" w:sz="0" w:space="0" w:color="auto" w:frame="1"/>
        </w:rPr>
        <w:t>Ω</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4</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i"/>
          <w:sz w:val="26"/>
          <w:szCs w:val="26"/>
          <w:bdr w:val="none" w:sz="0" w:space="0" w:color="auto" w:frame="1"/>
        </w:rPr>
        <w:t>R</w:t>
      </w:r>
      <w:r w:rsidR="00EE05A7" w:rsidRPr="00887326">
        <w:rPr>
          <w:rStyle w:val="mn"/>
          <w:sz w:val="26"/>
          <w:szCs w:val="26"/>
          <w:bdr w:val="none" w:sz="0" w:space="0" w:color="auto" w:frame="1"/>
          <w:vertAlign w:val="subscript"/>
        </w:rPr>
        <w:t>7</w:t>
      </w:r>
      <w:r w:rsidR="00EE05A7" w:rsidRPr="00887326">
        <w:rPr>
          <w:rStyle w:val="mn"/>
          <w:sz w:val="26"/>
          <w:szCs w:val="26"/>
          <w:bdr w:val="none" w:sz="0" w:space="0" w:color="auto" w:frame="1"/>
        </w:rPr>
        <w:t xml:space="preserve"> </w:t>
      </w:r>
      <w:r w:rsidR="00EE05A7" w:rsidRPr="00887326">
        <w:rPr>
          <w:rStyle w:val="mo"/>
          <w:sz w:val="26"/>
          <w:szCs w:val="26"/>
          <w:bdr w:val="none" w:sz="0" w:space="0" w:color="auto" w:frame="1"/>
        </w:rPr>
        <w:t xml:space="preserve">= </w:t>
      </w:r>
      <w:r w:rsidR="00EE05A7" w:rsidRPr="00887326">
        <w:rPr>
          <w:rStyle w:val="mn"/>
          <w:sz w:val="26"/>
          <w:szCs w:val="26"/>
          <w:bdr w:val="none" w:sz="0" w:space="0" w:color="auto" w:frame="1"/>
        </w:rPr>
        <w:t>8</w:t>
      </w:r>
      <w:r w:rsidR="00EE05A7" w:rsidRPr="00887326">
        <w:rPr>
          <w:rStyle w:val="mi"/>
          <w:sz w:val="26"/>
          <w:szCs w:val="26"/>
          <w:bdr w:val="none" w:sz="0" w:space="0" w:color="auto" w:frame="1"/>
        </w:rPr>
        <w:t>Ω</w:t>
      </w:r>
      <w:r w:rsidR="00EE05A7" w:rsidRPr="00887326">
        <w:rPr>
          <w:sz w:val="26"/>
          <w:szCs w:val="26"/>
        </w:rPr>
        <w:t>. Hiệu điện thế giữa hai đầu đoạn mach U</w:t>
      </w:r>
      <w:r w:rsidR="00EE05A7" w:rsidRPr="00887326">
        <w:rPr>
          <w:sz w:val="26"/>
          <w:szCs w:val="26"/>
          <w:vertAlign w:val="subscript"/>
        </w:rPr>
        <w:t>AB</w:t>
      </w:r>
      <w:r w:rsidR="00EE05A7" w:rsidRPr="00887326">
        <w:rPr>
          <w:sz w:val="26"/>
          <w:szCs w:val="26"/>
        </w:rPr>
        <w:t> = 48V.</w:t>
      </w:r>
    </w:p>
    <w:p w14:paraId="4E0ADDF1" w14:textId="77777777" w:rsidR="00EE05A7" w:rsidRPr="00887326" w:rsidRDefault="00EE05A7" w:rsidP="00DA2E57">
      <w:pPr>
        <w:pStyle w:val="NormalWeb"/>
        <w:tabs>
          <w:tab w:val="left" w:pos="1080"/>
        </w:tabs>
        <w:spacing w:line="276" w:lineRule="auto"/>
        <w:ind w:firstLine="0"/>
        <w:rPr>
          <w:sz w:val="26"/>
          <w:szCs w:val="26"/>
        </w:rPr>
      </w:pPr>
      <w:r w:rsidRPr="00887326">
        <w:rPr>
          <w:sz w:val="26"/>
          <w:szCs w:val="26"/>
        </w:rPr>
        <w:t>a) Tính điện trở R</w:t>
      </w:r>
      <w:r w:rsidRPr="00887326">
        <w:rPr>
          <w:sz w:val="26"/>
          <w:szCs w:val="26"/>
          <w:vertAlign w:val="subscript"/>
        </w:rPr>
        <w:t>AB</w:t>
      </w:r>
      <w:r w:rsidRPr="00887326">
        <w:rPr>
          <w:sz w:val="26"/>
          <w:szCs w:val="26"/>
        </w:rPr>
        <w:t> của đoạn mạch AB</w:t>
      </w:r>
    </w:p>
    <w:p w14:paraId="47C1B379" w14:textId="1DD86A29" w:rsidR="008B723E" w:rsidRPr="001C5401" w:rsidRDefault="00EE05A7" w:rsidP="001C5401">
      <w:pPr>
        <w:pStyle w:val="NormalWeb"/>
        <w:tabs>
          <w:tab w:val="left" w:pos="1080"/>
        </w:tabs>
        <w:spacing w:line="276" w:lineRule="auto"/>
        <w:ind w:firstLine="0"/>
        <w:rPr>
          <w:sz w:val="26"/>
          <w:szCs w:val="26"/>
        </w:rPr>
      </w:pPr>
      <w:r w:rsidRPr="00887326">
        <w:rPr>
          <w:sz w:val="26"/>
          <w:szCs w:val="26"/>
        </w:rPr>
        <w:t>b) Tìm cường độ dòng điện và hiệu điện thế của mỗi điện trở.</w:t>
      </w:r>
    </w:p>
    <w:p w14:paraId="238ECDF1" w14:textId="7B38A93E" w:rsidR="00EE05A7" w:rsidRPr="00887326" w:rsidRDefault="0095268E" w:rsidP="00DA2E57">
      <w:pPr>
        <w:pStyle w:val="NormalWeb"/>
        <w:tabs>
          <w:tab w:val="left" w:pos="900"/>
          <w:tab w:val="left" w:pos="1080"/>
        </w:tabs>
        <w:spacing w:line="276" w:lineRule="auto"/>
        <w:ind w:firstLine="0"/>
        <w:rPr>
          <w:rFonts w:eastAsia="Times New Roman"/>
          <w:sz w:val="26"/>
          <w:szCs w:val="26"/>
        </w:rPr>
      </w:pPr>
      <w:r w:rsidRPr="00887326">
        <w:rPr>
          <w:rFonts w:eastAsia="Times New Roman"/>
          <w:b/>
          <w:sz w:val="26"/>
          <w:szCs w:val="26"/>
        </w:rPr>
        <w:t>Câu 2</w:t>
      </w:r>
      <w:r w:rsidR="008B723E">
        <w:rPr>
          <w:rFonts w:eastAsia="Times New Roman"/>
          <w:b/>
          <w:sz w:val="26"/>
          <w:szCs w:val="26"/>
        </w:rPr>
        <w:t>7</w:t>
      </w:r>
      <w:r w:rsidRPr="00887326">
        <w:rPr>
          <w:rFonts w:eastAsia="Times New Roman"/>
          <w:b/>
          <w:sz w:val="26"/>
          <w:szCs w:val="26"/>
        </w:rPr>
        <w:t>.</w:t>
      </w:r>
      <w:r w:rsidRPr="00887326">
        <w:rPr>
          <w:rFonts w:eastAsia="Times New Roman"/>
          <w:b/>
          <w:sz w:val="26"/>
          <w:szCs w:val="26"/>
        </w:rPr>
        <w:tab/>
      </w:r>
      <w:r w:rsidR="00696116" w:rsidRPr="00887326">
        <w:rPr>
          <w:b/>
          <w:bCs/>
          <w:sz w:val="26"/>
          <w:szCs w:val="26"/>
        </w:rPr>
        <w:t>(SBT-KNTT)</w:t>
      </w:r>
      <w:r w:rsidR="00696116" w:rsidRPr="00887326">
        <w:rPr>
          <w:sz w:val="26"/>
          <w:szCs w:val="26"/>
        </w:rPr>
        <w:t xml:space="preserve"> </w:t>
      </w:r>
      <w:r w:rsidR="00EE05A7" w:rsidRPr="00887326">
        <w:rPr>
          <w:rFonts w:eastAsia="Times New Roman"/>
          <w:noProof/>
          <w:sz w:val="26"/>
          <w:szCs w:val="26"/>
        </w:rPr>
        <w:drawing>
          <wp:anchor distT="0" distB="0" distL="114300" distR="114300" simplePos="0" relativeHeight="251673600" behindDoc="1" locked="0" layoutInCell="1" allowOverlap="1" wp14:anchorId="6B44AE02" wp14:editId="6E3A6B0C">
            <wp:simplePos x="0" y="0"/>
            <wp:positionH relativeFrom="column">
              <wp:posOffset>3785870</wp:posOffset>
            </wp:positionH>
            <wp:positionV relativeFrom="paragraph">
              <wp:posOffset>75565</wp:posOffset>
            </wp:positionV>
            <wp:extent cx="2316480" cy="990600"/>
            <wp:effectExtent l="0" t="0" r="0" b="0"/>
            <wp:wrapTight wrapText="bothSides">
              <wp:wrapPolygon edited="0">
                <wp:start x="0" y="0"/>
                <wp:lineTo x="0" y="21185"/>
                <wp:lineTo x="21493" y="21185"/>
                <wp:lineTo x="21493" y="0"/>
                <wp:lineTo x="0" y="0"/>
              </wp:wrapPolygon>
            </wp:wrapTight>
            <wp:docPr id="1915665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65899"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648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rFonts w:eastAsia="Times New Roman"/>
          <w:sz w:val="26"/>
          <w:szCs w:val="26"/>
        </w:rPr>
        <w:t>Cho mạch điện như Hình 23.7. Giá trị các điện trở: </w:t>
      </w:r>
      <w:r w:rsidR="00EE05A7" w:rsidRPr="00887326">
        <w:rPr>
          <w:rFonts w:eastAsia="Times New Roman"/>
          <w:sz w:val="26"/>
          <w:szCs w:val="26"/>
          <w:bdr w:val="none" w:sz="0" w:space="0" w:color="auto" w:frame="1"/>
        </w:rPr>
        <w:t>R1 = R3 = 3Ω, R2 = 2Ω, R4 = 1Ω, R5 = 4Ω</w:t>
      </w:r>
      <w:r w:rsidR="00EE05A7" w:rsidRPr="00887326">
        <w:rPr>
          <w:rFonts w:eastAsia="Times New Roman"/>
          <w:sz w:val="26"/>
          <w:szCs w:val="26"/>
        </w:rPr>
        <w:t>. Cường độ dòng điện chạy qua mạch chính là I = 3A</w:t>
      </w:r>
    </w:p>
    <w:p w14:paraId="06BD9AEB" w14:textId="77777777" w:rsidR="00EE05A7" w:rsidRPr="00887326" w:rsidRDefault="00EE05A7" w:rsidP="00DA2E57">
      <w:pPr>
        <w:tabs>
          <w:tab w:val="left" w:pos="1080"/>
        </w:tabs>
        <w:spacing w:line="276" w:lineRule="auto"/>
        <w:rPr>
          <w:color w:val="auto"/>
          <w:sz w:val="26"/>
          <w:szCs w:val="26"/>
        </w:rPr>
      </w:pPr>
      <w:r w:rsidRPr="00887326">
        <w:rPr>
          <w:color w:val="auto"/>
          <w:sz w:val="26"/>
          <w:szCs w:val="26"/>
        </w:rPr>
        <w:t>Tính:</w:t>
      </w:r>
    </w:p>
    <w:p w14:paraId="32ECCCE3" w14:textId="77777777" w:rsidR="00EE05A7" w:rsidRPr="00887326" w:rsidRDefault="00EE05A7" w:rsidP="00DA2E57">
      <w:pPr>
        <w:tabs>
          <w:tab w:val="left" w:pos="1080"/>
        </w:tabs>
        <w:spacing w:line="276" w:lineRule="auto"/>
        <w:rPr>
          <w:color w:val="auto"/>
          <w:sz w:val="26"/>
          <w:szCs w:val="26"/>
        </w:rPr>
      </w:pPr>
      <w:r w:rsidRPr="00887326">
        <w:rPr>
          <w:color w:val="auto"/>
          <w:sz w:val="26"/>
          <w:szCs w:val="26"/>
        </w:rPr>
        <w:t>a) Hiệu điện thế giữa hai đầu đoạn mạch U</w:t>
      </w:r>
      <w:r w:rsidRPr="00887326">
        <w:rPr>
          <w:color w:val="auto"/>
          <w:sz w:val="26"/>
          <w:szCs w:val="26"/>
          <w:vertAlign w:val="subscript"/>
        </w:rPr>
        <w:t>AB</w:t>
      </w:r>
      <w:r w:rsidRPr="00887326">
        <w:rPr>
          <w:color w:val="auto"/>
          <w:sz w:val="26"/>
          <w:szCs w:val="26"/>
        </w:rPr>
        <w:t> và hiệu điện thể của mỗi điện trở.</w:t>
      </w:r>
    </w:p>
    <w:p w14:paraId="417CFE0D" w14:textId="77777777" w:rsidR="00EE05A7" w:rsidRPr="00887326" w:rsidRDefault="00EE05A7" w:rsidP="00DA2E57">
      <w:pPr>
        <w:tabs>
          <w:tab w:val="left" w:pos="1080"/>
        </w:tabs>
        <w:spacing w:line="276" w:lineRule="auto"/>
        <w:rPr>
          <w:b/>
          <w:color w:val="auto"/>
          <w:sz w:val="26"/>
          <w:szCs w:val="26"/>
        </w:rPr>
      </w:pPr>
      <w:r w:rsidRPr="00887326">
        <w:rPr>
          <w:color w:val="auto"/>
          <w:sz w:val="26"/>
          <w:szCs w:val="26"/>
        </w:rPr>
        <w:t xml:space="preserve">b) Hiệu điện thế giữa hai điểm A và D; E và </w:t>
      </w:r>
      <w:r w:rsidRPr="00887326">
        <w:rPr>
          <w:bCs/>
          <w:color w:val="auto"/>
          <w:sz w:val="26"/>
          <w:szCs w:val="26"/>
        </w:rPr>
        <w:t>D</w:t>
      </w:r>
    </w:p>
    <w:p w14:paraId="3485E56E" w14:textId="732D6650" w:rsidR="00EE05A7" w:rsidRPr="00887326" w:rsidRDefault="0095268E" w:rsidP="00DA2E57">
      <w:pPr>
        <w:pStyle w:val="NormalWeb"/>
        <w:tabs>
          <w:tab w:val="left" w:pos="900"/>
          <w:tab w:val="left" w:pos="1080"/>
        </w:tabs>
        <w:spacing w:line="276" w:lineRule="auto"/>
        <w:ind w:firstLine="0"/>
        <w:rPr>
          <w:b/>
          <w:sz w:val="26"/>
          <w:szCs w:val="26"/>
        </w:rPr>
      </w:pPr>
      <w:r w:rsidRPr="00887326">
        <w:rPr>
          <w:b/>
          <w:sz w:val="26"/>
          <w:szCs w:val="26"/>
        </w:rPr>
        <w:t>Câu 2</w:t>
      </w:r>
      <w:r w:rsidR="008B723E">
        <w:rPr>
          <w:b/>
          <w:sz w:val="26"/>
          <w:szCs w:val="26"/>
        </w:rPr>
        <w:t>8</w:t>
      </w:r>
      <w:r w:rsidRPr="00887326">
        <w:rPr>
          <w:b/>
          <w:sz w:val="26"/>
          <w:szCs w:val="26"/>
        </w:rPr>
        <w:t>.</w:t>
      </w:r>
      <w:r w:rsidRPr="00887326">
        <w:rPr>
          <w:b/>
          <w:sz w:val="26"/>
          <w:szCs w:val="26"/>
        </w:rPr>
        <w:tab/>
      </w:r>
      <w:r w:rsidR="00696116" w:rsidRPr="00887326">
        <w:rPr>
          <w:b/>
          <w:bCs/>
          <w:sz w:val="26"/>
          <w:szCs w:val="26"/>
        </w:rPr>
        <w:t>(SBT-KNTT)</w:t>
      </w:r>
      <w:r w:rsidR="00696116" w:rsidRPr="00887326">
        <w:rPr>
          <w:sz w:val="26"/>
          <w:szCs w:val="26"/>
        </w:rPr>
        <w:t xml:space="preserve"> </w:t>
      </w:r>
      <w:r w:rsidR="00EE05A7" w:rsidRPr="00887326">
        <w:rPr>
          <w:noProof/>
          <w:sz w:val="26"/>
          <w:szCs w:val="26"/>
        </w:rPr>
        <w:drawing>
          <wp:anchor distT="0" distB="0" distL="114300" distR="114300" simplePos="0" relativeHeight="251674624" behindDoc="0" locked="0" layoutInCell="1" allowOverlap="1" wp14:anchorId="25F22A2E" wp14:editId="52299C0D">
            <wp:simplePos x="0" y="0"/>
            <wp:positionH relativeFrom="column">
              <wp:posOffset>3970986</wp:posOffset>
            </wp:positionH>
            <wp:positionV relativeFrom="paragraph">
              <wp:posOffset>114576</wp:posOffset>
            </wp:positionV>
            <wp:extent cx="2167255" cy="802005"/>
            <wp:effectExtent l="0" t="0" r="0" b="0"/>
            <wp:wrapSquare wrapText="bothSides"/>
            <wp:docPr id="14732431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43197"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725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sz w:val="26"/>
          <w:szCs w:val="26"/>
        </w:rPr>
        <w:t>Cho mạch điện như Hình 23.8. Giá trị các điện trở: R</w:t>
      </w:r>
      <w:r w:rsidR="00EE05A7" w:rsidRPr="00887326">
        <w:rPr>
          <w:sz w:val="26"/>
          <w:szCs w:val="26"/>
          <w:vertAlign w:val="subscript"/>
        </w:rPr>
        <w:t>1</w:t>
      </w:r>
      <w:r w:rsidR="00EE05A7" w:rsidRPr="00887326">
        <w:rPr>
          <w:sz w:val="26"/>
          <w:szCs w:val="26"/>
        </w:rPr>
        <w:t> = R</w:t>
      </w:r>
      <w:r w:rsidR="00EE05A7" w:rsidRPr="00887326">
        <w:rPr>
          <w:sz w:val="26"/>
          <w:szCs w:val="26"/>
          <w:vertAlign w:val="subscript"/>
        </w:rPr>
        <w:t>3</w:t>
      </w:r>
      <w:r w:rsidR="00EE05A7" w:rsidRPr="00887326">
        <w:rPr>
          <w:sz w:val="26"/>
          <w:szCs w:val="26"/>
        </w:rPr>
        <w:t> = R</w:t>
      </w:r>
      <w:r w:rsidR="00EE05A7" w:rsidRPr="00887326">
        <w:rPr>
          <w:sz w:val="26"/>
          <w:szCs w:val="26"/>
          <w:vertAlign w:val="subscript"/>
        </w:rPr>
        <w:t>5</w:t>
      </w:r>
      <w:r w:rsidR="00EE05A7" w:rsidRPr="00887326">
        <w:rPr>
          <w:sz w:val="26"/>
          <w:szCs w:val="26"/>
        </w:rPr>
        <w:t> = 18 Ω, R</w:t>
      </w:r>
      <w:r w:rsidR="00EE05A7" w:rsidRPr="00887326">
        <w:rPr>
          <w:sz w:val="26"/>
          <w:szCs w:val="26"/>
          <w:vertAlign w:val="subscript"/>
        </w:rPr>
        <w:t>4</w:t>
      </w:r>
      <w:r w:rsidR="00EE05A7" w:rsidRPr="00887326">
        <w:rPr>
          <w:sz w:val="26"/>
          <w:szCs w:val="26"/>
        </w:rPr>
        <w:t> = 2 Ω, R</w:t>
      </w:r>
      <w:r w:rsidR="00EE05A7" w:rsidRPr="00887326">
        <w:rPr>
          <w:sz w:val="26"/>
          <w:szCs w:val="26"/>
          <w:vertAlign w:val="subscript"/>
        </w:rPr>
        <w:t>2</w:t>
      </w:r>
      <w:r w:rsidR="00EE05A7" w:rsidRPr="00887326">
        <w:rPr>
          <w:sz w:val="26"/>
          <w:szCs w:val="26"/>
        </w:rPr>
        <w:t> = 3 Ω. Biết dòng điện chạy qua điện trở R</w:t>
      </w:r>
      <w:r w:rsidR="00EE05A7" w:rsidRPr="00887326">
        <w:rPr>
          <w:sz w:val="26"/>
          <w:szCs w:val="26"/>
          <w:vertAlign w:val="subscript"/>
        </w:rPr>
        <w:t>4</w:t>
      </w:r>
      <w:r w:rsidR="00EE05A7" w:rsidRPr="00887326">
        <w:rPr>
          <w:sz w:val="26"/>
          <w:szCs w:val="26"/>
        </w:rPr>
        <w:t> là 1</w:t>
      </w:r>
      <w:r w:rsidR="00EE05A7" w:rsidRPr="00887326">
        <w:rPr>
          <w:bCs/>
          <w:sz w:val="26"/>
          <w:szCs w:val="26"/>
        </w:rPr>
        <w:t>A</w:t>
      </w:r>
    </w:p>
    <w:p w14:paraId="0FBF80A9" w14:textId="77777777" w:rsidR="00EE05A7" w:rsidRPr="00887326" w:rsidRDefault="00EE05A7" w:rsidP="00DA2E57">
      <w:pPr>
        <w:pStyle w:val="NormalWeb"/>
        <w:tabs>
          <w:tab w:val="left" w:pos="1080"/>
        </w:tabs>
        <w:spacing w:line="276" w:lineRule="auto"/>
        <w:ind w:firstLine="0"/>
        <w:rPr>
          <w:sz w:val="26"/>
          <w:szCs w:val="26"/>
        </w:rPr>
      </w:pPr>
      <w:r w:rsidRPr="00887326">
        <w:rPr>
          <w:sz w:val="26"/>
          <w:szCs w:val="26"/>
        </w:rPr>
        <w:t>a) Tính điện trở của đoạn mạch AB</w:t>
      </w:r>
    </w:p>
    <w:p w14:paraId="40B782C0" w14:textId="77777777" w:rsidR="00EE05A7" w:rsidRPr="00887326" w:rsidRDefault="00EE05A7" w:rsidP="00DA2E57">
      <w:pPr>
        <w:pStyle w:val="NormalWeb"/>
        <w:tabs>
          <w:tab w:val="left" w:pos="1080"/>
        </w:tabs>
        <w:spacing w:line="276" w:lineRule="auto"/>
        <w:ind w:firstLine="0"/>
        <w:rPr>
          <w:sz w:val="26"/>
          <w:szCs w:val="26"/>
        </w:rPr>
      </w:pPr>
      <w:r w:rsidRPr="00887326">
        <w:rPr>
          <w:sz w:val="26"/>
          <w:szCs w:val="26"/>
        </w:rPr>
        <w:t>b) Tính cường độ dòng điện qua các điện trở.</w:t>
      </w:r>
    </w:p>
    <w:p w14:paraId="6EC054FA" w14:textId="495BE5E1" w:rsidR="00EE05A7" w:rsidRPr="00887326" w:rsidRDefault="00EE05A7" w:rsidP="00DA2E57">
      <w:pPr>
        <w:pStyle w:val="NormalWeb"/>
        <w:tabs>
          <w:tab w:val="left" w:pos="1080"/>
        </w:tabs>
        <w:spacing w:line="276" w:lineRule="auto"/>
        <w:ind w:firstLine="0"/>
        <w:rPr>
          <w:sz w:val="26"/>
          <w:szCs w:val="26"/>
        </w:rPr>
      </w:pPr>
      <w:r w:rsidRPr="00887326">
        <w:rPr>
          <w:sz w:val="26"/>
          <w:szCs w:val="26"/>
        </w:rPr>
        <w:t>c) Tính hiệu điện thế giữa hai đầu đoạn mạch A</w:t>
      </w:r>
      <w:r w:rsidRPr="00887326">
        <w:rPr>
          <w:bCs/>
          <w:sz w:val="26"/>
          <w:szCs w:val="26"/>
        </w:rPr>
        <w:t>B</w:t>
      </w:r>
    </w:p>
    <w:p w14:paraId="6DD1EC52" w14:textId="361EFC47" w:rsidR="00EE05A7"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Câu 2</w:t>
      </w:r>
      <w:r w:rsidR="008B723E">
        <w:rPr>
          <w:b/>
          <w:sz w:val="26"/>
          <w:szCs w:val="26"/>
        </w:rPr>
        <w:t>9</w:t>
      </w:r>
      <w:r w:rsidRPr="00887326">
        <w:rPr>
          <w:b/>
          <w:sz w:val="26"/>
          <w:szCs w:val="26"/>
        </w:rPr>
        <w:t>.</w:t>
      </w:r>
      <w:r w:rsidRPr="00887326">
        <w:rPr>
          <w:b/>
          <w:sz w:val="26"/>
          <w:szCs w:val="26"/>
        </w:rPr>
        <w:tab/>
      </w:r>
      <w:r w:rsidR="00696116" w:rsidRPr="00887326">
        <w:rPr>
          <w:b/>
          <w:bCs/>
          <w:sz w:val="26"/>
          <w:szCs w:val="26"/>
        </w:rPr>
        <w:t>(SBT-KNTT)</w:t>
      </w:r>
      <w:r w:rsidR="00696116" w:rsidRPr="00887326">
        <w:rPr>
          <w:sz w:val="26"/>
          <w:szCs w:val="26"/>
        </w:rPr>
        <w:t xml:space="preserve"> </w:t>
      </w:r>
      <w:r w:rsidR="00EE05A7" w:rsidRPr="00887326">
        <w:rPr>
          <w:noProof/>
          <w:sz w:val="26"/>
          <w:szCs w:val="26"/>
        </w:rPr>
        <w:drawing>
          <wp:anchor distT="0" distB="0" distL="114300" distR="114300" simplePos="0" relativeHeight="251675648" behindDoc="0" locked="0" layoutInCell="1" allowOverlap="1" wp14:anchorId="47932AD2" wp14:editId="21547FC2">
            <wp:simplePos x="0" y="0"/>
            <wp:positionH relativeFrom="column">
              <wp:posOffset>4061460</wp:posOffset>
            </wp:positionH>
            <wp:positionV relativeFrom="paragraph">
              <wp:posOffset>34059</wp:posOffset>
            </wp:positionV>
            <wp:extent cx="2110105" cy="1086485"/>
            <wp:effectExtent l="0" t="0" r="0" b="0"/>
            <wp:wrapSquare wrapText="bothSides"/>
            <wp:docPr id="1258854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54664"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010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sz w:val="26"/>
          <w:szCs w:val="26"/>
        </w:rPr>
        <w:t>Cho mạch điện như Hình 23.9. Hiệu điện thế giữa hai đầu đoạn mạch AB là U</w:t>
      </w:r>
      <w:r w:rsidR="00EE05A7" w:rsidRPr="00887326">
        <w:rPr>
          <w:sz w:val="26"/>
          <w:szCs w:val="26"/>
          <w:vertAlign w:val="subscript"/>
        </w:rPr>
        <w:t>AB </w:t>
      </w:r>
      <w:r w:rsidR="00EE05A7" w:rsidRPr="00887326">
        <w:rPr>
          <w:sz w:val="26"/>
          <w:szCs w:val="26"/>
        </w:rPr>
        <w:t xml:space="preserve">= 6 V. Khi K mở ampe kế A chỉ 1,2 </w:t>
      </w:r>
      <w:r w:rsidR="00EE05A7" w:rsidRPr="00887326">
        <w:rPr>
          <w:bCs/>
          <w:sz w:val="26"/>
          <w:szCs w:val="26"/>
        </w:rPr>
        <w:t>A,</w:t>
      </w:r>
      <w:r w:rsidR="00EE05A7" w:rsidRPr="00887326">
        <w:rPr>
          <w:b/>
          <w:sz w:val="26"/>
          <w:szCs w:val="26"/>
        </w:rPr>
        <w:t xml:space="preserve"> </w:t>
      </w:r>
      <w:r w:rsidR="00EE05A7" w:rsidRPr="00887326">
        <w:rPr>
          <w:sz w:val="26"/>
          <w:szCs w:val="26"/>
        </w:rPr>
        <w:t>Khi K đóng, ampe kế A</w:t>
      </w:r>
      <w:r w:rsidR="00EE05A7" w:rsidRPr="00887326">
        <w:rPr>
          <w:sz w:val="26"/>
          <w:szCs w:val="26"/>
          <w:vertAlign w:val="subscript"/>
        </w:rPr>
        <w:t>1</w:t>
      </w:r>
      <w:r w:rsidR="00EE05A7" w:rsidRPr="00887326">
        <w:rPr>
          <w:sz w:val="26"/>
          <w:szCs w:val="26"/>
        </w:rPr>
        <w:t>, A</w:t>
      </w:r>
      <w:r w:rsidR="00EE05A7" w:rsidRPr="00887326">
        <w:rPr>
          <w:sz w:val="26"/>
          <w:szCs w:val="26"/>
          <w:vertAlign w:val="subscript"/>
        </w:rPr>
        <w:t>2</w:t>
      </w:r>
      <w:r w:rsidR="00EE05A7" w:rsidRPr="00887326">
        <w:rPr>
          <w:sz w:val="26"/>
          <w:szCs w:val="26"/>
        </w:rPr>
        <w:t> chỉ lần lượt 1,4 A và 0,5</w:t>
      </w:r>
      <w:r w:rsidR="00EE05A7" w:rsidRPr="00887326">
        <w:rPr>
          <w:bCs/>
          <w:sz w:val="26"/>
          <w:szCs w:val="26"/>
        </w:rPr>
        <w:t>A</w:t>
      </w:r>
      <w:r w:rsidR="00EE05A7" w:rsidRPr="00887326">
        <w:rPr>
          <w:b/>
          <w:sz w:val="26"/>
          <w:szCs w:val="26"/>
        </w:rPr>
        <w:t xml:space="preserve">, </w:t>
      </w:r>
      <w:r w:rsidR="00EE05A7" w:rsidRPr="00887326">
        <w:rPr>
          <w:sz w:val="26"/>
          <w:szCs w:val="26"/>
        </w:rPr>
        <w:t>Bỏ qua điện trở của các ampe kế. Tính điện trở: R</w:t>
      </w:r>
      <w:r w:rsidR="00EE05A7" w:rsidRPr="00887326">
        <w:rPr>
          <w:sz w:val="26"/>
          <w:szCs w:val="26"/>
          <w:vertAlign w:val="subscript"/>
        </w:rPr>
        <w:t>1</w:t>
      </w:r>
      <w:r w:rsidR="00EE05A7" w:rsidRPr="00887326">
        <w:rPr>
          <w:sz w:val="26"/>
          <w:szCs w:val="26"/>
        </w:rPr>
        <w:t>, R</w:t>
      </w:r>
      <w:r w:rsidR="00EE05A7" w:rsidRPr="00887326">
        <w:rPr>
          <w:sz w:val="26"/>
          <w:szCs w:val="26"/>
          <w:vertAlign w:val="subscript"/>
        </w:rPr>
        <w:t>2</w:t>
      </w:r>
      <w:r w:rsidR="00EE05A7" w:rsidRPr="00887326">
        <w:rPr>
          <w:sz w:val="26"/>
          <w:szCs w:val="26"/>
        </w:rPr>
        <w:t>, R</w:t>
      </w:r>
      <w:r w:rsidR="00EE05A7" w:rsidRPr="00887326">
        <w:rPr>
          <w:sz w:val="26"/>
          <w:szCs w:val="26"/>
          <w:vertAlign w:val="subscript"/>
        </w:rPr>
        <w:t>3</w:t>
      </w:r>
      <w:r w:rsidR="00EE05A7" w:rsidRPr="00887326">
        <w:rPr>
          <w:sz w:val="26"/>
          <w:szCs w:val="26"/>
        </w:rPr>
        <w:t>.</w:t>
      </w:r>
    </w:p>
    <w:p w14:paraId="3F8D34BD" w14:textId="2C9E9E96" w:rsidR="00EE05A7"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 xml:space="preserve">Câu </w:t>
      </w:r>
      <w:r w:rsidR="008B723E">
        <w:rPr>
          <w:b/>
          <w:sz w:val="26"/>
          <w:szCs w:val="26"/>
        </w:rPr>
        <w:t>30</w:t>
      </w:r>
      <w:r w:rsidRPr="00887326">
        <w:rPr>
          <w:b/>
          <w:sz w:val="26"/>
          <w:szCs w:val="26"/>
        </w:rPr>
        <w:t>.</w:t>
      </w:r>
      <w:r w:rsidRPr="00887326">
        <w:rPr>
          <w:b/>
          <w:sz w:val="26"/>
          <w:szCs w:val="26"/>
        </w:rPr>
        <w:tab/>
      </w:r>
      <w:r w:rsidR="00696116" w:rsidRPr="00887326">
        <w:rPr>
          <w:b/>
          <w:bCs/>
          <w:sz w:val="26"/>
          <w:szCs w:val="26"/>
        </w:rPr>
        <w:t>(SBT-KNTT)</w:t>
      </w:r>
      <w:r w:rsidR="00696116" w:rsidRPr="00887326">
        <w:rPr>
          <w:sz w:val="26"/>
          <w:szCs w:val="26"/>
        </w:rPr>
        <w:t xml:space="preserve"> </w:t>
      </w:r>
      <w:r w:rsidR="00EE05A7" w:rsidRPr="00887326">
        <w:rPr>
          <w:noProof/>
          <w:sz w:val="26"/>
          <w:szCs w:val="26"/>
        </w:rPr>
        <w:drawing>
          <wp:anchor distT="0" distB="0" distL="114300" distR="114300" simplePos="0" relativeHeight="251676672" behindDoc="0" locked="0" layoutInCell="1" allowOverlap="1" wp14:anchorId="3C1970D8" wp14:editId="41B5F192">
            <wp:simplePos x="0" y="0"/>
            <wp:positionH relativeFrom="column">
              <wp:posOffset>3845560</wp:posOffset>
            </wp:positionH>
            <wp:positionV relativeFrom="paragraph">
              <wp:posOffset>45720</wp:posOffset>
            </wp:positionV>
            <wp:extent cx="2240280" cy="1119505"/>
            <wp:effectExtent l="0" t="0" r="0" b="0"/>
            <wp:wrapSquare wrapText="bothSides"/>
            <wp:docPr id="16563192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19255"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028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sz w:val="26"/>
          <w:szCs w:val="26"/>
        </w:rPr>
        <w:t>Cho mạch điện như Hình 23.10. Cho biết: R</w:t>
      </w:r>
      <w:r w:rsidR="00EE05A7" w:rsidRPr="00887326">
        <w:rPr>
          <w:sz w:val="26"/>
          <w:szCs w:val="26"/>
          <w:vertAlign w:val="subscript"/>
        </w:rPr>
        <w:t>1</w:t>
      </w:r>
      <w:r w:rsidR="00EE05A7" w:rsidRPr="00887326">
        <w:rPr>
          <w:sz w:val="26"/>
          <w:szCs w:val="26"/>
        </w:rPr>
        <w:t> = 15 Ω, R</w:t>
      </w:r>
      <w:r w:rsidR="00EE05A7" w:rsidRPr="00887326">
        <w:rPr>
          <w:sz w:val="26"/>
          <w:szCs w:val="26"/>
          <w:vertAlign w:val="subscript"/>
        </w:rPr>
        <w:t>2</w:t>
      </w:r>
      <w:r w:rsidR="00EE05A7" w:rsidRPr="00887326">
        <w:rPr>
          <w:sz w:val="26"/>
          <w:szCs w:val="26"/>
        </w:rPr>
        <w:t> = R</w:t>
      </w:r>
      <w:r w:rsidR="00EE05A7" w:rsidRPr="00887326">
        <w:rPr>
          <w:sz w:val="26"/>
          <w:szCs w:val="26"/>
          <w:vertAlign w:val="subscript"/>
        </w:rPr>
        <w:t>3</w:t>
      </w:r>
      <w:r w:rsidR="00EE05A7" w:rsidRPr="00887326">
        <w:rPr>
          <w:sz w:val="26"/>
          <w:szCs w:val="26"/>
        </w:rPr>
        <w:t> = R</w:t>
      </w:r>
      <w:r w:rsidR="00EE05A7" w:rsidRPr="00887326">
        <w:rPr>
          <w:sz w:val="26"/>
          <w:szCs w:val="26"/>
          <w:vertAlign w:val="subscript"/>
        </w:rPr>
        <w:t>4</w:t>
      </w:r>
      <w:r w:rsidR="00EE05A7" w:rsidRPr="00887326">
        <w:rPr>
          <w:sz w:val="26"/>
          <w:szCs w:val="26"/>
        </w:rPr>
        <w:t> = 10 Ω. Điện trở của ampe kế và các dây nối không đáng kể.</w:t>
      </w:r>
    </w:p>
    <w:p w14:paraId="272D1F30" w14:textId="77777777" w:rsidR="00EE05A7" w:rsidRPr="00887326" w:rsidRDefault="00EE05A7" w:rsidP="00DA2E57">
      <w:pPr>
        <w:pStyle w:val="NormalWeb"/>
        <w:tabs>
          <w:tab w:val="left" w:pos="1080"/>
        </w:tabs>
        <w:spacing w:line="276" w:lineRule="auto"/>
        <w:ind w:firstLine="0"/>
        <w:rPr>
          <w:sz w:val="26"/>
          <w:szCs w:val="26"/>
        </w:rPr>
      </w:pPr>
      <w:r w:rsidRPr="00887326">
        <w:rPr>
          <w:sz w:val="26"/>
          <w:szCs w:val="26"/>
        </w:rPr>
        <w:t xml:space="preserve">     a) Tìm điện trở của đoạn mạch AB</w:t>
      </w:r>
    </w:p>
    <w:p w14:paraId="6EDFF5D7" w14:textId="2F6CC937" w:rsidR="00EE05A7" w:rsidRPr="00887326" w:rsidRDefault="00EE05A7" w:rsidP="00DA2E57">
      <w:pPr>
        <w:pStyle w:val="NormalWeb"/>
        <w:tabs>
          <w:tab w:val="left" w:pos="1080"/>
        </w:tabs>
        <w:spacing w:line="276" w:lineRule="auto"/>
        <w:ind w:firstLine="0"/>
        <w:rPr>
          <w:sz w:val="26"/>
          <w:szCs w:val="26"/>
        </w:rPr>
      </w:pPr>
      <w:r w:rsidRPr="00887326">
        <w:rPr>
          <w:sz w:val="26"/>
          <w:szCs w:val="26"/>
        </w:rPr>
        <w:t>b) Biết ampe kế chỉ 3</w:t>
      </w:r>
      <w:r w:rsidRPr="00887326">
        <w:rPr>
          <w:bCs/>
          <w:sz w:val="26"/>
          <w:szCs w:val="26"/>
        </w:rPr>
        <w:t>A</w:t>
      </w:r>
      <w:r w:rsidRPr="00887326">
        <w:rPr>
          <w:b/>
          <w:sz w:val="26"/>
          <w:szCs w:val="26"/>
        </w:rPr>
        <w:t xml:space="preserve">, </w:t>
      </w:r>
      <w:r w:rsidRPr="00887326">
        <w:rPr>
          <w:sz w:val="26"/>
          <w:szCs w:val="26"/>
        </w:rPr>
        <w:t>Tính hiệu điện thế U</w:t>
      </w:r>
      <w:r w:rsidRPr="00887326">
        <w:rPr>
          <w:sz w:val="26"/>
          <w:szCs w:val="26"/>
          <w:vertAlign w:val="subscript"/>
        </w:rPr>
        <w:t>AB</w:t>
      </w:r>
      <w:r w:rsidRPr="00887326">
        <w:rPr>
          <w:sz w:val="26"/>
          <w:szCs w:val="26"/>
        </w:rPr>
        <w:t> và cường độ dòng điện chạy qua các điện trở.</w:t>
      </w:r>
    </w:p>
    <w:p w14:paraId="2C79697B" w14:textId="50C40DB1" w:rsidR="00EE05A7"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 xml:space="preserve">Câu </w:t>
      </w:r>
      <w:r w:rsidR="008B723E">
        <w:rPr>
          <w:b/>
          <w:sz w:val="26"/>
          <w:szCs w:val="26"/>
        </w:rPr>
        <w:t>31</w:t>
      </w:r>
      <w:r w:rsidRPr="00887326">
        <w:rPr>
          <w:b/>
          <w:sz w:val="26"/>
          <w:szCs w:val="26"/>
        </w:rPr>
        <w:t>.</w:t>
      </w:r>
      <w:r w:rsidRPr="00887326">
        <w:rPr>
          <w:b/>
          <w:sz w:val="26"/>
          <w:szCs w:val="26"/>
        </w:rPr>
        <w:tab/>
      </w:r>
      <w:r w:rsidR="00696116" w:rsidRPr="00887326">
        <w:rPr>
          <w:b/>
          <w:bCs/>
          <w:sz w:val="26"/>
          <w:szCs w:val="26"/>
        </w:rPr>
        <w:t>(SBT-KNTT)</w:t>
      </w:r>
      <w:r w:rsidR="00696116" w:rsidRPr="00887326">
        <w:rPr>
          <w:sz w:val="26"/>
          <w:szCs w:val="26"/>
        </w:rPr>
        <w:t xml:space="preserve"> </w:t>
      </w:r>
      <w:r w:rsidR="00EE05A7" w:rsidRPr="00887326">
        <w:rPr>
          <w:noProof/>
          <w:sz w:val="26"/>
          <w:szCs w:val="26"/>
        </w:rPr>
        <w:drawing>
          <wp:anchor distT="0" distB="0" distL="114300" distR="114300" simplePos="0" relativeHeight="251677696" behindDoc="0" locked="0" layoutInCell="1" allowOverlap="1" wp14:anchorId="364B89B8" wp14:editId="7C013B70">
            <wp:simplePos x="0" y="0"/>
            <wp:positionH relativeFrom="column">
              <wp:posOffset>4109720</wp:posOffset>
            </wp:positionH>
            <wp:positionV relativeFrom="paragraph">
              <wp:posOffset>89535</wp:posOffset>
            </wp:positionV>
            <wp:extent cx="2091690" cy="711811"/>
            <wp:effectExtent l="0" t="0" r="0" b="0"/>
            <wp:wrapSquare wrapText="bothSides"/>
            <wp:docPr id="2015849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49891"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1690" cy="711811"/>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sz w:val="26"/>
          <w:szCs w:val="26"/>
        </w:rPr>
        <w:t xml:space="preserve">Cho đoạn mạch như Hình 23.11. Tính điện trở của đoạn mạch AB, biết các điện trở có giá trị bằng nhau và bằng R. Biết dây nối có điện trở không đáng kể. </w:t>
      </w:r>
    </w:p>
    <w:p w14:paraId="5D2A3B81" w14:textId="42352B08" w:rsidR="00EE05A7" w:rsidRPr="001C5401" w:rsidRDefault="0095268E" w:rsidP="001C5401">
      <w:pPr>
        <w:pStyle w:val="NormalWeb"/>
        <w:tabs>
          <w:tab w:val="left" w:pos="900"/>
          <w:tab w:val="left" w:pos="1080"/>
        </w:tabs>
        <w:spacing w:line="276" w:lineRule="auto"/>
        <w:ind w:firstLine="0"/>
        <w:rPr>
          <w:b/>
          <w:bCs/>
          <w:sz w:val="26"/>
          <w:szCs w:val="26"/>
        </w:rPr>
      </w:pPr>
      <w:r w:rsidRPr="00887326">
        <w:rPr>
          <w:b/>
          <w:bCs/>
          <w:sz w:val="26"/>
          <w:szCs w:val="26"/>
        </w:rPr>
        <w:t xml:space="preserve">Câu </w:t>
      </w:r>
      <w:r w:rsidR="008B723E">
        <w:rPr>
          <w:b/>
          <w:bCs/>
          <w:sz w:val="26"/>
          <w:szCs w:val="26"/>
        </w:rPr>
        <w:t>3</w:t>
      </w:r>
      <w:r w:rsidRPr="00887326">
        <w:rPr>
          <w:b/>
          <w:bCs/>
          <w:sz w:val="26"/>
          <w:szCs w:val="26"/>
        </w:rPr>
        <w:t>2.</w:t>
      </w:r>
      <w:r w:rsidRPr="00887326">
        <w:rPr>
          <w:b/>
          <w:bCs/>
          <w:sz w:val="26"/>
          <w:szCs w:val="26"/>
        </w:rPr>
        <w:tab/>
      </w:r>
      <w:r w:rsidR="00696116" w:rsidRPr="00887326">
        <w:rPr>
          <w:b/>
          <w:bCs/>
          <w:sz w:val="26"/>
          <w:szCs w:val="26"/>
        </w:rPr>
        <w:t>(SBT-CTST)</w:t>
      </w:r>
      <w:r w:rsidR="00696116" w:rsidRPr="00887326">
        <w:rPr>
          <w:sz w:val="26"/>
          <w:szCs w:val="26"/>
        </w:rPr>
        <w:t xml:space="preserve"> </w:t>
      </w:r>
      <w:r w:rsidR="00EE05A7" w:rsidRPr="00887326">
        <w:rPr>
          <w:rStyle w:val="Strong"/>
          <w:b w:val="0"/>
          <w:bCs w:val="0"/>
          <w:sz w:val="26"/>
          <w:szCs w:val="26"/>
          <w:shd w:val="clear" w:color="auto" w:fill="FFFFFF"/>
        </w:rPr>
        <w:t>Có 3 điện trở 2 </w:t>
      </w:r>
      <w:r w:rsidR="00EE05A7" w:rsidRPr="00887326">
        <w:rPr>
          <w:rStyle w:val="mi"/>
          <w:sz w:val="26"/>
          <w:szCs w:val="26"/>
          <w:bdr w:val="none" w:sz="0" w:space="0" w:color="auto" w:frame="1"/>
          <w:shd w:val="clear" w:color="auto" w:fill="FFFFFF"/>
        </w:rPr>
        <w:t>Ω</w:t>
      </w:r>
      <w:r w:rsidR="00EE05A7" w:rsidRPr="00887326">
        <w:rPr>
          <w:rStyle w:val="Strong"/>
          <w:b w:val="0"/>
          <w:bCs w:val="0"/>
          <w:sz w:val="26"/>
          <w:szCs w:val="26"/>
          <w:shd w:val="clear" w:color="auto" w:fill="FFFFFF"/>
        </w:rPr>
        <w:t>,3 </w:t>
      </w:r>
      <w:r w:rsidR="00EE05A7" w:rsidRPr="00887326">
        <w:rPr>
          <w:rStyle w:val="mi"/>
          <w:sz w:val="26"/>
          <w:szCs w:val="26"/>
          <w:bdr w:val="none" w:sz="0" w:space="0" w:color="auto" w:frame="1"/>
          <w:shd w:val="clear" w:color="auto" w:fill="FFFFFF"/>
        </w:rPr>
        <w:t>Ω</w:t>
      </w:r>
      <w:r w:rsidR="00EE05A7" w:rsidRPr="00887326">
        <w:rPr>
          <w:rStyle w:val="Strong"/>
          <w:b w:val="0"/>
          <w:bCs w:val="0"/>
          <w:sz w:val="26"/>
          <w:szCs w:val="26"/>
          <w:shd w:val="clear" w:color="auto" w:fill="FFFFFF"/>
        </w:rPr>
        <w:t>; 6 </w:t>
      </w:r>
      <w:r w:rsidR="00EE05A7" w:rsidRPr="00887326">
        <w:rPr>
          <w:rStyle w:val="mi"/>
          <w:sz w:val="26"/>
          <w:szCs w:val="26"/>
          <w:bdr w:val="none" w:sz="0" w:space="0" w:color="auto" w:frame="1"/>
          <w:shd w:val="clear" w:color="auto" w:fill="FFFFFF"/>
        </w:rPr>
        <w:t>Ω</w:t>
      </w:r>
      <w:r w:rsidR="00EE05A7" w:rsidRPr="00887326">
        <w:rPr>
          <w:rStyle w:val="Strong"/>
          <w:b w:val="0"/>
          <w:bCs w:val="0"/>
          <w:sz w:val="26"/>
          <w:szCs w:val="26"/>
          <w:shd w:val="clear" w:color="auto" w:fill="FFFFFF"/>
        </w:rPr>
        <w:t> ghép thành bộ. Tìm tất cả các giá trị có thể có của bộ 3 điện trở này.</w:t>
      </w:r>
    </w:p>
    <w:p w14:paraId="3839A98B" w14:textId="79E03824" w:rsidR="00EE05A7" w:rsidRPr="00887326" w:rsidRDefault="0095268E" w:rsidP="00DA2E57">
      <w:pPr>
        <w:pStyle w:val="NormalWeb"/>
        <w:tabs>
          <w:tab w:val="left" w:pos="900"/>
          <w:tab w:val="left" w:pos="1080"/>
        </w:tabs>
        <w:spacing w:line="276" w:lineRule="auto"/>
        <w:ind w:firstLine="0"/>
        <w:rPr>
          <w:b/>
          <w:bCs/>
          <w:sz w:val="26"/>
          <w:szCs w:val="26"/>
        </w:rPr>
      </w:pPr>
      <w:r w:rsidRPr="00887326">
        <w:rPr>
          <w:b/>
          <w:bCs/>
          <w:sz w:val="26"/>
          <w:szCs w:val="26"/>
        </w:rPr>
        <w:t>Câu 3</w:t>
      </w:r>
      <w:r w:rsidR="008B723E">
        <w:rPr>
          <w:b/>
          <w:bCs/>
          <w:sz w:val="26"/>
          <w:szCs w:val="26"/>
        </w:rPr>
        <w:t>3</w:t>
      </w:r>
      <w:r w:rsidRPr="00887326">
        <w:rPr>
          <w:b/>
          <w:bCs/>
          <w:sz w:val="26"/>
          <w:szCs w:val="26"/>
        </w:rPr>
        <w:t>.</w:t>
      </w:r>
      <w:r w:rsidRPr="00887326">
        <w:rPr>
          <w:b/>
          <w:bCs/>
          <w:sz w:val="26"/>
          <w:szCs w:val="26"/>
        </w:rPr>
        <w:tab/>
      </w:r>
      <w:r w:rsidR="00696116" w:rsidRPr="00887326">
        <w:rPr>
          <w:rStyle w:val="Strong"/>
          <w:sz w:val="26"/>
          <w:szCs w:val="26"/>
        </w:rPr>
        <w:t>(SBT-CTST)</w:t>
      </w:r>
      <w:r w:rsidR="00696116" w:rsidRPr="00887326">
        <w:rPr>
          <w:rStyle w:val="Strong"/>
          <w:b w:val="0"/>
          <w:bCs w:val="0"/>
          <w:sz w:val="26"/>
          <w:szCs w:val="26"/>
        </w:rPr>
        <w:t xml:space="preserve"> </w:t>
      </w:r>
      <w:r w:rsidR="00EE05A7" w:rsidRPr="00887326">
        <w:rPr>
          <w:b/>
          <w:bCs/>
          <w:noProof/>
          <w:sz w:val="26"/>
          <w:szCs w:val="26"/>
        </w:rPr>
        <w:drawing>
          <wp:anchor distT="0" distB="0" distL="114300" distR="114300" simplePos="0" relativeHeight="251679744" behindDoc="0" locked="0" layoutInCell="1" allowOverlap="1" wp14:anchorId="3B3010ED" wp14:editId="388F60A1">
            <wp:simplePos x="0" y="0"/>
            <wp:positionH relativeFrom="column">
              <wp:posOffset>2655570</wp:posOffset>
            </wp:positionH>
            <wp:positionV relativeFrom="paragraph">
              <wp:posOffset>55880</wp:posOffset>
            </wp:positionV>
            <wp:extent cx="3489960" cy="815340"/>
            <wp:effectExtent l="0" t="0" r="0" b="0"/>
            <wp:wrapSquare wrapText="bothSides"/>
            <wp:docPr id="176739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86" name="Picture 19"/>
                    <pic:cNvPicPr>
                      <a:picLocks noChangeAspect="1" noChangeArrowheads="1"/>
                    </pic:cNvPicPr>
                  </pic:nvPicPr>
                  <pic:blipFill>
                    <a:blip r:embed="rId69">
                      <a:biLevel thresh="50000"/>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8996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887326">
        <w:rPr>
          <w:rStyle w:val="Strong"/>
          <w:b w:val="0"/>
          <w:bCs w:val="0"/>
          <w:sz w:val="26"/>
          <w:szCs w:val="26"/>
        </w:rPr>
        <w:t>T</w:t>
      </w:r>
      <w:r w:rsidR="00696116" w:rsidRPr="00887326">
        <w:rPr>
          <w:rStyle w:val="Strong"/>
          <w:b w:val="0"/>
          <w:bCs w:val="0"/>
          <w:sz w:val="26"/>
          <w:szCs w:val="26"/>
        </w:rPr>
        <w:t>í</w:t>
      </w:r>
      <w:r w:rsidR="00EE05A7" w:rsidRPr="00887326">
        <w:rPr>
          <w:rStyle w:val="Strong"/>
          <w:b w:val="0"/>
          <w:bCs w:val="0"/>
          <w:sz w:val="26"/>
          <w:szCs w:val="26"/>
        </w:rPr>
        <w:t>nh giá trị điện trở R Hình 17.2. Bỏ qua điện trở các dây nối. Biết điện trở tương đương giữa hai điểm A và B có giá trị 3</w:t>
      </w:r>
      <w:r w:rsidR="00EE05A7" w:rsidRPr="00887326">
        <w:rPr>
          <w:rStyle w:val="mi"/>
          <w:sz w:val="26"/>
          <w:szCs w:val="26"/>
          <w:bdr w:val="none" w:sz="0" w:space="0" w:color="auto" w:frame="1"/>
        </w:rPr>
        <w:t>Ω</w:t>
      </w:r>
    </w:p>
    <w:p w14:paraId="15026B0D" w14:textId="2ADE0ADF" w:rsidR="001E20CF"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Câu 3</w:t>
      </w:r>
      <w:r w:rsidR="008B723E">
        <w:rPr>
          <w:b/>
          <w:sz w:val="26"/>
          <w:szCs w:val="26"/>
        </w:rPr>
        <w:t>4</w:t>
      </w:r>
      <w:r w:rsidRPr="00887326">
        <w:rPr>
          <w:b/>
          <w:sz w:val="26"/>
          <w:szCs w:val="26"/>
        </w:rPr>
        <w:t>.</w:t>
      </w:r>
      <w:r w:rsidRPr="00887326">
        <w:rPr>
          <w:b/>
          <w:sz w:val="26"/>
          <w:szCs w:val="26"/>
        </w:rPr>
        <w:tab/>
      </w:r>
      <w:r w:rsidR="008355BA" w:rsidRPr="00887326">
        <w:rPr>
          <w:rFonts w:eastAsia="Times New Roman"/>
          <w:b/>
          <w:bCs/>
          <w:sz w:val="26"/>
          <w:szCs w:val="26"/>
        </w:rPr>
        <w:t>(SBT-CD)</w:t>
      </w:r>
      <w:r w:rsidR="008355BA" w:rsidRPr="00887326">
        <w:rPr>
          <w:rFonts w:eastAsia="Times New Roman"/>
          <w:sz w:val="26"/>
          <w:szCs w:val="26"/>
        </w:rPr>
        <w:t xml:space="preserve"> </w:t>
      </w:r>
      <w:r w:rsidR="001E20CF" w:rsidRPr="00887326">
        <w:rPr>
          <w:sz w:val="26"/>
          <w:szCs w:val="26"/>
          <w:shd w:val="clear" w:color="auto" w:fill="FFFFFF"/>
        </w:rPr>
        <w:t>Cho mạch điện (Hình 4.6). Hiệu điện thế U = 12V, điện trở các dây nối không đáng kể. Tìm số chỉ của các vôn kế.</w:t>
      </w:r>
    </w:p>
    <w:p w14:paraId="6D18AB47" w14:textId="2DC83DB7" w:rsidR="001E20CF" w:rsidRPr="00887326" w:rsidRDefault="001E20CF" w:rsidP="00DA2E57">
      <w:pPr>
        <w:spacing w:line="276" w:lineRule="auto"/>
        <w:ind w:left="48" w:right="48"/>
        <w:jc w:val="both"/>
        <w:rPr>
          <w:color w:val="auto"/>
          <w:sz w:val="26"/>
          <w:szCs w:val="26"/>
        </w:rPr>
      </w:pPr>
      <w:r w:rsidRPr="00887326">
        <w:rPr>
          <w:noProof/>
          <w:color w:val="auto"/>
          <w:sz w:val="26"/>
          <w:szCs w:val="26"/>
        </w:rPr>
        <w:lastRenderedPageBreak/>
        <w:drawing>
          <wp:inline distT="0" distB="0" distL="0" distR="0" wp14:anchorId="67EDB3A0" wp14:editId="55506E9F">
            <wp:extent cx="1760855" cy="922655"/>
            <wp:effectExtent l="0" t="0" r="0" b="0"/>
            <wp:docPr id="64906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68461"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0855" cy="922655"/>
                    </a:xfrm>
                    <a:prstGeom prst="rect">
                      <a:avLst/>
                    </a:prstGeom>
                    <a:noFill/>
                    <a:ln>
                      <a:noFill/>
                    </a:ln>
                  </pic:spPr>
                </pic:pic>
              </a:graphicData>
            </a:graphic>
          </wp:inline>
        </w:drawing>
      </w:r>
    </w:p>
    <w:p w14:paraId="2C961E79" w14:textId="5D29C642" w:rsidR="001E20CF" w:rsidRPr="00887326" w:rsidRDefault="001C5401" w:rsidP="00DA2E57">
      <w:pPr>
        <w:pStyle w:val="NormalWeb"/>
        <w:tabs>
          <w:tab w:val="left" w:pos="900"/>
          <w:tab w:val="left" w:pos="1080"/>
        </w:tabs>
        <w:spacing w:line="276" w:lineRule="auto"/>
        <w:ind w:firstLine="0"/>
        <w:rPr>
          <w:sz w:val="26"/>
          <w:szCs w:val="26"/>
        </w:rPr>
      </w:pPr>
      <w:r w:rsidRPr="00887326">
        <w:rPr>
          <w:noProof/>
          <w:sz w:val="26"/>
          <w:szCs w:val="26"/>
        </w:rPr>
        <w:drawing>
          <wp:anchor distT="0" distB="0" distL="114300" distR="114300" simplePos="0" relativeHeight="251712512" behindDoc="0" locked="0" layoutInCell="1" allowOverlap="1" wp14:anchorId="3456AA56" wp14:editId="7D9D5242">
            <wp:simplePos x="0" y="0"/>
            <wp:positionH relativeFrom="column">
              <wp:posOffset>4474834</wp:posOffset>
            </wp:positionH>
            <wp:positionV relativeFrom="paragraph">
              <wp:posOffset>232526</wp:posOffset>
            </wp:positionV>
            <wp:extent cx="1596696" cy="1153265"/>
            <wp:effectExtent l="0" t="0" r="3810" b="8890"/>
            <wp:wrapNone/>
            <wp:docPr id="1624729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29983" name="Picture 3"/>
                    <pic:cNvPicPr>
                      <a:picLocks noChangeAspect="1" noChangeArrowheads="1"/>
                    </pic:cNvPicPr>
                  </pic:nvPicPr>
                  <pic:blipFill>
                    <a:blip r:embed="rId72">
                      <a:extLst>
                        <a:ext uri="{BEBA8EAE-BF5A-486C-A8C5-ECC9F3942E4B}">
                          <a14:imgProps xmlns:a14="http://schemas.microsoft.com/office/drawing/2010/main">
                            <a14:imgLayer r:embed="rId73">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596696" cy="115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68E" w:rsidRPr="00887326">
        <w:rPr>
          <w:b/>
          <w:sz w:val="26"/>
          <w:szCs w:val="26"/>
        </w:rPr>
        <w:t>Câu 3</w:t>
      </w:r>
      <w:r w:rsidR="008B723E">
        <w:rPr>
          <w:b/>
          <w:sz w:val="26"/>
          <w:szCs w:val="26"/>
        </w:rPr>
        <w:t>5</w:t>
      </w:r>
      <w:r w:rsidR="0095268E" w:rsidRPr="00887326">
        <w:rPr>
          <w:b/>
          <w:sz w:val="26"/>
          <w:szCs w:val="26"/>
        </w:rPr>
        <w:t>.</w:t>
      </w:r>
      <w:r w:rsidR="0095268E" w:rsidRPr="00887326">
        <w:rPr>
          <w:b/>
          <w:sz w:val="26"/>
          <w:szCs w:val="26"/>
        </w:rPr>
        <w:tab/>
      </w:r>
      <w:r w:rsidR="008355BA" w:rsidRPr="00887326">
        <w:rPr>
          <w:rFonts w:eastAsia="Times New Roman"/>
          <w:b/>
          <w:bCs/>
          <w:sz w:val="26"/>
          <w:szCs w:val="26"/>
        </w:rPr>
        <w:t>(SBT-CD)</w:t>
      </w:r>
      <w:r w:rsidR="008355BA" w:rsidRPr="00887326">
        <w:rPr>
          <w:rFonts w:eastAsia="Times New Roman"/>
          <w:sz w:val="26"/>
          <w:szCs w:val="26"/>
        </w:rPr>
        <w:t xml:space="preserve"> </w:t>
      </w:r>
      <w:r w:rsidR="001E20CF" w:rsidRPr="00887326">
        <w:rPr>
          <w:sz w:val="26"/>
          <w:szCs w:val="26"/>
        </w:rPr>
        <w:t>Cho mạch điện (Hình 4.8). NTC là điện trở nhiệt ngược. </w:t>
      </w:r>
      <w:r w:rsidR="001E20CF" w:rsidRPr="00887326">
        <w:rPr>
          <w:sz w:val="26"/>
          <w:szCs w:val="26"/>
          <w:bdr w:val="none" w:sz="0" w:space="0" w:color="auto" w:frame="1"/>
        </w:rPr>
        <w:t>R</w:t>
      </w:r>
      <w:r w:rsidR="001E20CF" w:rsidRPr="00887326">
        <w:rPr>
          <w:sz w:val="26"/>
          <w:szCs w:val="26"/>
          <w:bdr w:val="none" w:sz="0" w:space="0" w:color="auto" w:frame="1"/>
          <w:vertAlign w:val="subscript"/>
        </w:rPr>
        <w:t>1</w:t>
      </w:r>
      <w:r w:rsidR="001E20CF" w:rsidRPr="00887326">
        <w:rPr>
          <w:sz w:val="26"/>
          <w:szCs w:val="26"/>
          <w:bdr w:val="none" w:sz="0" w:space="0" w:color="auto" w:frame="1"/>
        </w:rPr>
        <w:t>=5,0Ω;</w:t>
      </w:r>
      <w:r w:rsidR="00792891" w:rsidRPr="00887326">
        <w:rPr>
          <w:sz w:val="26"/>
          <w:szCs w:val="26"/>
          <w:bdr w:val="none" w:sz="0" w:space="0" w:color="auto" w:frame="1"/>
        </w:rPr>
        <w:t xml:space="preserve"> </w:t>
      </w:r>
      <w:r w:rsidR="001E20CF" w:rsidRPr="00887326">
        <w:rPr>
          <w:sz w:val="26"/>
          <w:szCs w:val="26"/>
          <w:bdr w:val="none" w:sz="0" w:space="0" w:color="auto" w:frame="1"/>
        </w:rPr>
        <w:t>R</w:t>
      </w:r>
      <w:r w:rsidR="001E20CF" w:rsidRPr="00887326">
        <w:rPr>
          <w:sz w:val="26"/>
          <w:szCs w:val="26"/>
          <w:bdr w:val="none" w:sz="0" w:space="0" w:color="auto" w:frame="1"/>
          <w:vertAlign w:val="subscript"/>
        </w:rPr>
        <w:t>2</w:t>
      </w:r>
      <w:r w:rsidR="001E20CF" w:rsidRPr="00887326">
        <w:rPr>
          <w:sz w:val="26"/>
          <w:szCs w:val="26"/>
          <w:bdr w:val="none" w:sz="0" w:space="0" w:color="auto" w:frame="1"/>
        </w:rPr>
        <w:t>=6,4Ω</w:t>
      </w:r>
      <w:r w:rsidR="001E20CF" w:rsidRPr="00887326">
        <w:rPr>
          <w:sz w:val="26"/>
          <w:szCs w:val="26"/>
        </w:rPr>
        <w:t>. Bỏ điện trở của ampe kế và dây nối.</w:t>
      </w:r>
    </w:p>
    <w:p w14:paraId="161BD822" w14:textId="4AA102C0" w:rsidR="001E20CF" w:rsidRPr="00887326" w:rsidRDefault="001E20CF" w:rsidP="00DA2E57">
      <w:pPr>
        <w:spacing w:line="276" w:lineRule="auto"/>
        <w:ind w:left="48" w:right="48"/>
        <w:jc w:val="both"/>
        <w:rPr>
          <w:color w:val="auto"/>
          <w:sz w:val="26"/>
          <w:szCs w:val="26"/>
        </w:rPr>
      </w:pPr>
      <w:r w:rsidRPr="00887326">
        <w:rPr>
          <w:color w:val="auto"/>
          <w:sz w:val="26"/>
          <w:szCs w:val="26"/>
        </w:rPr>
        <w:t>Khi ngắt công tắc K, ampe kế A chỉ 0,48 A.</w:t>
      </w:r>
    </w:p>
    <w:p w14:paraId="453F5177" w14:textId="6EC7E101" w:rsidR="001E20CF" w:rsidRPr="00887326" w:rsidRDefault="001E20CF" w:rsidP="00DA2E57">
      <w:pPr>
        <w:spacing w:line="276" w:lineRule="auto"/>
        <w:ind w:left="48" w:right="48"/>
        <w:jc w:val="both"/>
        <w:rPr>
          <w:color w:val="auto"/>
          <w:sz w:val="26"/>
          <w:szCs w:val="26"/>
        </w:rPr>
      </w:pPr>
      <w:r w:rsidRPr="00887326">
        <w:rPr>
          <w:color w:val="auto"/>
          <w:sz w:val="26"/>
          <w:szCs w:val="26"/>
        </w:rPr>
        <w:t>Khi đóng công tắc K, ampe kế A chỉ 0,72 A.</w:t>
      </w:r>
    </w:p>
    <w:p w14:paraId="29251627" w14:textId="69556F18" w:rsidR="001E20CF" w:rsidRPr="00887326" w:rsidRDefault="001E20CF" w:rsidP="00DA2E57">
      <w:pPr>
        <w:spacing w:line="276" w:lineRule="auto"/>
        <w:ind w:left="48" w:right="48"/>
        <w:jc w:val="both"/>
        <w:rPr>
          <w:color w:val="auto"/>
          <w:sz w:val="26"/>
          <w:szCs w:val="26"/>
        </w:rPr>
      </w:pPr>
      <w:r w:rsidRPr="00887326">
        <w:rPr>
          <w:color w:val="auto"/>
          <w:sz w:val="26"/>
          <w:szCs w:val="26"/>
        </w:rPr>
        <w:t>a) Tính hiệu điện thế U.</w:t>
      </w:r>
    </w:p>
    <w:p w14:paraId="0ECF9A6E" w14:textId="77777777" w:rsidR="001E20CF" w:rsidRPr="00887326" w:rsidRDefault="001E20CF" w:rsidP="00DA2E57">
      <w:pPr>
        <w:spacing w:line="276" w:lineRule="auto"/>
        <w:ind w:left="48" w:right="48"/>
        <w:jc w:val="both"/>
        <w:rPr>
          <w:color w:val="auto"/>
          <w:sz w:val="26"/>
          <w:szCs w:val="26"/>
        </w:rPr>
      </w:pPr>
      <w:r w:rsidRPr="00887326">
        <w:rPr>
          <w:color w:val="auto"/>
          <w:sz w:val="26"/>
          <w:szCs w:val="26"/>
        </w:rPr>
        <w:t>b) Tính điện trở của điện trở nhiệt.</w:t>
      </w:r>
    </w:p>
    <w:p w14:paraId="61CED1C6" w14:textId="77777777" w:rsidR="001C5401" w:rsidRDefault="001C5401" w:rsidP="00DA2E57">
      <w:pPr>
        <w:spacing w:line="276" w:lineRule="auto"/>
        <w:ind w:left="48" w:right="48"/>
        <w:jc w:val="both"/>
        <w:rPr>
          <w:color w:val="auto"/>
          <w:sz w:val="26"/>
          <w:szCs w:val="26"/>
        </w:rPr>
      </w:pPr>
    </w:p>
    <w:p w14:paraId="4D6433A5" w14:textId="1D33A85E" w:rsidR="001E20CF" w:rsidRPr="00887326" w:rsidRDefault="001E20CF" w:rsidP="00DA2E57">
      <w:pPr>
        <w:spacing w:line="276" w:lineRule="auto"/>
        <w:ind w:left="48" w:right="48"/>
        <w:jc w:val="both"/>
        <w:rPr>
          <w:color w:val="auto"/>
          <w:sz w:val="26"/>
          <w:szCs w:val="26"/>
        </w:rPr>
      </w:pPr>
      <w:r w:rsidRPr="00887326">
        <w:rPr>
          <w:color w:val="auto"/>
          <w:sz w:val="26"/>
          <w:szCs w:val="26"/>
        </w:rPr>
        <w:t>c) Khi tăng nhiệt độ của điện trở nhiệt, số chỉ của ampe kế tăng hay giảm? Vì sao?</w:t>
      </w:r>
    </w:p>
    <w:p w14:paraId="677B1F57" w14:textId="48472FC5" w:rsidR="008B723E" w:rsidRPr="00A01623" w:rsidRDefault="008B723E" w:rsidP="008B723E">
      <w:pPr>
        <w:widowControl w:val="0"/>
        <w:tabs>
          <w:tab w:val="left" w:pos="283"/>
          <w:tab w:val="left" w:pos="2835"/>
          <w:tab w:val="left" w:pos="5386"/>
          <w:tab w:val="left" w:pos="7937"/>
        </w:tabs>
        <w:spacing w:before="120" w:after="120"/>
        <w:jc w:val="both"/>
        <w:rPr>
          <w:color w:val="auto"/>
          <w:sz w:val="26"/>
          <w:szCs w:val="26"/>
          <w:lang w:val="vi-VN" w:eastAsia="vi-VN" w:bidi="vi-VN"/>
        </w:rPr>
      </w:pPr>
      <w:r w:rsidRPr="00A01623">
        <w:rPr>
          <w:b/>
          <w:bCs/>
          <w:color w:val="auto"/>
          <w:sz w:val="26"/>
          <w:szCs w:val="26"/>
          <w:lang w:eastAsia="vi-VN" w:bidi="vi-VN"/>
        </w:rPr>
        <w:t xml:space="preserve">Câu </w:t>
      </w:r>
      <w:r w:rsidRPr="00A01623">
        <w:rPr>
          <w:b/>
          <w:bCs/>
          <w:color w:val="auto"/>
          <w:sz w:val="26"/>
          <w:szCs w:val="26"/>
          <w:lang w:val="vi-VN" w:eastAsia="vi-VN" w:bidi="vi-VN"/>
        </w:rPr>
        <w:t>3</w:t>
      </w:r>
      <w:r w:rsidRPr="00A01623">
        <w:rPr>
          <w:b/>
          <w:bCs/>
          <w:color w:val="auto"/>
          <w:sz w:val="26"/>
          <w:szCs w:val="26"/>
          <w:lang w:eastAsia="vi-VN" w:bidi="vi-VN"/>
        </w:rPr>
        <w:t>6</w:t>
      </w:r>
      <w:r w:rsidRPr="00A01623">
        <w:rPr>
          <w:b/>
          <w:bCs/>
          <w:color w:val="auto"/>
          <w:sz w:val="26"/>
          <w:szCs w:val="26"/>
          <w:lang w:val="vi-VN" w:eastAsia="vi-VN" w:bidi="vi-VN"/>
        </w:rPr>
        <w:t xml:space="preserve">.  </w:t>
      </w:r>
      <w:r w:rsidRPr="00A01623">
        <w:rPr>
          <w:color w:val="auto"/>
          <w:sz w:val="26"/>
          <w:szCs w:val="26"/>
          <w:lang w:val="vi-VN" w:eastAsia="vi-VN" w:bidi="vi-VN"/>
        </w:rPr>
        <w:t>Có 3 điện trở giống nhau được ghép thành bộ theo tất cả các cách và hai đấu bộ điện trở được đặt vào một hiệu điện thế không đổi. Đo cường độ dòng điện chạy qua mạch chính của bộ điện trở, kết quả cho thấy trường hợp cường độ dòng điện có giá trị nhỏ nhất là 0,3 A.</w:t>
      </w:r>
    </w:p>
    <w:p w14:paraId="796E36C7" w14:textId="77777777" w:rsidR="008B723E" w:rsidRPr="00A01623" w:rsidRDefault="008B723E" w:rsidP="008B723E">
      <w:pPr>
        <w:widowControl w:val="0"/>
        <w:tabs>
          <w:tab w:val="left" w:pos="283"/>
          <w:tab w:val="left" w:pos="2835"/>
          <w:tab w:val="left" w:pos="5386"/>
          <w:tab w:val="left" w:pos="7937"/>
        </w:tabs>
        <w:spacing w:before="120" w:after="120"/>
        <w:ind w:firstLine="283"/>
        <w:jc w:val="both"/>
        <w:rPr>
          <w:color w:val="auto"/>
          <w:sz w:val="26"/>
          <w:szCs w:val="26"/>
          <w:lang w:val="vi-VN" w:eastAsia="vi-VN" w:bidi="vi-VN"/>
        </w:rPr>
      </w:pPr>
      <w:r w:rsidRPr="00A01623">
        <w:rPr>
          <w:color w:val="auto"/>
          <w:sz w:val="26"/>
          <w:szCs w:val="26"/>
          <w:lang w:val="vi-VN" w:eastAsia="vi-VN" w:bidi="vi-VN"/>
        </w:rPr>
        <w:t>a) Có bao nhiêu giá trị khác nhau của cường độ dòng điện trên?</w:t>
      </w:r>
    </w:p>
    <w:p w14:paraId="67223E25" w14:textId="0C851F6D" w:rsidR="008B723E" w:rsidRPr="001C5401" w:rsidRDefault="008B723E" w:rsidP="001C5401">
      <w:pPr>
        <w:widowControl w:val="0"/>
        <w:tabs>
          <w:tab w:val="left" w:pos="283"/>
          <w:tab w:val="left" w:pos="2835"/>
          <w:tab w:val="left" w:pos="5386"/>
          <w:tab w:val="left" w:pos="7937"/>
        </w:tabs>
        <w:spacing w:before="120" w:after="120"/>
        <w:ind w:firstLine="283"/>
        <w:jc w:val="both"/>
        <w:rPr>
          <w:color w:val="auto"/>
          <w:sz w:val="26"/>
          <w:szCs w:val="26"/>
          <w:lang w:val="vi-VN" w:eastAsia="vi-VN" w:bidi="vi-VN"/>
        </w:rPr>
      </w:pPr>
      <w:r w:rsidRPr="00A01623">
        <w:rPr>
          <w:color w:val="auto"/>
          <w:sz w:val="26"/>
          <w:szCs w:val="26"/>
          <w:lang w:val="vi-VN" w:eastAsia="vi-VN" w:bidi="vi-VN"/>
        </w:rPr>
        <w:t>b) Tính các giá trị cường độ dòng điện trong các trường hợp còn lại.</w:t>
      </w:r>
    </w:p>
    <w:p w14:paraId="6AD9F62F" w14:textId="77777777" w:rsidR="008B723E" w:rsidRPr="00A01623" w:rsidRDefault="008B723E" w:rsidP="008B723E">
      <w:pPr>
        <w:widowControl w:val="0"/>
        <w:rPr>
          <w:color w:val="auto"/>
          <w:sz w:val="26"/>
          <w:szCs w:val="26"/>
          <w:lang w:val="vi-VN" w:eastAsia="vi-VN" w:bidi="vi-VN"/>
        </w:rPr>
      </w:pPr>
    </w:p>
    <w:p w14:paraId="4B419AF6" w14:textId="77777777" w:rsidR="008B723E" w:rsidRPr="00A01623" w:rsidRDefault="008B723E" w:rsidP="008B723E">
      <w:pPr>
        <w:widowControl w:val="0"/>
        <w:jc w:val="both"/>
        <w:rPr>
          <w:color w:val="auto"/>
          <w:sz w:val="26"/>
          <w:szCs w:val="26"/>
          <w:lang w:val="vi-VN" w:eastAsia="vi-VN" w:bidi="vi-VN"/>
        </w:rPr>
      </w:pPr>
      <w:r w:rsidRPr="00A01623">
        <w:rPr>
          <w:noProof/>
          <w:color w:val="auto"/>
          <w:sz w:val="26"/>
          <w:szCs w:val="26"/>
          <w:lang w:val="vi-VN" w:eastAsia="vi-VN" w:bidi="vi-VN"/>
        </w:rPr>
        <mc:AlternateContent>
          <mc:Choice Requires="wpg">
            <w:drawing>
              <wp:anchor distT="0" distB="0" distL="114300" distR="114300" simplePos="0" relativeHeight="251901952" behindDoc="0" locked="0" layoutInCell="1" allowOverlap="1" wp14:anchorId="30CAC1B4" wp14:editId="09FCCD2D">
                <wp:simplePos x="0" y="0"/>
                <wp:positionH relativeFrom="column">
                  <wp:posOffset>3639820</wp:posOffset>
                </wp:positionH>
                <wp:positionV relativeFrom="paragraph">
                  <wp:posOffset>137795</wp:posOffset>
                </wp:positionV>
                <wp:extent cx="2486025" cy="1680845"/>
                <wp:effectExtent l="0" t="0" r="0"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680845"/>
                          <a:chOff x="95250" y="0"/>
                          <a:chExt cx="2486025" cy="1680708"/>
                        </a:xfrm>
                      </wpg:grpSpPr>
                      <wps:wsp>
                        <wps:cNvPr id="1350023344" name="Straight Connector 1350023344"/>
                        <wps:cNvCnPr>
                          <a:cxnSpLocks/>
                        </wps:cNvCnPr>
                        <wps:spPr>
                          <a:xfrm flipH="1" flipV="1">
                            <a:off x="2200275" y="1162050"/>
                            <a:ext cx="0" cy="289560"/>
                          </a:xfrm>
                          <a:prstGeom prst="line">
                            <a:avLst/>
                          </a:prstGeom>
                          <a:noFill/>
                          <a:ln w="19050" cap="flat" cmpd="sng" algn="ctr">
                            <a:solidFill>
                              <a:sysClr val="windowText" lastClr="000000"/>
                            </a:solidFill>
                            <a:prstDash val="solid"/>
                            <a:miter lim="800000"/>
                          </a:ln>
                          <a:effectLst/>
                        </wps:spPr>
                        <wps:bodyPr/>
                      </wps:wsp>
                      <wpg:grpSp>
                        <wpg:cNvPr id="1350023345" name="Group 1350023345"/>
                        <wpg:cNvGrpSpPr/>
                        <wpg:grpSpPr>
                          <a:xfrm>
                            <a:off x="95250" y="0"/>
                            <a:ext cx="2486025" cy="1680708"/>
                            <a:chOff x="95250" y="0"/>
                            <a:chExt cx="2486025" cy="1680708"/>
                          </a:xfrm>
                        </wpg:grpSpPr>
                        <wps:wsp>
                          <wps:cNvPr id="1350023346" name="Text Box 2"/>
                          <wps:cNvSpPr txBox="1">
                            <a:spLocks noChangeArrowheads="1"/>
                          </wps:cNvSpPr>
                          <wps:spPr bwMode="auto">
                            <a:xfrm>
                              <a:off x="2247900" y="257175"/>
                              <a:ext cx="323850" cy="266700"/>
                            </a:xfrm>
                            <a:prstGeom prst="rect">
                              <a:avLst/>
                            </a:prstGeom>
                            <a:noFill/>
                            <a:ln w="9525">
                              <a:noFill/>
                              <a:miter lim="800000"/>
                              <a:headEnd/>
                              <a:tailEnd/>
                            </a:ln>
                          </wps:spPr>
                          <wps:txbx>
                            <w:txbxContent>
                              <w:p w14:paraId="61BD08C0" w14:textId="77777777" w:rsidR="008B723E" w:rsidRPr="008B723E" w:rsidRDefault="008B723E" w:rsidP="008B723E">
                                <w:pPr>
                                  <w:rPr>
                                    <w:bCs/>
                                    <w:sz w:val="22"/>
                                    <w:szCs w:val="22"/>
                                    <w:vertAlign w:val="subscript"/>
                                  </w:rPr>
                                </w:pPr>
                                <w:r w:rsidRPr="008B723E">
                                  <w:rPr>
                                    <w:bCs/>
                                    <w:sz w:val="22"/>
                                    <w:szCs w:val="22"/>
                                  </w:rPr>
                                  <w:t>B</w:t>
                                </w:r>
                              </w:p>
                            </w:txbxContent>
                          </wps:txbx>
                          <wps:bodyPr rot="0" vert="horz" wrap="square" lIns="91440" tIns="45720" rIns="91440" bIns="45720" anchor="t" anchorCtr="0">
                            <a:noAutofit/>
                          </wps:bodyPr>
                        </wps:wsp>
                        <wps:wsp>
                          <wps:cNvPr id="1350023347" name="Straight Connector 1350023347"/>
                          <wps:cNvCnPr>
                            <a:cxnSpLocks/>
                          </wps:cNvCnPr>
                          <wps:spPr>
                            <a:xfrm flipH="1">
                              <a:off x="914400" y="276225"/>
                              <a:ext cx="270694" cy="2159"/>
                            </a:xfrm>
                            <a:prstGeom prst="line">
                              <a:avLst/>
                            </a:prstGeom>
                            <a:noFill/>
                            <a:ln w="19050" cap="flat" cmpd="sng" algn="ctr">
                              <a:solidFill>
                                <a:sysClr val="windowText" lastClr="000000"/>
                              </a:solidFill>
                              <a:prstDash val="solid"/>
                              <a:miter lim="800000"/>
                            </a:ln>
                            <a:effectLst/>
                          </wps:spPr>
                          <wps:bodyPr/>
                        </wps:wsp>
                        <wps:wsp>
                          <wps:cNvPr id="1350023348" name="Straight Connector 1350023348"/>
                          <wps:cNvCnPr>
                            <a:cxnSpLocks/>
                          </wps:cNvCnPr>
                          <wps:spPr>
                            <a:xfrm flipH="1" flipV="1">
                              <a:off x="1590675" y="276225"/>
                              <a:ext cx="19050" cy="552450"/>
                            </a:xfrm>
                            <a:prstGeom prst="line">
                              <a:avLst/>
                            </a:prstGeom>
                            <a:noFill/>
                            <a:ln w="19050" cap="flat" cmpd="sng" algn="ctr">
                              <a:solidFill>
                                <a:sysClr val="windowText" lastClr="000000"/>
                              </a:solidFill>
                              <a:prstDash val="solid"/>
                              <a:miter lim="800000"/>
                            </a:ln>
                            <a:effectLst/>
                          </wps:spPr>
                          <wps:bodyPr/>
                        </wps:wsp>
                        <wpg:grpSp>
                          <wpg:cNvPr id="1350023349" name="Group 13"/>
                          <wpg:cNvGrpSpPr>
                            <a:grpSpLocks/>
                          </wpg:cNvGrpSpPr>
                          <wpg:grpSpPr bwMode="auto">
                            <a:xfrm>
                              <a:off x="1600200" y="219075"/>
                              <a:ext cx="580390" cy="102870"/>
                              <a:chOff x="5760" y="9405"/>
                              <a:chExt cx="930" cy="225"/>
                            </a:xfrm>
                          </wpg:grpSpPr>
                          <wps:wsp>
                            <wps:cNvPr id="1350023350"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50023351"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1350023352"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g:grpSp>
                          <wpg:cNvPr id="1350023353" name="Group 1350023353"/>
                          <wpg:cNvGrpSpPr/>
                          <wpg:grpSpPr>
                            <a:xfrm>
                              <a:off x="2066925" y="190500"/>
                              <a:ext cx="373380" cy="182880"/>
                              <a:chOff x="0" y="0"/>
                              <a:chExt cx="373380" cy="182880"/>
                            </a:xfrm>
                          </wpg:grpSpPr>
                          <wps:wsp>
                            <wps:cNvPr id="1350023354" name="Line 3"/>
                            <wps:cNvCnPr>
                              <a:cxnSpLocks noChangeShapeType="1"/>
                            </wps:cNvCnPr>
                            <wps:spPr bwMode="auto">
                              <a:xfrm>
                                <a:off x="0" y="85725"/>
                                <a:ext cx="274320" cy="0"/>
                              </a:xfrm>
                              <a:prstGeom prst="line">
                                <a:avLst/>
                              </a:prstGeom>
                              <a:noFill/>
                              <a:ln w="19050">
                                <a:solidFill>
                                  <a:srgbClr val="000000"/>
                                </a:solidFill>
                                <a:round/>
                                <a:headEnd/>
                                <a:tailEnd type="oval" w="med" len="med"/>
                              </a:ln>
                            </wps:spPr>
                            <wps:bodyPr/>
                          </wps:wsp>
                          <wps:wsp>
                            <wps:cNvPr id="1350023355" name="Line 4"/>
                            <wps:cNvCnPr>
                              <a:cxnSpLocks noChangeShapeType="1"/>
                            </wps:cNvCnPr>
                            <wps:spPr bwMode="auto">
                              <a:xfrm flipH="1">
                                <a:off x="190500" y="0"/>
                                <a:ext cx="182880" cy="182880"/>
                              </a:xfrm>
                              <a:prstGeom prst="line">
                                <a:avLst/>
                              </a:prstGeom>
                              <a:noFill/>
                              <a:ln w="9525">
                                <a:solidFill>
                                  <a:srgbClr val="000000"/>
                                </a:solidFill>
                                <a:round/>
                                <a:headEnd/>
                                <a:tailEnd/>
                              </a:ln>
                            </wps:spPr>
                            <wps:bodyPr/>
                          </wps:wsp>
                        </wpg:grpSp>
                        <wps:wsp>
                          <wps:cNvPr id="1350023356" name="Text Box 2"/>
                          <wps:cNvSpPr txBox="1">
                            <a:spLocks noChangeArrowheads="1"/>
                          </wps:cNvSpPr>
                          <wps:spPr bwMode="auto">
                            <a:xfrm>
                              <a:off x="1123950" y="19050"/>
                              <a:ext cx="557565" cy="304800"/>
                            </a:xfrm>
                            <a:prstGeom prst="rect">
                              <a:avLst/>
                            </a:prstGeom>
                            <a:noFill/>
                            <a:ln w="9525">
                              <a:noFill/>
                              <a:miter lim="800000"/>
                              <a:headEnd/>
                              <a:tailEnd/>
                            </a:ln>
                          </wps:spPr>
                          <wps:txbx>
                            <w:txbxContent>
                              <w:p w14:paraId="6E5A190E" w14:textId="77777777" w:rsidR="008B723E" w:rsidRPr="008B723E" w:rsidRDefault="008B723E" w:rsidP="008B723E">
                                <w:pPr>
                                  <w:rPr>
                                    <w:bCs/>
                                    <w:sz w:val="22"/>
                                    <w:szCs w:val="22"/>
                                    <w:vertAlign w:val="subscript"/>
                                  </w:rPr>
                                </w:pPr>
                                <w:r w:rsidRPr="008B723E">
                                  <w:rPr>
                                    <w:bCs/>
                                    <w:sz w:val="22"/>
                                    <w:szCs w:val="22"/>
                                  </w:rPr>
                                  <w:t>30Ω</w:t>
                                </w:r>
                              </w:p>
                            </w:txbxContent>
                          </wps:txbx>
                          <wps:bodyPr rot="0" vert="horz" wrap="square" lIns="91440" tIns="45720" rIns="91440" bIns="45720" anchor="t" anchorCtr="0">
                            <a:noAutofit/>
                          </wps:bodyPr>
                        </wps:wsp>
                        <wpg:grpSp>
                          <wpg:cNvPr id="1350023357" name="Group 13"/>
                          <wpg:cNvGrpSpPr>
                            <a:grpSpLocks/>
                          </wpg:cNvGrpSpPr>
                          <wpg:grpSpPr bwMode="auto">
                            <a:xfrm flipV="1">
                              <a:off x="1038225" y="228600"/>
                              <a:ext cx="571500" cy="106680"/>
                              <a:chOff x="5760" y="9405"/>
                              <a:chExt cx="930" cy="225"/>
                            </a:xfrm>
                          </wpg:grpSpPr>
                          <wps:wsp>
                            <wps:cNvPr id="1350023358"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50023359"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1701675904"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g:grpSp>
                          <wpg:cNvPr id="1701675905" name="Group 1701675905"/>
                          <wpg:cNvGrpSpPr/>
                          <wpg:grpSpPr>
                            <a:xfrm rot="10800000">
                              <a:off x="600075" y="581025"/>
                              <a:ext cx="373380" cy="182880"/>
                              <a:chOff x="0" y="0"/>
                              <a:chExt cx="373380" cy="182880"/>
                            </a:xfrm>
                          </wpg:grpSpPr>
                          <wps:wsp>
                            <wps:cNvPr id="1701675906" name="Line 3"/>
                            <wps:cNvCnPr>
                              <a:cxnSpLocks noChangeShapeType="1"/>
                            </wps:cNvCnPr>
                            <wps:spPr bwMode="auto">
                              <a:xfrm>
                                <a:off x="0" y="85725"/>
                                <a:ext cx="274320" cy="0"/>
                              </a:xfrm>
                              <a:prstGeom prst="line">
                                <a:avLst/>
                              </a:prstGeom>
                              <a:noFill/>
                              <a:ln w="19050">
                                <a:solidFill>
                                  <a:srgbClr val="000000"/>
                                </a:solidFill>
                                <a:round/>
                                <a:headEnd/>
                                <a:tailEnd type="oval" w="med" len="med"/>
                              </a:ln>
                            </wps:spPr>
                            <wps:bodyPr/>
                          </wps:wsp>
                          <wps:wsp>
                            <wps:cNvPr id="1701675907" name="Line 4"/>
                            <wps:cNvCnPr>
                              <a:cxnSpLocks noChangeShapeType="1"/>
                            </wps:cNvCnPr>
                            <wps:spPr bwMode="auto">
                              <a:xfrm flipH="1">
                                <a:off x="190500" y="0"/>
                                <a:ext cx="182880" cy="182880"/>
                              </a:xfrm>
                              <a:prstGeom prst="line">
                                <a:avLst/>
                              </a:prstGeom>
                              <a:noFill/>
                              <a:ln w="9525">
                                <a:solidFill>
                                  <a:srgbClr val="000000"/>
                                </a:solidFill>
                                <a:round/>
                                <a:headEnd/>
                                <a:tailEnd/>
                              </a:ln>
                            </wps:spPr>
                            <wps:bodyPr/>
                          </wps:wsp>
                        </wpg:grpSp>
                        <wps:wsp>
                          <wps:cNvPr id="1701675908" name="Text Box 2"/>
                          <wps:cNvSpPr txBox="1">
                            <a:spLocks noChangeArrowheads="1"/>
                          </wps:cNvSpPr>
                          <wps:spPr bwMode="auto">
                            <a:xfrm>
                              <a:off x="504825" y="409575"/>
                              <a:ext cx="380365" cy="304800"/>
                            </a:xfrm>
                            <a:prstGeom prst="rect">
                              <a:avLst/>
                            </a:prstGeom>
                            <a:noFill/>
                            <a:ln w="9525">
                              <a:noFill/>
                              <a:miter lim="800000"/>
                              <a:headEnd/>
                              <a:tailEnd/>
                            </a:ln>
                          </wps:spPr>
                          <wps:txbx>
                            <w:txbxContent>
                              <w:p w14:paraId="7BBC32CD" w14:textId="77777777" w:rsidR="008B723E" w:rsidRPr="008B723E" w:rsidRDefault="008B723E" w:rsidP="008B723E">
                                <w:pPr>
                                  <w:rPr>
                                    <w:bCs/>
                                    <w:sz w:val="22"/>
                                    <w:szCs w:val="22"/>
                                    <w:vertAlign w:val="subscript"/>
                                  </w:rPr>
                                </w:pPr>
                                <w:r w:rsidRPr="008B723E">
                                  <w:rPr>
                                    <w:bCs/>
                                    <w:sz w:val="22"/>
                                    <w:szCs w:val="22"/>
                                  </w:rPr>
                                  <w:t>A</w:t>
                                </w:r>
                              </w:p>
                            </w:txbxContent>
                          </wps:txbx>
                          <wps:bodyPr rot="0" vert="horz" wrap="square" lIns="91440" tIns="45720" rIns="91440" bIns="45720" anchor="t" anchorCtr="0">
                            <a:noAutofit/>
                          </wps:bodyPr>
                        </wps:wsp>
                        <wps:wsp>
                          <wps:cNvPr id="1701675909" name="Text Box 2"/>
                          <wps:cNvSpPr txBox="1">
                            <a:spLocks noChangeArrowheads="1"/>
                          </wps:cNvSpPr>
                          <wps:spPr bwMode="auto">
                            <a:xfrm>
                              <a:off x="95250" y="619125"/>
                              <a:ext cx="380365" cy="304800"/>
                            </a:xfrm>
                            <a:prstGeom prst="rect">
                              <a:avLst/>
                            </a:prstGeom>
                            <a:noFill/>
                            <a:ln w="9525">
                              <a:noFill/>
                              <a:miter lim="800000"/>
                              <a:headEnd/>
                              <a:tailEnd/>
                            </a:ln>
                          </wps:spPr>
                          <wps:txbx>
                            <w:txbxContent>
                              <w:p w14:paraId="5C9B7D74" w14:textId="77777777" w:rsidR="008B723E" w:rsidRPr="008B723E" w:rsidRDefault="008B723E" w:rsidP="008B723E">
                                <w:pPr>
                                  <w:rPr>
                                    <w:bCs/>
                                    <w:sz w:val="22"/>
                                    <w:szCs w:val="22"/>
                                    <w:vertAlign w:val="subscript"/>
                                  </w:rPr>
                                </w:pPr>
                              </w:p>
                            </w:txbxContent>
                          </wps:txbx>
                          <wps:bodyPr rot="0" vert="horz" wrap="square" lIns="91440" tIns="45720" rIns="91440" bIns="45720" anchor="t" anchorCtr="0">
                            <a:noAutofit/>
                          </wps:bodyPr>
                        </wps:wsp>
                        <wps:wsp>
                          <wps:cNvPr id="1701675910" name="Text Box 2"/>
                          <wps:cNvSpPr txBox="1">
                            <a:spLocks noChangeArrowheads="1"/>
                          </wps:cNvSpPr>
                          <wps:spPr bwMode="auto">
                            <a:xfrm>
                              <a:off x="1685925" y="0"/>
                              <a:ext cx="557530" cy="304800"/>
                            </a:xfrm>
                            <a:prstGeom prst="rect">
                              <a:avLst/>
                            </a:prstGeom>
                            <a:noFill/>
                            <a:ln w="9525">
                              <a:noFill/>
                              <a:miter lim="800000"/>
                              <a:headEnd/>
                              <a:tailEnd/>
                            </a:ln>
                          </wps:spPr>
                          <wps:txbx>
                            <w:txbxContent>
                              <w:p w14:paraId="3830ED21" w14:textId="77777777" w:rsidR="008B723E" w:rsidRPr="008B723E" w:rsidRDefault="008B723E" w:rsidP="008B723E">
                                <w:pPr>
                                  <w:rPr>
                                    <w:bCs/>
                                    <w:sz w:val="22"/>
                                    <w:szCs w:val="22"/>
                                    <w:vertAlign w:val="subscript"/>
                                  </w:rPr>
                                </w:pPr>
                                <w:r w:rsidRPr="008B723E">
                                  <w:rPr>
                                    <w:bCs/>
                                    <w:sz w:val="22"/>
                                    <w:szCs w:val="22"/>
                                  </w:rPr>
                                  <w:t>4Ω</w:t>
                                </w:r>
                              </w:p>
                            </w:txbxContent>
                          </wps:txbx>
                          <wps:bodyPr rot="0" vert="horz" wrap="square" lIns="91440" tIns="45720" rIns="91440" bIns="45720" anchor="t" anchorCtr="0">
                            <a:noAutofit/>
                          </wps:bodyPr>
                        </wps:wsp>
                        <wps:wsp>
                          <wps:cNvPr id="1701675911" name="Straight Connector 1701675911"/>
                          <wps:cNvCnPr>
                            <a:cxnSpLocks/>
                          </wps:cNvCnPr>
                          <wps:spPr>
                            <a:xfrm flipH="1" flipV="1">
                              <a:off x="2190750" y="276225"/>
                              <a:ext cx="9525" cy="485775"/>
                            </a:xfrm>
                            <a:prstGeom prst="line">
                              <a:avLst/>
                            </a:prstGeom>
                            <a:noFill/>
                            <a:ln w="19050" cap="flat" cmpd="sng" algn="ctr">
                              <a:solidFill>
                                <a:sysClr val="windowText" lastClr="000000"/>
                              </a:solidFill>
                              <a:prstDash val="solid"/>
                              <a:miter lim="800000"/>
                            </a:ln>
                            <a:effectLst/>
                          </wps:spPr>
                          <wps:bodyPr/>
                        </wps:wsp>
                        <wps:wsp>
                          <wps:cNvPr id="1701675912" name="Text Box 2"/>
                          <wps:cNvSpPr txBox="1">
                            <a:spLocks noChangeArrowheads="1"/>
                          </wps:cNvSpPr>
                          <wps:spPr bwMode="auto">
                            <a:xfrm>
                              <a:off x="1038225" y="390525"/>
                              <a:ext cx="557530" cy="304800"/>
                            </a:xfrm>
                            <a:prstGeom prst="rect">
                              <a:avLst/>
                            </a:prstGeom>
                            <a:noFill/>
                            <a:ln w="9525">
                              <a:noFill/>
                              <a:miter lim="800000"/>
                              <a:headEnd/>
                              <a:tailEnd/>
                            </a:ln>
                          </wps:spPr>
                          <wps:txbx>
                            <w:txbxContent>
                              <w:p w14:paraId="24D22E92" w14:textId="77777777" w:rsidR="008B723E" w:rsidRPr="008B723E" w:rsidRDefault="008B723E" w:rsidP="008B723E">
                                <w:pPr>
                                  <w:rPr>
                                    <w:bCs/>
                                    <w:sz w:val="22"/>
                                    <w:szCs w:val="22"/>
                                    <w:vertAlign w:val="subscript"/>
                                  </w:rPr>
                                </w:pPr>
                                <w:r w:rsidRPr="008B723E">
                                  <w:rPr>
                                    <w:bCs/>
                                    <w:sz w:val="22"/>
                                    <w:szCs w:val="22"/>
                                  </w:rPr>
                                  <w:t>6Ω</w:t>
                                </w:r>
                              </w:p>
                            </w:txbxContent>
                          </wps:txbx>
                          <wps:bodyPr rot="0" vert="horz" wrap="square" lIns="91440" tIns="45720" rIns="91440" bIns="45720" anchor="t" anchorCtr="0">
                            <a:noAutofit/>
                          </wps:bodyPr>
                        </wps:wsp>
                        <wpg:grpSp>
                          <wpg:cNvPr id="1701675913" name="Group 13"/>
                          <wpg:cNvGrpSpPr>
                            <a:grpSpLocks/>
                          </wpg:cNvGrpSpPr>
                          <wpg:grpSpPr bwMode="auto">
                            <a:xfrm>
                              <a:off x="942975" y="609600"/>
                              <a:ext cx="657225" cy="121920"/>
                              <a:chOff x="5760" y="9405"/>
                              <a:chExt cx="930" cy="225"/>
                            </a:xfrm>
                          </wpg:grpSpPr>
                          <wps:wsp>
                            <wps:cNvPr id="1701675914"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01675915"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1701675916"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g:grpSp>
                          <wpg:cNvPr id="1701675917" name="Group 13"/>
                          <wpg:cNvGrpSpPr>
                            <a:grpSpLocks/>
                          </wpg:cNvGrpSpPr>
                          <wpg:grpSpPr bwMode="auto">
                            <a:xfrm rot="16200000">
                              <a:off x="1371600" y="981075"/>
                              <a:ext cx="476885" cy="113030"/>
                              <a:chOff x="5760" y="9405"/>
                              <a:chExt cx="930" cy="225"/>
                            </a:xfrm>
                          </wpg:grpSpPr>
                          <wps:wsp>
                            <wps:cNvPr id="1701675918"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01675919"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1701675920"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g:grpSp>
                          <wpg:cNvPr id="1701675921" name="Group 13"/>
                          <wpg:cNvGrpSpPr>
                            <a:grpSpLocks/>
                          </wpg:cNvGrpSpPr>
                          <wpg:grpSpPr bwMode="auto">
                            <a:xfrm rot="5400000">
                              <a:off x="1914525" y="933450"/>
                              <a:ext cx="580390" cy="102870"/>
                              <a:chOff x="5760" y="9405"/>
                              <a:chExt cx="930" cy="225"/>
                            </a:xfrm>
                          </wpg:grpSpPr>
                          <wps:wsp>
                            <wps:cNvPr id="1701675922"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01675923"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1701675924"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s:wsp>
                          <wps:cNvPr id="1701675925" name="Text Box 2"/>
                          <wps:cNvSpPr txBox="1">
                            <a:spLocks noChangeArrowheads="1"/>
                          </wps:cNvSpPr>
                          <wps:spPr bwMode="auto">
                            <a:xfrm>
                              <a:off x="485775" y="942975"/>
                              <a:ext cx="495300" cy="304800"/>
                            </a:xfrm>
                            <a:prstGeom prst="rect">
                              <a:avLst/>
                            </a:prstGeom>
                            <a:noFill/>
                            <a:ln w="9525">
                              <a:noFill/>
                              <a:miter lim="800000"/>
                              <a:headEnd/>
                              <a:tailEnd/>
                            </a:ln>
                          </wps:spPr>
                          <wps:txbx>
                            <w:txbxContent>
                              <w:p w14:paraId="00DAEDA9" w14:textId="77777777" w:rsidR="008B723E" w:rsidRPr="008B723E" w:rsidRDefault="008B723E" w:rsidP="008B723E">
                                <w:pPr>
                                  <w:rPr>
                                    <w:bCs/>
                                    <w:sz w:val="22"/>
                                    <w:szCs w:val="22"/>
                                    <w:vertAlign w:val="subscript"/>
                                  </w:rPr>
                                </w:pPr>
                                <w:r w:rsidRPr="008B723E">
                                  <w:rPr>
                                    <w:bCs/>
                                    <w:sz w:val="22"/>
                                    <w:szCs w:val="22"/>
                                  </w:rPr>
                                  <w:t>10Ω</w:t>
                                </w:r>
                              </w:p>
                            </w:txbxContent>
                          </wps:txbx>
                          <wps:bodyPr rot="0" vert="horz" wrap="square" lIns="91440" tIns="45720" rIns="91440" bIns="45720" anchor="t" anchorCtr="0">
                            <a:noAutofit/>
                          </wps:bodyPr>
                        </wps:wsp>
                        <wps:wsp>
                          <wps:cNvPr id="1701675926" name="Text Box 2"/>
                          <wps:cNvSpPr txBox="1">
                            <a:spLocks noChangeArrowheads="1"/>
                          </wps:cNvSpPr>
                          <wps:spPr bwMode="auto">
                            <a:xfrm>
                              <a:off x="2171700" y="809625"/>
                              <a:ext cx="409575" cy="304800"/>
                            </a:xfrm>
                            <a:prstGeom prst="rect">
                              <a:avLst/>
                            </a:prstGeom>
                            <a:noFill/>
                            <a:ln w="9525">
                              <a:noFill/>
                              <a:miter lim="800000"/>
                              <a:headEnd/>
                              <a:tailEnd/>
                            </a:ln>
                          </wps:spPr>
                          <wps:txbx>
                            <w:txbxContent>
                              <w:p w14:paraId="3EF8A614" w14:textId="77777777" w:rsidR="008B723E" w:rsidRPr="008B723E" w:rsidRDefault="008B723E" w:rsidP="008B723E">
                                <w:pPr>
                                  <w:rPr>
                                    <w:bCs/>
                                    <w:sz w:val="22"/>
                                    <w:szCs w:val="22"/>
                                    <w:vertAlign w:val="subscript"/>
                                  </w:rPr>
                                </w:pPr>
                                <w:r w:rsidRPr="008B723E">
                                  <w:rPr>
                                    <w:bCs/>
                                    <w:sz w:val="22"/>
                                    <w:szCs w:val="22"/>
                                  </w:rPr>
                                  <w:t>4Ω</w:t>
                                </w:r>
                              </w:p>
                            </w:txbxContent>
                          </wps:txbx>
                          <wps:bodyPr rot="0" vert="horz" wrap="square" lIns="91440" tIns="45720" rIns="91440" bIns="45720" anchor="t" anchorCtr="0">
                            <a:noAutofit/>
                          </wps:bodyPr>
                        </wps:wsp>
                        <wps:wsp>
                          <wps:cNvPr id="1701675927" name="Text Box 2"/>
                          <wps:cNvSpPr txBox="1">
                            <a:spLocks noChangeArrowheads="1"/>
                          </wps:cNvSpPr>
                          <wps:spPr bwMode="auto">
                            <a:xfrm>
                              <a:off x="1600200" y="857250"/>
                              <a:ext cx="495300" cy="304800"/>
                            </a:xfrm>
                            <a:prstGeom prst="rect">
                              <a:avLst/>
                            </a:prstGeom>
                            <a:noFill/>
                            <a:ln w="9525">
                              <a:noFill/>
                              <a:miter lim="800000"/>
                              <a:headEnd/>
                              <a:tailEnd/>
                            </a:ln>
                          </wps:spPr>
                          <wps:txbx>
                            <w:txbxContent>
                              <w:p w14:paraId="27EAE751" w14:textId="77777777" w:rsidR="008B723E" w:rsidRPr="008B723E" w:rsidRDefault="008B723E" w:rsidP="008B723E">
                                <w:pPr>
                                  <w:rPr>
                                    <w:bCs/>
                                    <w:sz w:val="22"/>
                                    <w:szCs w:val="22"/>
                                    <w:vertAlign w:val="subscript"/>
                                  </w:rPr>
                                </w:pPr>
                                <w:r w:rsidRPr="008B723E">
                                  <w:rPr>
                                    <w:bCs/>
                                    <w:sz w:val="22"/>
                                    <w:szCs w:val="22"/>
                                  </w:rPr>
                                  <w:t>10Ω</w:t>
                                </w:r>
                              </w:p>
                            </w:txbxContent>
                          </wps:txbx>
                          <wps:bodyPr rot="0" vert="horz" wrap="square" lIns="91440" tIns="45720" rIns="91440" bIns="45720" anchor="t" anchorCtr="0">
                            <a:noAutofit/>
                          </wps:bodyPr>
                        </wps:wsp>
                        <wpg:grpSp>
                          <wpg:cNvPr id="1701675928" name="Group 1701675928"/>
                          <wpg:cNvGrpSpPr/>
                          <wpg:grpSpPr>
                            <a:xfrm>
                              <a:off x="857250" y="276225"/>
                              <a:ext cx="132715" cy="1171575"/>
                              <a:chOff x="0" y="0"/>
                              <a:chExt cx="104775" cy="1209675"/>
                            </a:xfrm>
                          </wpg:grpSpPr>
                          <wps:wsp>
                            <wps:cNvPr id="1701675929" name="Straight Connector 1701675929"/>
                            <wps:cNvCnPr>
                              <a:cxnSpLocks noChangeShapeType="1"/>
                            </wps:cNvCnPr>
                            <wps:spPr bwMode="auto">
                              <a:xfrm rot="16200000" flipV="1">
                                <a:off x="-557212" y="603091"/>
                                <a:ext cx="1209675" cy="3493"/>
                              </a:xfrm>
                              <a:prstGeom prst="line">
                                <a:avLst/>
                              </a:prstGeom>
                              <a:noFill/>
                              <a:ln w="19050" cap="flat" cmpd="sng" algn="ctr">
                                <a:solidFill>
                                  <a:sysClr val="windowText" lastClr="000000"/>
                                </a:solidFill>
                                <a:prstDash val="solid"/>
                                <a:miter lim="800000"/>
                                <a:headEnd/>
                                <a:tailEnd/>
                              </a:ln>
                              <a:effectLst/>
                            </wps:spPr>
                            <wps:bodyPr/>
                          </wps:wsp>
                          <wps:wsp>
                            <wps:cNvPr id="1701675930" name="Rectangle 1701675930"/>
                            <wps:cNvSpPr/>
                            <wps:spPr>
                              <a:xfrm rot="16200000">
                                <a:off x="-80962" y="793591"/>
                                <a:ext cx="266700" cy="10477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1675931" name="Group 1701675931"/>
                          <wpg:cNvGrpSpPr/>
                          <wpg:grpSpPr>
                            <a:xfrm rot="18660428">
                              <a:off x="762000" y="981075"/>
                              <a:ext cx="1021703" cy="137393"/>
                              <a:chOff x="0" y="0"/>
                              <a:chExt cx="1209675" cy="104775"/>
                            </a:xfrm>
                          </wpg:grpSpPr>
                          <wps:wsp>
                            <wps:cNvPr id="1701675932" name="Straight Connector 1701675932"/>
                            <wps:cNvCnPr>
                              <a:cxnSpLocks noChangeShapeType="1"/>
                            </wps:cNvCnPr>
                            <wps:spPr bwMode="auto">
                              <a:xfrm flipV="1">
                                <a:off x="0" y="47625"/>
                                <a:ext cx="1209675" cy="3493"/>
                              </a:xfrm>
                              <a:prstGeom prst="line">
                                <a:avLst/>
                              </a:prstGeom>
                              <a:noFill/>
                              <a:ln w="19050" cap="flat" cmpd="sng" algn="ctr">
                                <a:solidFill>
                                  <a:sysClr val="windowText" lastClr="000000"/>
                                </a:solidFill>
                                <a:prstDash val="solid"/>
                                <a:miter lim="800000"/>
                                <a:headEnd/>
                                <a:tailEnd/>
                              </a:ln>
                              <a:effectLst/>
                            </wps:spPr>
                            <wps:bodyPr/>
                          </wps:wsp>
                          <wps:wsp>
                            <wps:cNvPr id="1701675933" name="Rectangle 1701675933"/>
                            <wps:cNvSpPr/>
                            <wps:spPr>
                              <a:xfrm>
                                <a:off x="438150" y="0"/>
                                <a:ext cx="266700" cy="10477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1675934" name="Text Box 2"/>
                          <wps:cNvSpPr txBox="1">
                            <a:spLocks noChangeArrowheads="1"/>
                          </wps:cNvSpPr>
                          <wps:spPr bwMode="auto">
                            <a:xfrm>
                              <a:off x="1143000" y="1095375"/>
                              <a:ext cx="557565" cy="304800"/>
                            </a:xfrm>
                            <a:prstGeom prst="rect">
                              <a:avLst/>
                            </a:prstGeom>
                            <a:noFill/>
                            <a:ln w="9525">
                              <a:noFill/>
                              <a:miter lim="800000"/>
                              <a:headEnd/>
                              <a:tailEnd/>
                            </a:ln>
                          </wps:spPr>
                          <wps:txbx>
                            <w:txbxContent>
                              <w:p w14:paraId="45D2E8F4" w14:textId="77777777" w:rsidR="008B723E" w:rsidRPr="008B723E" w:rsidRDefault="008B723E" w:rsidP="008B723E">
                                <w:pPr>
                                  <w:rPr>
                                    <w:bCs/>
                                    <w:sz w:val="22"/>
                                    <w:szCs w:val="22"/>
                                    <w:vertAlign w:val="subscript"/>
                                  </w:rPr>
                                </w:pPr>
                                <w:r w:rsidRPr="008B723E">
                                  <w:rPr>
                                    <w:bCs/>
                                    <w:sz w:val="22"/>
                                    <w:szCs w:val="22"/>
                                  </w:rPr>
                                  <w:t>8Ω</w:t>
                                </w:r>
                              </w:p>
                            </w:txbxContent>
                          </wps:txbx>
                          <wps:bodyPr rot="0" vert="horz" wrap="square" lIns="91440" tIns="45720" rIns="91440" bIns="45720" anchor="t" anchorCtr="0">
                            <a:noAutofit/>
                          </wps:bodyPr>
                        </wps:wsp>
                        <wps:wsp>
                          <wps:cNvPr id="1701675935" name="Text Box 1701675935"/>
                          <wps:cNvSpPr txBox="1">
                            <a:spLocks noChangeArrowheads="1"/>
                          </wps:cNvSpPr>
                          <wps:spPr bwMode="auto">
                            <a:xfrm>
                              <a:off x="1190032" y="1414008"/>
                              <a:ext cx="895350" cy="266700"/>
                            </a:xfrm>
                            <a:prstGeom prst="rect">
                              <a:avLst/>
                            </a:prstGeom>
                            <a:noFill/>
                            <a:ln w="9525">
                              <a:noFill/>
                              <a:miter lim="800000"/>
                              <a:headEnd/>
                              <a:tailEnd/>
                            </a:ln>
                          </wps:spPr>
                          <wps:txbx>
                            <w:txbxContent>
                              <w:p w14:paraId="70953707" w14:textId="29303715" w:rsidR="008B723E" w:rsidRPr="008B723E" w:rsidRDefault="008B723E" w:rsidP="008B723E">
                                <w:pPr>
                                  <w:rPr>
                                    <w:bCs/>
                                    <w:sz w:val="22"/>
                                    <w:szCs w:val="22"/>
                                    <w:vertAlign w:val="subscript"/>
                                  </w:rPr>
                                </w:pPr>
                                <w:r w:rsidRPr="008B723E">
                                  <w:rPr>
                                    <w:bCs/>
                                    <w:sz w:val="22"/>
                                    <w:szCs w:val="22"/>
                                  </w:rPr>
                                  <w:t xml:space="preserve">Hình </w:t>
                                </w:r>
                                <w:r>
                                  <w:rPr>
                                    <w:bCs/>
                                    <w:sz w:val="22"/>
                                    <w:szCs w:val="22"/>
                                  </w:rPr>
                                  <w:t>3</w:t>
                                </w:r>
                                <w:r w:rsidRPr="008B723E">
                                  <w:rPr>
                                    <w:bCs/>
                                    <w:sz w:val="22"/>
                                    <w:szCs w:val="22"/>
                                  </w:rPr>
                                  <w:t>7.</w:t>
                                </w:r>
                              </w:p>
                            </w:txbxContent>
                          </wps:txbx>
                          <wps:bodyPr rot="0" vert="horz" wrap="square" lIns="91440" tIns="45720" rIns="91440" bIns="45720" anchor="t" anchorCtr="0">
                            <a:noAutofit/>
                          </wps:bodyPr>
                        </wps:wsp>
                        <wps:wsp>
                          <wps:cNvPr id="1701675936" name="Straight Connector 1701675936"/>
                          <wps:cNvCnPr>
                            <a:cxnSpLocks/>
                          </wps:cNvCnPr>
                          <wps:spPr>
                            <a:xfrm rot="18532137" flipV="1">
                              <a:off x="1514475" y="1257300"/>
                              <a:ext cx="181761" cy="147746"/>
                            </a:xfrm>
                            <a:prstGeom prst="line">
                              <a:avLst/>
                            </a:prstGeom>
                            <a:noFill/>
                            <a:ln w="19050" cap="flat" cmpd="sng" algn="ctr">
                              <a:solidFill>
                                <a:sysClr val="windowText" lastClr="000000"/>
                              </a:solidFill>
                              <a:prstDash val="solid"/>
                              <a:miter lim="800000"/>
                            </a:ln>
                            <a:effectLst/>
                          </wps:spPr>
                          <wps:bodyPr/>
                        </wps:wsp>
                        <wps:wsp>
                          <wps:cNvPr id="1701675937" name="Straight Connector 1701675937"/>
                          <wps:cNvCnPr>
                            <a:cxnSpLocks/>
                          </wps:cNvCnPr>
                          <wps:spPr>
                            <a:xfrm flipV="1">
                              <a:off x="914400" y="1447800"/>
                              <a:ext cx="1299210" cy="3810"/>
                            </a:xfrm>
                            <a:prstGeom prst="line">
                              <a:avLst/>
                            </a:prstGeom>
                            <a:noFill/>
                            <a:ln w="190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30CAC1B4" id="Group 774" o:spid="_x0000_s1201" style="position:absolute;left:0;text-align:left;margin-left:286.6pt;margin-top:10.85pt;width:195.75pt;height:132.35pt;z-index:251901952;mso-position-horizontal-relative:text;mso-position-vertical-relative:text" coordorigin="952" coordsize="24860,1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">
                <v:line id="Straight Connector 1350023344" o:spid="_x0000_s1202" style="position:absolute;flip:x y;visibility:visible;mso-wrap-style:square" from="22002,11620" to="22002,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" strokecolor="windowText" strokeweight="1.5pt">
                  <v:stroke joinstyle="miter"/>
                  <o:lock v:ext="edit" shapetype="f"/>
                </v:line>
                <v:group id="Group 1350023345" o:spid="_x0000_s1203" style="position:absolute;left:952;width:24860;height:16807" coordorigin="952" coordsize="24860,1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">
                  <v:shape id="Text Box 2" o:spid="_x0000_s1204" type="#_x0000_t202" style="position:absolute;left:22479;top:2571;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" filled="f" stroked="f">
                    <v:textbox>
                      <w:txbxContent>
                        <w:p w14:paraId="61BD08C0" w14:textId="77777777" w:rsidR="008B723E" w:rsidRPr="008B723E" w:rsidRDefault="008B723E" w:rsidP="008B723E">
                          <w:pPr>
                            <w:rPr>
                              <w:bCs/>
                              <w:sz w:val="22"/>
                              <w:szCs w:val="22"/>
                              <w:vertAlign w:val="subscript"/>
                            </w:rPr>
                          </w:pPr>
                          <w:r w:rsidRPr="008B723E">
                            <w:rPr>
                              <w:bCs/>
                              <w:sz w:val="22"/>
                              <w:szCs w:val="22"/>
                            </w:rPr>
                            <w:t>B</w:t>
                          </w:r>
                        </w:p>
                      </w:txbxContent>
                    </v:textbox>
                  </v:shape>
                  <v:line id="Straight Connector 1350023347" o:spid="_x0000_s1205" style="position:absolute;flip:x;visibility:visible;mso-wrap-style:square" from="9144,2762" to="11850,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" strokecolor="windowText" strokeweight="1.5pt">
                    <v:stroke joinstyle="miter"/>
                    <o:lock v:ext="edit" shapetype="f"/>
                  </v:line>
                  <v:line id="Straight Connector 1350023348" o:spid="_x0000_s1206" style="position:absolute;flip:x y;visibility:visible;mso-wrap-style:square" from="15906,2762" to="16097,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" strokecolor="windowText" strokeweight="1.5pt">
                    <v:stroke joinstyle="miter"/>
                    <o:lock v:ext="edit" shapetype="f"/>
                  </v:line>
                  <v:group id="Group 13" o:spid="_x0000_s1207" style="position:absolute;left:16002;top:2190;width:5803;height:1029"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">
                    <v:rect id="Rectangle 14" o:spid="_x0000_s1208"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" strokeweight="1.5pt"/>
                    <v:shape id="AutoShape 15" o:spid="_x0000_s1209"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" strokeweight="1.5pt"/>
                    <v:shape id="AutoShape 16" o:spid="_x0000_s1210"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" strokeweight="1.5pt"/>
                  </v:group>
                  <v:group id="Group 1350023353" o:spid="_x0000_s1211" style="position:absolute;left:20669;top:1905;width:3734;height:1828" coordsize="3733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">
                    <v:line id="Line 3" o:spid="_x0000_s1212" style="position:absolute;visibility:visible;mso-wrap-style:square" from="0,85725" to="27432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" strokeweight="1.5pt">
                      <v:stroke endarrow="oval"/>
                    </v:line>
                    <v:line id="Line 4" o:spid="_x0000_s1213" style="position:absolute;flip:x;visibility:visible;mso-wrap-style:square" from="190500,0" to="373380,1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"/>
                  </v:group>
                  <v:shape id="Text Box 2" o:spid="_x0000_s1214" type="#_x0000_t202" style="position:absolute;left:11239;top:190;width:55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" filled="f" stroked="f">
                    <v:textbox>
                      <w:txbxContent>
                        <w:p w14:paraId="6E5A190E" w14:textId="77777777" w:rsidR="008B723E" w:rsidRPr="008B723E" w:rsidRDefault="008B723E" w:rsidP="008B723E">
                          <w:pPr>
                            <w:rPr>
                              <w:bCs/>
                              <w:sz w:val="22"/>
                              <w:szCs w:val="22"/>
                              <w:vertAlign w:val="subscript"/>
                            </w:rPr>
                          </w:pPr>
                          <w:r w:rsidRPr="008B723E">
                            <w:rPr>
                              <w:bCs/>
                              <w:sz w:val="22"/>
                              <w:szCs w:val="22"/>
                            </w:rPr>
                            <w:t>30Ω</w:t>
                          </w:r>
                        </w:p>
                      </w:txbxContent>
                    </v:textbox>
                  </v:shape>
                  <v:group id="Group 13" o:spid="_x0000_s1215" style="position:absolute;left:10382;top:2286;width:5715;height:1066;flip:y"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">
                    <v:rect id="Rectangle 14" o:spid="_x0000_s1216"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" strokeweight="1.5pt"/>
                    <v:shape id="AutoShape 15" o:spid="_x0000_s1217"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" strokeweight="1.5pt"/>
                    <v:shape id="AutoShape 16" o:spid="_x0000_s1218"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" strokeweight="1.5pt"/>
                  </v:group>
                  <v:group id="Group 1701675905" o:spid="_x0000_s1219" style="position:absolute;left:6000;top:5810;width:3734;height:1829;rotation:180" coordsize="3733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">
                    <v:line id="Line 3" o:spid="_x0000_s1220" style="position:absolute;visibility:visible;mso-wrap-style:square" from="0,85725" to="27432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" strokeweight="1.5pt">
                      <v:stroke endarrow="oval"/>
                    </v:line>
                    <v:line id="Line 4" o:spid="_x0000_s1221" style="position:absolute;flip:x;visibility:visible;mso-wrap-style:square" from="190500,0" to="373380,1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"/>
                  </v:group>
                  <v:shape id="Text Box 2" o:spid="_x0000_s1222" type="#_x0000_t202" style="position:absolute;left:5048;top:4095;width:38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" filled="f" stroked="f">
                    <v:textbox>
                      <w:txbxContent>
                        <w:p w14:paraId="7BBC32CD" w14:textId="77777777" w:rsidR="008B723E" w:rsidRPr="008B723E" w:rsidRDefault="008B723E" w:rsidP="008B723E">
                          <w:pPr>
                            <w:rPr>
                              <w:bCs/>
                              <w:sz w:val="22"/>
                              <w:szCs w:val="22"/>
                              <w:vertAlign w:val="subscript"/>
                            </w:rPr>
                          </w:pPr>
                          <w:r w:rsidRPr="008B723E">
                            <w:rPr>
                              <w:bCs/>
                              <w:sz w:val="22"/>
                              <w:szCs w:val="22"/>
                            </w:rPr>
                            <w:t>A</w:t>
                          </w:r>
                        </w:p>
                      </w:txbxContent>
                    </v:textbox>
                  </v:shape>
                  <v:shape id="Text Box 2" o:spid="_x0000_s1223" type="#_x0000_t202" style="position:absolute;left:952;top:6191;width:38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" filled="f" stroked="f">
                    <v:textbox>
                      <w:txbxContent>
                        <w:p w14:paraId="5C9B7D74" w14:textId="77777777" w:rsidR="008B723E" w:rsidRPr="008B723E" w:rsidRDefault="008B723E" w:rsidP="008B723E">
                          <w:pPr>
                            <w:rPr>
                              <w:bCs/>
                              <w:sz w:val="22"/>
                              <w:szCs w:val="22"/>
                              <w:vertAlign w:val="subscript"/>
                            </w:rPr>
                          </w:pPr>
                        </w:p>
                      </w:txbxContent>
                    </v:textbox>
                  </v:shape>
                  <v:shape id="Text Box 2" o:spid="_x0000_s1224" type="#_x0000_t202" style="position:absolute;left:16859;width:55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" filled="f" stroked="f">
                    <v:textbox>
                      <w:txbxContent>
                        <w:p w14:paraId="3830ED21" w14:textId="77777777" w:rsidR="008B723E" w:rsidRPr="008B723E" w:rsidRDefault="008B723E" w:rsidP="008B723E">
                          <w:pPr>
                            <w:rPr>
                              <w:bCs/>
                              <w:sz w:val="22"/>
                              <w:szCs w:val="22"/>
                              <w:vertAlign w:val="subscript"/>
                            </w:rPr>
                          </w:pPr>
                          <w:r w:rsidRPr="008B723E">
                            <w:rPr>
                              <w:bCs/>
                              <w:sz w:val="22"/>
                              <w:szCs w:val="22"/>
                            </w:rPr>
                            <w:t>4Ω</w:t>
                          </w:r>
                        </w:p>
                      </w:txbxContent>
                    </v:textbox>
                  </v:shape>
                  <v:line id="Straight Connector 1701675911" o:spid="_x0000_s1225" style="position:absolute;flip:x y;visibility:visible;mso-wrap-style:square" from="21907,2762" to="2200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" strokecolor="windowText" strokeweight="1.5pt">
                    <v:stroke joinstyle="miter"/>
                    <o:lock v:ext="edit" shapetype="f"/>
                  </v:line>
                  <v:shape id="Text Box 2" o:spid="_x0000_s1226" type="#_x0000_t202" style="position:absolute;left:10382;top:3905;width:55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" filled="f" stroked="f">
                    <v:textbox>
                      <w:txbxContent>
                        <w:p w14:paraId="24D22E92" w14:textId="77777777" w:rsidR="008B723E" w:rsidRPr="008B723E" w:rsidRDefault="008B723E" w:rsidP="008B723E">
                          <w:pPr>
                            <w:rPr>
                              <w:bCs/>
                              <w:sz w:val="22"/>
                              <w:szCs w:val="22"/>
                              <w:vertAlign w:val="subscript"/>
                            </w:rPr>
                          </w:pPr>
                          <w:r w:rsidRPr="008B723E">
                            <w:rPr>
                              <w:bCs/>
                              <w:sz w:val="22"/>
                              <w:szCs w:val="22"/>
                            </w:rPr>
                            <w:t>6Ω</w:t>
                          </w:r>
                        </w:p>
                      </w:txbxContent>
                    </v:textbox>
                  </v:shape>
                  <v:group id="Group 13" o:spid="_x0000_s1227" style="position:absolute;left:9429;top:6096;width:6573;height:1219"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">
                    <v:rect id="Rectangle 14" o:spid="_x0000_s1228"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" strokeweight="1.5pt"/>
                    <v:shape id="AutoShape 15" o:spid="_x0000_s1229"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" strokeweight="1.5pt"/>
                    <v:shape id="AutoShape 16" o:spid="_x0000_s1230"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" strokeweight="1.5pt"/>
                  </v:group>
                  <v:group id="Group 13" o:spid="_x0000_s1231" style="position:absolute;left:13715;top:9811;width:4769;height:1130;rotation:-90"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">
                    <v:rect id="Rectangle 14" o:spid="_x0000_s1232"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" strokeweight="1.5pt"/>
                    <v:shape id="AutoShape 15" o:spid="_x0000_s1233"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" strokeweight="1.5pt"/>
                    <v:shape id="AutoShape 16" o:spid="_x0000_s1234"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" strokeweight="1.5pt"/>
                  </v:group>
                  <v:group id="Group 13" o:spid="_x0000_s1235" style="position:absolute;left:19145;top:9333;width:5804;height:1029;rotation:90"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">
                    <v:rect id="Rectangle 14" o:spid="_x0000_s1236"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" strokeweight="1.5pt"/>
                    <v:shape id="AutoShape 15" o:spid="_x0000_s1237"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" strokeweight="1.5pt"/>
                    <v:shape id="AutoShape 16" o:spid="_x0000_s1238"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" strokeweight="1.5pt"/>
                  </v:group>
                  <v:shape id="Text Box 2" o:spid="_x0000_s1239" type="#_x0000_t202" style="position:absolute;left:4857;top:9429;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" filled="f" stroked="f">
                    <v:textbox>
                      <w:txbxContent>
                        <w:p w14:paraId="00DAEDA9" w14:textId="77777777" w:rsidR="008B723E" w:rsidRPr="008B723E" w:rsidRDefault="008B723E" w:rsidP="008B723E">
                          <w:pPr>
                            <w:rPr>
                              <w:bCs/>
                              <w:sz w:val="22"/>
                              <w:szCs w:val="22"/>
                              <w:vertAlign w:val="subscript"/>
                            </w:rPr>
                          </w:pPr>
                          <w:r w:rsidRPr="008B723E">
                            <w:rPr>
                              <w:bCs/>
                              <w:sz w:val="22"/>
                              <w:szCs w:val="22"/>
                            </w:rPr>
                            <w:t>10Ω</w:t>
                          </w:r>
                        </w:p>
                      </w:txbxContent>
                    </v:textbox>
                  </v:shape>
                  <v:shape id="Text Box 2" o:spid="_x0000_s1240" type="#_x0000_t202" style="position:absolute;left:21717;top:8096;width:40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" filled="f" stroked="f">
                    <v:textbox>
                      <w:txbxContent>
                        <w:p w14:paraId="3EF8A614" w14:textId="77777777" w:rsidR="008B723E" w:rsidRPr="008B723E" w:rsidRDefault="008B723E" w:rsidP="008B723E">
                          <w:pPr>
                            <w:rPr>
                              <w:bCs/>
                              <w:sz w:val="22"/>
                              <w:szCs w:val="22"/>
                              <w:vertAlign w:val="subscript"/>
                            </w:rPr>
                          </w:pPr>
                          <w:r w:rsidRPr="008B723E">
                            <w:rPr>
                              <w:bCs/>
                              <w:sz w:val="22"/>
                              <w:szCs w:val="22"/>
                            </w:rPr>
                            <w:t>4Ω</w:t>
                          </w:r>
                        </w:p>
                      </w:txbxContent>
                    </v:textbox>
                  </v:shape>
                  <v:shape id="Text Box 2" o:spid="_x0000_s1241" type="#_x0000_t202" style="position:absolute;left:16002;top:8572;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" filled="f" stroked="f">
                    <v:textbox>
                      <w:txbxContent>
                        <w:p w14:paraId="27EAE751" w14:textId="77777777" w:rsidR="008B723E" w:rsidRPr="008B723E" w:rsidRDefault="008B723E" w:rsidP="008B723E">
                          <w:pPr>
                            <w:rPr>
                              <w:bCs/>
                              <w:sz w:val="22"/>
                              <w:szCs w:val="22"/>
                              <w:vertAlign w:val="subscript"/>
                            </w:rPr>
                          </w:pPr>
                          <w:r w:rsidRPr="008B723E">
                            <w:rPr>
                              <w:bCs/>
                              <w:sz w:val="22"/>
                              <w:szCs w:val="22"/>
                            </w:rPr>
                            <w:t>10Ω</w:t>
                          </w:r>
                        </w:p>
                      </w:txbxContent>
                    </v:textbox>
                  </v:shape>
                  <v:group id="Group 1701675928" o:spid="_x0000_s1242" style="position:absolute;left:8572;top:2762;width:1327;height:11716" coordsize="1047,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">
                    <v:line id="Straight Connector 1701675929" o:spid="_x0000_s1243" style="position:absolute;rotation:90;flip:y;visibility:visible;mso-wrap-style:square" from="-5572,6030" to="6524,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" strokecolor="windowText" strokeweight="1.5pt">
                      <v:stroke joinstyle="miter"/>
                    </v:line>
                    <v:rect id="Rectangle 1701675930" o:spid="_x0000_s1244" style="position:absolute;left:-810;top:7936;width:2667;height:10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" fillcolor="window" strokecolor="windowText" strokeweight="1.5pt"/>
                  </v:group>
                  <v:group id="Group 1701675931" o:spid="_x0000_s1245" style="position:absolute;left:7619;top:9811;width:10217;height:1374;rotation:-3210797fd" coordsize="1209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">
                    <v:line id="Straight Connector 1701675932" o:spid="_x0000_s1246" style="position:absolute;flip:y;visibility:visible;mso-wrap-style:square" from="0,476" to="1209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" strokecolor="windowText" strokeweight="1.5pt">
                      <v:stroke joinstyle="miter"/>
                    </v:line>
                    <v:rect id="Rectangle 1701675933" o:spid="_x0000_s1247" style="position:absolute;left:4381;width:266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" fillcolor="window" strokecolor="windowText" strokeweight="1.5pt"/>
                  </v:group>
                  <v:shape id="Text Box 2" o:spid="_x0000_s1248" type="#_x0000_t202" style="position:absolute;left:11430;top:10953;width:55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" filled="f" stroked="f">
                    <v:textbox>
                      <w:txbxContent>
                        <w:p w14:paraId="45D2E8F4" w14:textId="77777777" w:rsidR="008B723E" w:rsidRPr="008B723E" w:rsidRDefault="008B723E" w:rsidP="008B723E">
                          <w:pPr>
                            <w:rPr>
                              <w:bCs/>
                              <w:sz w:val="22"/>
                              <w:szCs w:val="22"/>
                              <w:vertAlign w:val="subscript"/>
                            </w:rPr>
                          </w:pPr>
                          <w:r w:rsidRPr="008B723E">
                            <w:rPr>
                              <w:bCs/>
                              <w:sz w:val="22"/>
                              <w:szCs w:val="22"/>
                            </w:rPr>
                            <w:t>8Ω</w:t>
                          </w:r>
                        </w:p>
                      </w:txbxContent>
                    </v:textbox>
                  </v:shape>
                  <v:shape id="Text Box 1701675935" o:spid="_x0000_s1249" type="#_x0000_t202" style="position:absolute;left:11900;top:14140;width:8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" filled="f" stroked="f">
                    <v:textbox>
                      <w:txbxContent>
                        <w:p w14:paraId="70953707" w14:textId="29303715" w:rsidR="008B723E" w:rsidRPr="008B723E" w:rsidRDefault="008B723E" w:rsidP="008B723E">
                          <w:pPr>
                            <w:rPr>
                              <w:bCs/>
                              <w:sz w:val="22"/>
                              <w:szCs w:val="22"/>
                              <w:vertAlign w:val="subscript"/>
                            </w:rPr>
                          </w:pPr>
                          <w:r w:rsidRPr="008B723E">
                            <w:rPr>
                              <w:bCs/>
                              <w:sz w:val="22"/>
                              <w:szCs w:val="22"/>
                            </w:rPr>
                            <w:t xml:space="preserve">Hình </w:t>
                          </w:r>
                          <w:r>
                            <w:rPr>
                              <w:bCs/>
                              <w:sz w:val="22"/>
                              <w:szCs w:val="22"/>
                            </w:rPr>
                            <w:t>3</w:t>
                          </w:r>
                          <w:r w:rsidRPr="008B723E">
                            <w:rPr>
                              <w:bCs/>
                              <w:sz w:val="22"/>
                              <w:szCs w:val="22"/>
                            </w:rPr>
                            <w:t>7.</w:t>
                          </w:r>
                        </w:p>
                      </w:txbxContent>
                    </v:textbox>
                  </v:shape>
                  <v:line id="Straight Connector 1701675936" o:spid="_x0000_s1250" style="position:absolute;rotation:3350924fd;flip:y;visibility:visible;mso-wrap-style:square" from="15144,12572" to="16962,1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" strokecolor="windowText" strokeweight="1.5pt">
                    <v:stroke joinstyle="miter"/>
                    <o:lock v:ext="edit" shapetype="f"/>
                  </v:line>
                  <v:line id="Straight Connector 1701675937" o:spid="_x0000_s1251" style="position:absolute;flip:y;visibility:visible;mso-wrap-style:square" from="9144,14478" to="22136,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" strokecolor="windowText" strokeweight="1.5pt">
                    <v:stroke joinstyle="miter"/>
                    <o:lock v:ext="edit" shapetype="f"/>
                  </v:line>
                </v:group>
              </v:group>
            </w:pict>
          </mc:Fallback>
        </mc:AlternateContent>
      </w:r>
      <w:r w:rsidRPr="00A01623">
        <w:rPr>
          <w:b/>
          <w:bCs/>
          <w:color w:val="auto"/>
          <w:sz w:val="26"/>
          <w:szCs w:val="26"/>
          <w:lang w:eastAsia="vi-VN" w:bidi="vi-VN"/>
        </w:rPr>
        <w:t xml:space="preserve">Câu </w:t>
      </w:r>
      <w:r w:rsidRPr="00A01623">
        <w:rPr>
          <w:b/>
          <w:bCs/>
          <w:color w:val="auto"/>
          <w:sz w:val="26"/>
          <w:szCs w:val="26"/>
          <w:lang w:val="vi-VN" w:eastAsia="vi-VN" w:bidi="vi-VN"/>
        </w:rPr>
        <w:t>3</w:t>
      </w:r>
      <w:r w:rsidRPr="00A01623">
        <w:rPr>
          <w:b/>
          <w:bCs/>
          <w:color w:val="auto"/>
          <w:sz w:val="26"/>
          <w:szCs w:val="26"/>
          <w:lang w:eastAsia="vi-VN" w:bidi="vi-VN"/>
        </w:rPr>
        <w:t>7</w:t>
      </w:r>
      <w:r w:rsidRPr="00A01623">
        <w:rPr>
          <w:b/>
          <w:bCs/>
          <w:color w:val="auto"/>
          <w:sz w:val="26"/>
          <w:szCs w:val="26"/>
          <w:lang w:val="vi-VN" w:eastAsia="vi-VN" w:bidi="vi-VN"/>
        </w:rPr>
        <w:t>.  (SBT-CTS</w:t>
      </w:r>
      <w:r w:rsidRPr="00A01623">
        <w:rPr>
          <w:b/>
          <w:bCs/>
          <w:color w:val="auto"/>
          <w:sz w:val="26"/>
          <w:szCs w:val="26"/>
          <w:lang w:eastAsia="vi-VN" w:bidi="vi-VN"/>
        </w:rPr>
        <w:t>T</w:t>
      </w:r>
      <w:r w:rsidRPr="00A01623">
        <w:rPr>
          <w:b/>
          <w:bCs/>
          <w:color w:val="auto"/>
          <w:sz w:val="26"/>
          <w:szCs w:val="26"/>
          <w:lang w:val="vi-VN" w:eastAsia="vi-VN" w:bidi="vi-VN"/>
        </w:rPr>
        <w:t xml:space="preserve">-VD): </w:t>
      </w:r>
      <w:r w:rsidRPr="00A01623">
        <w:rPr>
          <w:color w:val="auto"/>
          <w:sz w:val="26"/>
          <w:szCs w:val="26"/>
          <w:lang w:val="vi-VN" w:eastAsia="vi-VN" w:bidi="vi-VN"/>
        </w:rPr>
        <w:t xml:space="preserve">Các điện trở mắc như Hình </w:t>
      </w:r>
      <w:r w:rsidRPr="00A01623">
        <w:rPr>
          <w:color w:val="auto"/>
          <w:sz w:val="26"/>
          <w:szCs w:val="26"/>
          <w:lang w:eastAsia="vi-VN" w:bidi="vi-VN"/>
        </w:rPr>
        <w:t>3</w:t>
      </w:r>
      <w:r w:rsidRPr="00A01623">
        <w:rPr>
          <w:color w:val="auto"/>
          <w:sz w:val="26"/>
          <w:szCs w:val="26"/>
          <w:lang w:val="vi-VN" w:eastAsia="vi-VN" w:bidi="vi-VN"/>
        </w:rPr>
        <w:t>7.</w:t>
      </w:r>
    </w:p>
    <w:p w14:paraId="46C648D5" w14:textId="49BE59B3" w:rsidR="008B723E" w:rsidRPr="00A01623" w:rsidRDefault="008B723E" w:rsidP="008B723E">
      <w:pPr>
        <w:widowControl w:val="0"/>
        <w:jc w:val="both"/>
        <w:rPr>
          <w:noProof/>
          <w:color w:val="auto"/>
          <w:sz w:val="26"/>
          <w:szCs w:val="26"/>
          <w:lang w:val="vi-VN"/>
        </w:rPr>
      </w:pPr>
      <w:r w:rsidRPr="00A01623">
        <w:rPr>
          <w:color w:val="auto"/>
          <w:sz w:val="26"/>
          <w:szCs w:val="26"/>
          <w:lang w:eastAsia="vi-VN" w:bidi="vi-VN"/>
        </w:rPr>
        <w:t>a.</w:t>
      </w:r>
      <w:r w:rsidRPr="00A01623">
        <w:rPr>
          <w:color w:val="auto"/>
          <w:sz w:val="26"/>
          <w:szCs w:val="26"/>
          <w:lang w:val="vi-VN" w:eastAsia="vi-VN" w:bidi="vi-VN"/>
        </w:rPr>
        <w:t xml:space="preserve"> Hãy tính điện trở tương đương giữa hai điểm A và B.</w:t>
      </w:r>
      <w:r w:rsidRPr="00A01623">
        <w:rPr>
          <w:noProof/>
          <w:color w:val="auto"/>
          <w:sz w:val="26"/>
          <w:szCs w:val="26"/>
          <w:lang w:val="vi-VN"/>
        </w:rPr>
        <w:t xml:space="preserve"> </w:t>
      </w:r>
    </w:p>
    <w:p w14:paraId="3FE4F29D" w14:textId="6CEBABA4" w:rsidR="008B723E" w:rsidRPr="00A01623" w:rsidRDefault="008B723E" w:rsidP="008B723E">
      <w:pPr>
        <w:widowControl w:val="0"/>
        <w:jc w:val="both"/>
        <w:rPr>
          <w:noProof/>
          <w:color w:val="auto"/>
          <w:sz w:val="26"/>
          <w:szCs w:val="26"/>
        </w:rPr>
      </w:pPr>
      <w:r w:rsidRPr="00A01623">
        <w:rPr>
          <w:noProof/>
          <w:color w:val="auto"/>
          <w:sz w:val="26"/>
          <w:szCs w:val="26"/>
        </w:rPr>
        <w:t>b. U</w:t>
      </w:r>
      <w:r w:rsidRPr="00A01623">
        <w:rPr>
          <w:noProof/>
          <w:color w:val="auto"/>
          <w:sz w:val="26"/>
          <w:szCs w:val="26"/>
          <w:vertAlign w:val="subscript"/>
        </w:rPr>
        <w:t>AB</w:t>
      </w:r>
      <w:r w:rsidRPr="00A01623">
        <w:rPr>
          <w:noProof/>
          <w:color w:val="auto"/>
          <w:sz w:val="26"/>
          <w:szCs w:val="26"/>
        </w:rPr>
        <w:t xml:space="preserve"> = 12V. Tính I qua mạch.</w:t>
      </w:r>
    </w:p>
    <w:p w14:paraId="4D3C45B4" w14:textId="77777777" w:rsidR="008B723E" w:rsidRPr="00A01623" w:rsidRDefault="008B723E" w:rsidP="008B723E">
      <w:pPr>
        <w:widowControl w:val="0"/>
        <w:ind w:firstLine="240"/>
        <w:jc w:val="both"/>
        <w:rPr>
          <w:noProof/>
          <w:color w:val="auto"/>
          <w:sz w:val="26"/>
          <w:szCs w:val="26"/>
          <w:lang w:val="vi-VN"/>
        </w:rPr>
      </w:pPr>
    </w:p>
    <w:p w14:paraId="1C4AEDF9" w14:textId="77777777" w:rsidR="008B723E" w:rsidRPr="00A01623" w:rsidRDefault="008B723E" w:rsidP="008B723E">
      <w:pPr>
        <w:widowControl w:val="0"/>
        <w:ind w:firstLine="240"/>
        <w:jc w:val="both"/>
        <w:rPr>
          <w:noProof/>
          <w:color w:val="000000"/>
          <w:sz w:val="26"/>
          <w:szCs w:val="26"/>
          <w:lang w:val="vi-VN"/>
        </w:rPr>
      </w:pPr>
    </w:p>
    <w:p w14:paraId="01982C4C" w14:textId="77777777" w:rsidR="008B723E" w:rsidRPr="00A01623" w:rsidRDefault="008B723E" w:rsidP="008B723E">
      <w:pPr>
        <w:widowControl w:val="0"/>
        <w:ind w:firstLine="240"/>
        <w:jc w:val="both"/>
        <w:rPr>
          <w:noProof/>
          <w:color w:val="000000"/>
          <w:sz w:val="26"/>
          <w:szCs w:val="26"/>
          <w:lang w:val="vi-VN"/>
        </w:rPr>
      </w:pPr>
    </w:p>
    <w:p w14:paraId="45E813FC" w14:textId="77777777" w:rsidR="008B723E" w:rsidRPr="00A01623" w:rsidRDefault="008B723E" w:rsidP="008B723E">
      <w:pPr>
        <w:widowControl w:val="0"/>
        <w:ind w:firstLine="240"/>
        <w:jc w:val="both"/>
        <w:rPr>
          <w:noProof/>
          <w:color w:val="000000"/>
          <w:sz w:val="26"/>
          <w:szCs w:val="26"/>
          <w:lang w:val="vi-VN"/>
        </w:rPr>
      </w:pPr>
    </w:p>
    <w:p w14:paraId="7D1DD4A2" w14:textId="7C7354DE" w:rsidR="008B723E" w:rsidRPr="00A01623" w:rsidRDefault="008B723E" w:rsidP="008B723E">
      <w:pPr>
        <w:widowControl w:val="0"/>
        <w:jc w:val="both"/>
        <w:rPr>
          <w:noProof/>
          <w:color w:val="000000"/>
          <w:sz w:val="26"/>
          <w:szCs w:val="26"/>
          <w:lang w:val="vi-VN"/>
        </w:rPr>
      </w:pPr>
    </w:p>
    <w:p w14:paraId="30D118F4" w14:textId="77777777" w:rsidR="008B723E" w:rsidRPr="00A01623" w:rsidRDefault="008B723E" w:rsidP="008B723E">
      <w:pPr>
        <w:widowControl w:val="0"/>
        <w:jc w:val="both"/>
        <w:rPr>
          <w:noProof/>
          <w:color w:val="000000"/>
          <w:sz w:val="26"/>
          <w:szCs w:val="26"/>
        </w:rPr>
      </w:pPr>
    </w:p>
    <w:p w14:paraId="2C56DA63" w14:textId="532DE0A8" w:rsidR="008B723E" w:rsidRPr="00A01623" w:rsidRDefault="008B723E" w:rsidP="008B723E">
      <w:pPr>
        <w:widowControl w:val="0"/>
        <w:jc w:val="both"/>
        <w:rPr>
          <w:noProof/>
          <w:color w:val="auto"/>
          <w:sz w:val="26"/>
          <w:szCs w:val="26"/>
          <w:lang w:val="vi-VN"/>
        </w:rPr>
      </w:pPr>
      <w:r w:rsidRPr="00A01623">
        <w:rPr>
          <w:b/>
          <w:bCs/>
          <w:color w:val="auto"/>
          <w:sz w:val="26"/>
          <w:szCs w:val="26"/>
          <w:lang w:eastAsia="vi-VN" w:bidi="vi-VN"/>
        </w:rPr>
        <w:t xml:space="preserve">Câu </w:t>
      </w:r>
      <w:r w:rsidRPr="00A01623">
        <w:rPr>
          <w:b/>
          <w:bCs/>
          <w:color w:val="auto"/>
          <w:sz w:val="26"/>
          <w:szCs w:val="26"/>
          <w:lang w:val="vi-VN" w:eastAsia="vi-VN" w:bidi="vi-VN"/>
        </w:rPr>
        <w:t>3</w:t>
      </w:r>
      <w:r w:rsidRPr="00A01623">
        <w:rPr>
          <w:b/>
          <w:bCs/>
          <w:color w:val="auto"/>
          <w:sz w:val="26"/>
          <w:szCs w:val="26"/>
          <w:lang w:eastAsia="vi-VN" w:bidi="vi-VN"/>
        </w:rPr>
        <w:t>8</w:t>
      </w:r>
      <w:r w:rsidRPr="00A01623">
        <w:rPr>
          <w:b/>
          <w:bCs/>
          <w:color w:val="auto"/>
          <w:sz w:val="26"/>
          <w:szCs w:val="26"/>
          <w:lang w:val="vi-VN" w:eastAsia="vi-VN" w:bidi="vi-VN"/>
        </w:rPr>
        <w:t>. (SBT-CTS</w:t>
      </w:r>
      <w:r w:rsidRPr="00A01623">
        <w:rPr>
          <w:b/>
          <w:bCs/>
          <w:color w:val="auto"/>
          <w:sz w:val="26"/>
          <w:szCs w:val="26"/>
          <w:lang w:eastAsia="vi-VN" w:bidi="vi-VN"/>
        </w:rPr>
        <w:t>T-</w:t>
      </w:r>
      <w:r w:rsidRPr="00A01623">
        <w:rPr>
          <w:b/>
          <w:noProof/>
          <w:color w:val="auto"/>
          <w:sz w:val="26"/>
          <w:szCs w:val="26"/>
          <w:lang w:val="vi-VN"/>
        </w:rPr>
        <w:t>VD):</w:t>
      </w:r>
      <w:r w:rsidRPr="00A01623">
        <w:rPr>
          <w:noProof/>
          <w:color w:val="auto"/>
          <w:sz w:val="26"/>
          <w:szCs w:val="26"/>
          <w:lang w:val="vi-VN"/>
        </w:rPr>
        <w:t xml:space="preserve"> Cho mạch điện như Hình </w:t>
      </w:r>
      <w:r w:rsidRPr="00A01623">
        <w:rPr>
          <w:noProof/>
          <w:color w:val="auto"/>
          <w:sz w:val="26"/>
          <w:szCs w:val="26"/>
        </w:rPr>
        <w:t>38</w:t>
      </w:r>
      <w:r w:rsidRPr="00A01623">
        <w:rPr>
          <w:noProof/>
          <w:color w:val="auto"/>
          <w:sz w:val="26"/>
          <w:szCs w:val="26"/>
          <w:lang w:val="vi-VN"/>
        </w:rPr>
        <w:t xml:space="preserve">. Hỏi cần phải đặt vào giữa hai điểm A và B một hiệu điện thế bằng bao nhiêu để hiệu điện thế giữa hai điểm M, N là  </w:t>
      </w:r>
      <w:r w:rsidRPr="00A01623">
        <w:rPr>
          <w:noProof/>
          <w:color w:val="auto"/>
          <w:position w:val="-12"/>
          <w:sz w:val="26"/>
          <w:szCs w:val="26"/>
          <w:lang w:val="vi-VN" w:eastAsia="vi-VN" w:bidi="vi-VN"/>
        </w:rPr>
        <w:drawing>
          <wp:inline distT="0" distB="0" distL="0" distR="0" wp14:anchorId="75F3F70C" wp14:editId="2B598850">
            <wp:extent cx="817880" cy="228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7880" cy="228600"/>
                    </a:xfrm>
                    <a:prstGeom prst="rect">
                      <a:avLst/>
                    </a:prstGeom>
                    <a:noFill/>
                    <a:ln>
                      <a:noFill/>
                    </a:ln>
                  </pic:spPr>
                </pic:pic>
              </a:graphicData>
            </a:graphic>
          </wp:inline>
        </w:drawing>
      </w:r>
      <w:r w:rsidRPr="00A01623">
        <w:rPr>
          <w:noProof/>
          <w:color w:val="auto"/>
          <w:sz w:val="26"/>
          <w:szCs w:val="26"/>
          <w:lang w:val="vi-VN"/>
        </w:rPr>
        <w:t xml:space="preserve"> ?</w:t>
      </w:r>
    </w:p>
    <w:p w14:paraId="1B04E4CE" w14:textId="22106AC5" w:rsidR="008B723E" w:rsidRPr="00A01623" w:rsidRDefault="00A01623" w:rsidP="008B723E">
      <w:pPr>
        <w:widowControl w:val="0"/>
        <w:ind w:left="158" w:firstLine="245"/>
        <w:jc w:val="both"/>
        <w:rPr>
          <w:noProof/>
          <w:color w:val="auto"/>
          <w:sz w:val="26"/>
          <w:szCs w:val="26"/>
          <w:lang w:val="vi-VN"/>
        </w:rPr>
      </w:pPr>
      <w:r w:rsidRPr="00A01623">
        <w:rPr>
          <w:noProof/>
          <w:color w:val="auto"/>
          <w:sz w:val="26"/>
          <w:szCs w:val="26"/>
          <w:lang w:val="vi-VN" w:eastAsia="vi-VN" w:bidi="vi-VN"/>
        </w:rPr>
        <mc:AlternateContent>
          <mc:Choice Requires="wpg">
            <w:drawing>
              <wp:anchor distT="0" distB="0" distL="114300" distR="114300" simplePos="0" relativeHeight="251902976" behindDoc="0" locked="0" layoutInCell="1" allowOverlap="1" wp14:anchorId="2076D87A" wp14:editId="3C2E9B72">
                <wp:simplePos x="0" y="0"/>
                <wp:positionH relativeFrom="column">
                  <wp:posOffset>4149090</wp:posOffset>
                </wp:positionH>
                <wp:positionV relativeFrom="paragraph">
                  <wp:posOffset>4445</wp:posOffset>
                </wp:positionV>
                <wp:extent cx="2103755" cy="1999615"/>
                <wp:effectExtent l="0" t="0" r="0" b="0"/>
                <wp:wrapNone/>
                <wp:docPr id="838189114" name="Group 838189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755" cy="1999615"/>
                          <a:chOff x="0" y="0"/>
                          <a:chExt cx="2103755" cy="1999539"/>
                        </a:xfrm>
                      </wpg:grpSpPr>
                      <wps:wsp>
                        <wps:cNvPr id="928" name="Text Box 2"/>
                        <wps:cNvSpPr txBox="1">
                          <a:spLocks noChangeArrowheads="1"/>
                        </wps:cNvSpPr>
                        <wps:spPr bwMode="auto">
                          <a:xfrm>
                            <a:off x="1030406" y="0"/>
                            <a:ext cx="557530" cy="304800"/>
                          </a:xfrm>
                          <a:prstGeom prst="rect">
                            <a:avLst/>
                          </a:prstGeom>
                          <a:noFill/>
                          <a:ln w="9525">
                            <a:noFill/>
                            <a:miter lim="800000"/>
                            <a:headEnd/>
                            <a:tailEnd/>
                          </a:ln>
                        </wps:spPr>
                        <wps:txbx>
                          <w:txbxContent>
                            <w:p w14:paraId="1A061C35" w14:textId="77777777" w:rsidR="008B723E" w:rsidRPr="008B723E" w:rsidRDefault="008B723E" w:rsidP="008B723E">
                              <w:pPr>
                                <w:rPr>
                                  <w:b/>
                                  <w:sz w:val="22"/>
                                  <w:szCs w:val="22"/>
                                  <w:vertAlign w:val="subscript"/>
                                </w:rPr>
                              </w:pPr>
                              <w:r w:rsidRPr="008B723E">
                                <w:rPr>
                                  <w:b/>
                                  <w:sz w:val="22"/>
                                  <w:szCs w:val="22"/>
                                </w:rPr>
                                <w:t>6Ω</w:t>
                              </w:r>
                            </w:p>
                          </w:txbxContent>
                        </wps:txbx>
                        <wps:bodyPr rot="0" vert="horz" wrap="square" lIns="91440" tIns="45720" rIns="91440" bIns="45720" anchor="t" anchorCtr="0">
                          <a:noAutofit/>
                        </wps:bodyPr>
                      </wps:wsp>
                      <wpg:grpSp>
                        <wpg:cNvPr id="929" name="Group 929"/>
                        <wpg:cNvGrpSpPr/>
                        <wpg:grpSpPr>
                          <a:xfrm>
                            <a:off x="0" y="218364"/>
                            <a:ext cx="2103755" cy="1781175"/>
                            <a:chOff x="0" y="28575"/>
                            <a:chExt cx="2103755" cy="1781175"/>
                          </a:xfrm>
                        </wpg:grpSpPr>
                        <wps:wsp>
                          <wps:cNvPr id="930" name="Straight Connector 930"/>
                          <wps:cNvCnPr>
                            <a:cxnSpLocks noChangeShapeType="1"/>
                          </wps:cNvCnPr>
                          <wps:spPr bwMode="auto">
                            <a:xfrm rot="10800000" flipV="1">
                              <a:off x="800100" y="400050"/>
                              <a:ext cx="99060" cy="0"/>
                            </a:xfrm>
                            <a:prstGeom prst="line">
                              <a:avLst/>
                            </a:prstGeom>
                            <a:noFill/>
                            <a:ln w="19050">
                              <a:solidFill>
                                <a:srgbClr val="000000"/>
                              </a:solidFill>
                              <a:round/>
                              <a:headEnd/>
                              <a:tailEnd type="oval" w="med" len="med"/>
                            </a:ln>
                          </wps:spPr>
                          <wps:bodyPr/>
                        </wps:wsp>
                        <wps:wsp>
                          <wps:cNvPr id="931" name="Straight Connector 931"/>
                          <wps:cNvCnPr>
                            <a:cxnSpLocks noChangeShapeType="1"/>
                          </wps:cNvCnPr>
                          <wps:spPr bwMode="auto">
                            <a:xfrm rot="10800000" flipV="1">
                              <a:off x="1428750" y="390525"/>
                              <a:ext cx="99060" cy="0"/>
                            </a:xfrm>
                            <a:prstGeom prst="line">
                              <a:avLst/>
                            </a:prstGeom>
                            <a:noFill/>
                            <a:ln w="19050">
                              <a:solidFill>
                                <a:srgbClr val="000000"/>
                              </a:solidFill>
                              <a:round/>
                              <a:headEnd/>
                              <a:tailEnd type="oval" w="med" len="med"/>
                            </a:ln>
                          </wps:spPr>
                          <wps:bodyPr/>
                        </wps:wsp>
                        <wpg:grpSp>
                          <wpg:cNvPr id="932" name="Group 932"/>
                          <wpg:cNvGrpSpPr/>
                          <wpg:grpSpPr>
                            <a:xfrm>
                              <a:off x="0" y="28575"/>
                              <a:ext cx="2103755" cy="1781175"/>
                              <a:chOff x="0" y="0"/>
                              <a:chExt cx="2103755" cy="1781175"/>
                            </a:xfrm>
                          </wpg:grpSpPr>
                          <wps:wsp>
                            <wps:cNvPr id="933" name="Straight Connector 933"/>
                            <wps:cNvCnPr>
                              <a:cxnSpLocks/>
                            </wps:cNvCnPr>
                            <wps:spPr>
                              <a:xfrm flipV="1">
                                <a:off x="428625" y="1381125"/>
                                <a:ext cx="809625" cy="0"/>
                              </a:xfrm>
                              <a:prstGeom prst="line">
                                <a:avLst/>
                              </a:prstGeom>
                              <a:noFill/>
                              <a:ln w="19050" cap="flat" cmpd="sng" algn="ctr">
                                <a:solidFill>
                                  <a:sysClr val="windowText" lastClr="000000"/>
                                </a:solidFill>
                                <a:prstDash val="solid"/>
                                <a:miter lim="800000"/>
                              </a:ln>
                              <a:effectLst/>
                            </wps:spPr>
                            <wps:bodyPr/>
                          </wps:wsp>
                          <wpg:grpSp>
                            <wpg:cNvPr id="934" name="Group 934"/>
                            <wpg:cNvGrpSpPr/>
                            <wpg:grpSpPr>
                              <a:xfrm>
                                <a:off x="0" y="0"/>
                                <a:ext cx="2103755" cy="1781175"/>
                                <a:chOff x="0" y="0"/>
                                <a:chExt cx="2103755" cy="1781175"/>
                              </a:xfrm>
                            </wpg:grpSpPr>
                            <wps:wsp>
                              <wps:cNvPr id="935" name="Straight Connector 935"/>
                              <wps:cNvCnPr>
                                <a:cxnSpLocks/>
                              </wps:cNvCnPr>
                              <wps:spPr>
                                <a:xfrm flipH="1" flipV="1">
                                  <a:off x="800100" y="962025"/>
                                  <a:ext cx="0" cy="419100"/>
                                </a:xfrm>
                                <a:prstGeom prst="line">
                                  <a:avLst/>
                                </a:prstGeom>
                                <a:noFill/>
                                <a:ln w="19050" cap="flat" cmpd="sng" algn="ctr">
                                  <a:solidFill>
                                    <a:sysClr val="windowText" lastClr="000000"/>
                                  </a:solidFill>
                                  <a:prstDash val="solid"/>
                                  <a:miter lim="800000"/>
                                </a:ln>
                                <a:effectLst/>
                              </wps:spPr>
                              <wps:bodyPr/>
                            </wps:wsp>
                            <wpg:grpSp>
                              <wpg:cNvPr id="936" name="Group 936"/>
                              <wpg:cNvGrpSpPr/>
                              <wpg:grpSpPr>
                                <a:xfrm>
                                  <a:off x="0" y="0"/>
                                  <a:ext cx="2103755" cy="1781175"/>
                                  <a:chOff x="0" y="0"/>
                                  <a:chExt cx="2103755" cy="1781175"/>
                                </a:xfrm>
                              </wpg:grpSpPr>
                              <wps:wsp>
                                <wps:cNvPr id="937" name="Text Box 2"/>
                                <wps:cNvSpPr txBox="1">
                                  <a:spLocks noChangeArrowheads="1"/>
                                </wps:cNvSpPr>
                                <wps:spPr bwMode="auto">
                                  <a:xfrm>
                                    <a:off x="623740" y="116478"/>
                                    <a:ext cx="380365" cy="304800"/>
                                  </a:xfrm>
                                  <a:prstGeom prst="rect">
                                    <a:avLst/>
                                  </a:prstGeom>
                                  <a:noFill/>
                                  <a:ln w="9525">
                                    <a:noFill/>
                                    <a:miter lim="800000"/>
                                    <a:headEnd/>
                                    <a:tailEnd/>
                                  </a:ln>
                                </wps:spPr>
                                <wps:txbx>
                                  <w:txbxContent>
                                    <w:p w14:paraId="5C2151EF" w14:textId="77777777" w:rsidR="008B723E" w:rsidRPr="008B723E" w:rsidRDefault="008B723E" w:rsidP="008B723E">
                                      <w:pPr>
                                        <w:rPr>
                                          <w:b/>
                                          <w:sz w:val="22"/>
                                          <w:szCs w:val="22"/>
                                          <w:vertAlign w:val="subscript"/>
                                        </w:rPr>
                                      </w:pPr>
                                      <w:r w:rsidRPr="008B723E">
                                        <w:rPr>
                                          <w:b/>
                                          <w:sz w:val="22"/>
                                          <w:szCs w:val="22"/>
                                        </w:rPr>
                                        <w:t>M</w:t>
                                      </w:r>
                                    </w:p>
                                  </w:txbxContent>
                                </wps:txbx>
                                <wps:bodyPr rot="0" vert="horz" wrap="square" lIns="91440" tIns="45720" rIns="91440" bIns="45720" anchor="t" anchorCtr="0">
                                  <a:noAutofit/>
                                </wps:bodyPr>
                              </wps:wsp>
                              <wps:wsp>
                                <wps:cNvPr id="938" name="Text Box 2"/>
                                <wps:cNvSpPr txBox="1">
                                  <a:spLocks noChangeArrowheads="1"/>
                                </wps:cNvSpPr>
                                <wps:spPr bwMode="auto">
                                  <a:xfrm>
                                    <a:off x="1278889" y="123825"/>
                                    <a:ext cx="380365" cy="304800"/>
                                  </a:xfrm>
                                  <a:prstGeom prst="rect">
                                    <a:avLst/>
                                  </a:prstGeom>
                                  <a:noFill/>
                                  <a:ln w="9525">
                                    <a:noFill/>
                                    <a:miter lim="800000"/>
                                    <a:headEnd/>
                                    <a:tailEnd/>
                                  </a:ln>
                                </wps:spPr>
                                <wps:txbx>
                                  <w:txbxContent>
                                    <w:p w14:paraId="15614B46" w14:textId="77777777" w:rsidR="008B723E" w:rsidRPr="008B723E" w:rsidRDefault="008B723E" w:rsidP="008B723E">
                                      <w:pPr>
                                        <w:rPr>
                                          <w:b/>
                                          <w:sz w:val="22"/>
                                          <w:szCs w:val="22"/>
                                          <w:vertAlign w:val="subscript"/>
                                        </w:rPr>
                                      </w:pPr>
                                      <w:r w:rsidRPr="008B723E">
                                        <w:rPr>
                                          <w:b/>
                                          <w:sz w:val="22"/>
                                          <w:szCs w:val="22"/>
                                        </w:rPr>
                                        <w:t>N</w:t>
                                      </w:r>
                                    </w:p>
                                  </w:txbxContent>
                                </wps:txbx>
                                <wps:bodyPr rot="0" vert="horz" wrap="square" lIns="91440" tIns="45720" rIns="91440" bIns="45720" anchor="t" anchorCtr="0">
                                  <a:noAutofit/>
                                </wps:bodyPr>
                              </wps:wsp>
                              <wpg:grpSp>
                                <wpg:cNvPr id="939" name="Group 13"/>
                                <wpg:cNvGrpSpPr>
                                  <a:grpSpLocks/>
                                </wpg:cNvGrpSpPr>
                                <wpg:grpSpPr bwMode="auto">
                                  <a:xfrm rot="16200000">
                                    <a:off x="571500" y="762000"/>
                                    <a:ext cx="451485" cy="118110"/>
                                    <a:chOff x="5760" y="9405"/>
                                    <a:chExt cx="930" cy="225"/>
                                  </a:xfrm>
                                </wpg:grpSpPr>
                                <wps:wsp>
                                  <wps:cNvPr id="940"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41"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942"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s:wsp>
                                <wps:cNvPr id="943" name="Straight Connector 943"/>
                                <wps:cNvCnPr/>
                                <wps:spPr>
                                  <a:xfrm flipH="1" flipV="1">
                                    <a:off x="790575" y="371475"/>
                                    <a:ext cx="5080" cy="314325"/>
                                  </a:xfrm>
                                  <a:prstGeom prst="line">
                                    <a:avLst/>
                                  </a:prstGeom>
                                  <a:noFill/>
                                  <a:ln w="19050" cap="flat" cmpd="sng" algn="ctr">
                                    <a:solidFill>
                                      <a:sysClr val="windowText" lastClr="000000"/>
                                    </a:solidFill>
                                    <a:prstDash val="solid"/>
                                    <a:miter lim="800000"/>
                                  </a:ln>
                                  <a:effectLst/>
                                </wps:spPr>
                                <wps:bodyPr/>
                              </wps:wsp>
                              <wps:wsp>
                                <wps:cNvPr id="944" name="Text Box 2"/>
                                <wps:cNvSpPr txBox="1">
                                  <a:spLocks noChangeArrowheads="1"/>
                                </wps:cNvSpPr>
                                <wps:spPr bwMode="auto">
                                  <a:xfrm>
                                    <a:off x="1638300" y="1104900"/>
                                    <a:ext cx="323850" cy="266700"/>
                                  </a:xfrm>
                                  <a:prstGeom prst="rect">
                                    <a:avLst/>
                                  </a:prstGeom>
                                  <a:noFill/>
                                  <a:ln w="9525">
                                    <a:noFill/>
                                    <a:miter lim="800000"/>
                                    <a:headEnd/>
                                    <a:tailEnd/>
                                  </a:ln>
                                </wps:spPr>
                                <wps:txbx>
                                  <w:txbxContent>
                                    <w:p w14:paraId="78F74C80" w14:textId="77777777" w:rsidR="008B723E" w:rsidRPr="008B723E" w:rsidRDefault="008B723E" w:rsidP="008B723E">
                                      <w:pPr>
                                        <w:rPr>
                                          <w:b/>
                                          <w:sz w:val="22"/>
                                          <w:szCs w:val="22"/>
                                          <w:vertAlign w:val="subscript"/>
                                        </w:rPr>
                                      </w:pPr>
                                      <w:r w:rsidRPr="008B723E">
                                        <w:rPr>
                                          <w:b/>
                                          <w:sz w:val="22"/>
                                          <w:szCs w:val="22"/>
                                        </w:rPr>
                                        <w:t>B</w:t>
                                      </w:r>
                                    </w:p>
                                  </w:txbxContent>
                                </wps:txbx>
                                <wps:bodyPr rot="0" vert="horz" wrap="square" lIns="91440" tIns="45720" rIns="91440" bIns="45720" anchor="t" anchorCtr="0">
                                  <a:noAutofit/>
                                </wps:bodyPr>
                              </wps:wsp>
                              <wps:wsp>
                                <wps:cNvPr id="945" name="Straight Connector 945"/>
                                <wps:cNvCnPr>
                                  <a:cxnSpLocks/>
                                </wps:cNvCnPr>
                                <wps:spPr>
                                  <a:xfrm>
                                    <a:off x="2047875" y="1000125"/>
                                    <a:ext cx="3175" cy="381881"/>
                                  </a:xfrm>
                                  <a:prstGeom prst="line">
                                    <a:avLst/>
                                  </a:prstGeom>
                                  <a:noFill/>
                                  <a:ln w="19050" cap="flat" cmpd="sng" algn="ctr">
                                    <a:solidFill>
                                      <a:sysClr val="windowText" lastClr="000000"/>
                                    </a:solidFill>
                                    <a:prstDash val="solid"/>
                                    <a:miter lim="800000"/>
                                  </a:ln>
                                  <a:effectLst/>
                                </wps:spPr>
                                <wps:bodyPr/>
                              </wps:wsp>
                              <wpg:grpSp>
                                <wpg:cNvPr id="946" name="Group 946"/>
                                <wpg:cNvGrpSpPr/>
                                <wpg:grpSpPr>
                                  <a:xfrm>
                                    <a:off x="1057275" y="1295400"/>
                                    <a:ext cx="373380" cy="182880"/>
                                    <a:chOff x="0" y="0"/>
                                    <a:chExt cx="373380" cy="182880"/>
                                  </a:xfrm>
                                </wpg:grpSpPr>
                                <wps:wsp>
                                  <wps:cNvPr id="838189115" name="Line 3"/>
                                  <wps:cNvCnPr>
                                    <a:cxnSpLocks noChangeShapeType="1"/>
                                  </wps:cNvCnPr>
                                  <wps:spPr bwMode="auto">
                                    <a:xfrm>
                                      <a:off x="0" y="85725"/>
                                      <a:ext cx="274320" cy="0"/>
                                    </a:xfrm>
                                    <a:prstGeom prst="line">
                                      <a:avLst/>
                                    </a:prstGeom>
                                    <a:noFill/>
                                    <a:ln w="19050">
                                      <a:solidFill>
                                        <a:srgbClr val="000000"/>
                                      </a:solidFill>
                                      <a:round/>
                                      <a:headEnd/>
                                      <a:tailEnd type="oval" w="med" len="med"/>
                                    </a:ln>
                                  </wps:spPr>
                                  <wps:bodyPr/>
                                </wps:wsp>
                                <wps:wsp>
                                  <wps:cNvPr id="838189116" name="Line 4"/>
                                  <wps:cNvCnPr>
                                    <a:cxnSpLocks noChangeShapeType="1"/>
                                  </wps:cNvCnPr>
                                  <wps:spPr bwMode="auto">
                                    <a:xfrm flipH="1">
                                      <a:off x="190500" y="0"/>
                                      <a:ext cx="182880" cy="182880"/>
                                    </a:xfrm>
                                    <a:prstGeom prst="line">
                                      <a:avLst/>
                                    </a:prstGeom>
                                    <a:noFill/>
                                    <a:ln w="9525">
                                      <a:solidFill>
                                        <a:srgbClr val="000000"/>
                                      </a:solidFill>
                                      <a:round/>
                                      <a:headEnd/>
                                      <a:tailEnd/>
                                    </a:ln>
                                  </wps:spPr>
                                  <wps:bodyPr/>
                                </wps:wsp>
                              </wpg:grpSp>
                              <wps:wsp>
                                <wps:cNvPr id="838189117" name="Text Box 2"/>
                                <wps:cNvSpPr txBox="1">
                                  <a:spLocks noChangeArrowheads="1"/>
                                </wps:cNvSpPr>
                                <wps:spPr bwMode="auto">
                                  <a:xfrm>
                                    <a:off x="913269" y="85813"/>
                                    <a:ext cx="557565" cy="304800"/>
                                  </a:xfrm>
                                  <a:prstGeom prst="rect">
                                    <a:avLst/>
                                  </a:prstGeom>
                                  <a:noFill/>
                                  <a:ln w="9525">
                                    <a:noFill/>
                                    <a:miter lim="800000"/>
                                    <a:headEnd/>
                                    <a:tailEnd/>
                                  </a:ln>
                                </wps:spPr>
                                <wps:txbx>
                                  <w:txbxContent>
                                    <w:p w14:paraId="7A3E97D0" w14:textId="77777777" w:rsidR="008B723E" w:rsidRPr="008B723E" w:rsidRDefault="008B723E" w:rsidP="008B723E">
                                      <w:pPr>
                                        <w:rPr>
                                          <w:b/>
                                          <w:sz w:val="22"/>
                                          <w:szCs w:val="22"/>
                                          <w:vertAlign w:val="subscript"/>
                                        </w:rPr>
                                      </w:pPr>
                                      <w:r w:rsidRPr="008B723E">
                                        <w:rPr>
                                          <w:b/>
                                          <w:sz w:val="22"/>
                                          <w:szCs w:val="22"/>
                                        </w:rPr>
                                        <w:t>12Ω</w:t>
                                      </w:r>
                                    </w:p>
                                  </w:txbxContent>
                                </wps:txbx>
                                <wps:bodyPr rot="0" vert="horz" wrap="square" lIns="91440" tIns="45720" rIns="91440" bIns="45720" anchor="t" anchorCtr="0">
                                  <a:noAutofit/>
                                </wps:bodyPr>
                              </wps:wsp>
                              <wpg:grpSp>
                                <wpg:cNvPr id="838189118" name="Group 13"/>
                                <wpg:cNvGrpSpPr>
                                  <a:grpSpLocks/>
                                </wpg:cNvGrpSpPr>
                                <wpg:grpSpPr bwMode="auto">
                                  <a:xfrm>
                                    <a:off x="1447800" y="304800"/>
                                    <a:ext cx="580390" cy="102870"/>
                                    <a:chOff x="5760" y="9405"/>
                                    <a:chExt cx="930" cy="225"/>
                                  </a:xfrm>
                                </wpg:grpSpPr>
                                <wps:wsp>
                                  <wps:cNvPr id="951"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52"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838189119"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g:grpSp>
                                <wpg:cNvPr id="768" name="Group 954"/>
                                <wpg:cNvGrpSpPr/>
                                <wpg:grpSpPr>
                                  <a:xfrm rot="10800000">
                                    <a:off x="1657350" y="1295400"/>
                                    <a:ext cx="373380" cy="182880"/>
                                    <a:chOff x="0" y="0"/>
                                    <a:chExt cx="373380" cy="182880"/>
                                  </a:xfrm>
                                </wpg:grpSpPr>
                                <wps:wsp>
                                  <wps:cNvPr id="769" name="Line 3"/>
                                  <wps:cNvCnPr>
                                    <a:cxnSpLocks noChangeShapeType="1"/>
                                  </wps:cNvCnPr>
                                  <wps:spPr bwMode="auto">
                                    <a:xfrm>
                                      <a:off x="0" y="85725"/>
                                      <a:ext cx="274320" cy="0"/>
                                    </a:xfrm>
                                    <a:prstGeom prst="line">
                                      <a:avLst/>
                                    </a:prstGeom>
                                    <a:noFill/>
                                    <a:ln w="19050">
                                      <a:solidFill>
                                        <a:srgbClr val="000000"/>
                                      </a:solidFill>
                                      <a:round/>
                                      <a:headEnd/>
                                      <a:tailEnd type="oval" w="med" len="med"/>
                                    </a:ln>
                                  </wps:spPr>
                                  <wps:bodyPr/>
                                </wps:wsp>
                                <wps:wsp>
                                  <wps:cNvPr id="770" name="Line 4"/>
                                  <wps:cNvCnPr>
                                    <a:cxnSpLocks noChangeShapeType="1"/>
                                  </wps:cNvCnPr>
                                  <wps:spPr bwMode="auto">
                                    <a:xfrm flipH="1">
                                      <a:off x="190500" y="0"/>
                                      <a:ext cx="182880" cy="182880"/>
                                    </a:xfrm>
                                    <a:prstGeom prst="line">
                                      <a:avLst/>
                                    </a:prstGeom>
                                    <a:noFill/>
                                    <a:ln w="9525">
                                      <a:solidFill>
                                        <a:srgbClr val="000000"/>
                                      </a:solidFill>
                                      <a:round/>
                                      <a:headEnd/>
                                      <a:tailEnd/>
                                    </a:ln>
                                  </wps:spPr>
                                  <wps:bodyPr/>
                                </wps:wsp>
                              </wpg:grpSp>
                              <wps:wsp>
                                <wps:cNvPr id="771" name="Text Box 2"/>
                                <wps:cNvSpPr txBox="1">
                                  <a:spLocks noChangeArrowheads="1"/>
                                </wps:cNvSpPr>
                                <wps:spPr bwMode="auto">
                                  <a:xfrm>
                                    <a:off x="782484" y="676275"/>
                                    <a:ext cx="409575" cy="304800"/>
                                  </a:xfrm>
                                  <a:prstGeom prst="rect">
                                    <a:avLst/>
                                  </a:prstGeom>
                                  <a:noFill/>
                                  <a:ln w="9525">
                                    <a:noFill/>
                                    <a:miter lim="800000"/>
                                    <a:headEnd/>
                                    <a:tailEnd/>
                                  </a:ln>
                                </wps:spPr>
                                <wps:txbx>
                                  <w:txbxContent>
                                    <w:p w14:paraId="6006D818" w14:textId="77777777" w:rsidR="008B723E" w:rsidRPr="008B723E" w:rsidRDefault="008B723E" w:rsidP="008B723E">
                                      <w:pPr>
                                        <w:rPr>
                                          <w:b/>
                                          <w:sz w:val="22"/>
                                          <w:szCs w:val="22"/>
                                          <w:vertAlign w:val="subscript"/>
                                        </w:rPr>
                                      </w:pPr>
                                      <w:r w:rsidRPr="008B723E">
                                        <w:rPr>
                                          <w:b/>
                                          <w:sz w:val="22"/>
                                          <w:szCs w:val="22"/>
                                        </w:rPr>
                                        <w:t>4Ω</w:t>
                                      </w:r>
                                    </w:p>
                                  </w:txbxContent>
                                </wps:txbx>
                                <wps:bodyPr rot="0" vert="horz" wrap="square" lIns="91440" tIns="45720" rIns="91440" bIns="45720" anchor="t" anchorCtr="0">
                                  <a:noAutofit/>
                                </wps:bodyPr>
                              </wps:wsp>
                              <wps:wsp>
                                <wps:cNvPr id="772" name="Text Box 2"/>
                                <wps:cNvSpPr txBox="1">
                                  <a:spLocks noChangeArrowheads="1"/>
                                </wps:cNvSpPr>
                                <wps:spPr bwMode="auto">
                                  <a:xfrm>
                                    <a:off x="1123950" y="1123950"/>
                                    <a:ext cx="380365" cy="304800"/>
                                  </a:xfrm>
                                  <a:prstGeom prst="rect">
                                    <a:avLst/>
                                  </a:prstGeom>
                                  <a:noFill/>
                                  <a:ln w="9525">
                                    <a:noFill/>
                                    <a:miter lim="800000"/>
                                    <a:headEnd/>
                                    <a:tailEnd/>
                                  </a:ln>
                                </wps:spPr>
                                <wps:txbx>
                                  <w:txbxContent>
                                    <w:p w14:paraId="7B8065E3" w14:textId="77777777" w:rsidR="008B723E" w:rsidRPr="008B723E" w:rsidRDefault="008B723E" w:rsidP="008B723E">
                                      <w:pPr>
                                        <w:rPr>
                                          <w:b/>
                                          <w:sz w:val="22"/>
                                          <w:szCs w:val="22"/>
                                          <w:vertAlign w:val="subscript"/>
                                        </w:rPr>
                                      </w:pPr>
                                      <w:r w:rsidRPr="008B723E">
                                        <w:rPr>
                                          <w:b/>
                                          <w:sz w:val="22"/>
                                          <w:szCs w:val="22"/>
                                        </w:rPr>
                                        <w:t>A</w:t>
                                      </w:r>
                                    </w:p>
                                  </w:txbxContent>
                                </wps:txbx>
                                <wps:bodyPr rot="0" vert="horz" wrap="square" lIns="91440" tIns="45720" rIns="91440" bIns="45720" anchor="t" anchorCtr="0">
                                  <a:noAutofit/>
                                </wps:bodyPr>
                              </wps:wsp>
                              <wpg:grpSp>
                                <wpg:cNvPr id="773" name="Group 13"/>
                                <wpg:cNvGrpSpPr>
                                  <a:grpSpLocks/>
                                </wpg:cNvGrpSpPr>
                                <wpg:grpSpPr bwMode="auto">
                                  <a:xfrm rot="5400000">
                                    <a:off x="1762125" y="790575"/>
                                    <a:ext cx="580390" cy="102870"/>
                                    <a:chOff x="5760" y="9405"/>
                                    <a:chExt cx="930" cy="225"/>
                                  </a:xfrm>
                                </wpg:grpSpPr>
                                <wps:wsp>
                                  <wps:cNvPr id="1216" name="Rectangle 14"/>
                                  <wps:cNvSpPr>
                                    <a:spLocks noChangeArrowheads="1"/>
                                  </wps:cNvSpPr>
                                  <wps:spPr bwMode="auto">
                                    <a:xfrm>
                                      <a:off x="5970" y="9405"/>
                                      <a:ext cx="510"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17" name="AutoShape 15"/>
                                  <wps:cNvCnPr>
                                    <a:cxnSpLocks noChangeShapeType="1"/>
                                  </wps:cNvCnPr>
                                  <wps:spPr bwMode="auto">
                                    <a:xfrm>
                                      <a:off x="6480" y="9525"/>
                                      <a:ext cx="210" cy="0"/>
                                    </a:xfrm>
                                    <a:prstGeom prst="straightConnector1">
                                      <a:avLst/>
                                    </a:prstGeom>
                                    <a:noFill/>
                                    <a:ln w="19050">
                                      <a:solidFill>
                                        <a:srgbClr val="000000"/>
                                      </a:solidFill>
                                      <a:round/>
                                      <a:headEnd/>
                                      <a:tailEnd/>
                                    </a:ln>
                                  </wps:spPr>
                                  <wps:bodyPr/>
                                </wps:wsp>
                                <wps:wsp>
                                  <wps:cNvPr id="1218" name="AutoShape 16"/>
                                  <wps:cNvCnPr>
                                    <a:cxnSpLocks noChangeShapeType="1"/>
                                  </wps:cNvCnPr>
                                  <wps:spPr bwMode="auto">
                                    <a:xfrm flipH="1">
                                      <a:off x="5760" y="9525"/>
                                      <a:ext cx="210" cy="0"/>
                                    </a:xfrm>
                                    <a:prstGeom prst="straightConnector1">
                                      <a:avLst/>
                                    </a:prstGeom>
                                    <a:noFill/>
                                    <a:ln w="19050">
                                      <a:solidFill>
                                        <a:srgbClr val="000000"/>
                                      </a:solidFill>
                                      <a:round/>
                                      <a:headEnd/>
                                      <a:tailEnd/>
                                    </a:ln>
                                  </wps:spPr>
                                  <wps:bodyPr/>
                                </wps:wsp>
                              </wpg:grpSp>
                              <wpg:grpSp>
                                <wpg:cNvPr id="1219" name="Group 1219"/>
                                <wpg:cNvGrpSpPr/>
                                <wpg:grpSpPr>
                                  <a:xfrm>
                                    <a:off x="409575" y="0"/>
                                    <a:ext cx="1609725" cy="85725"/>
                                    <a:chOff x="0" y="0"/>
                                    <a:chExt cx="1209675" cy="104775"/>
                                  </a:xfrm>
                                </wpg:grpSpPr>
                                <wps:wsp>
                                  <wps:cNvPr id="1220" name="Straight Connector 1220"/>
                                  <wps:cNvCnPr>
                                    <a:cxnSpLocks noChangeShapeType="1"/>
                                  </wps:cNvCnPr>
                                  <wps:spPr bwMode="auto">
                                    <a:xfrm flipV="1">
                                      <a:off x="0" y="47625"/>
                                      <a:ext cx="1209675" cy="3493"/>
                                    </a:xfrm>
                                    <a:prstGeom prst="line">
                                      <a:avLst/>
                                    </a:prstGeom>
                                    <a:noFill/>
                                    <a:ln w="19050" cap="flat" cmpd="sng" algn="ctr">
                                      <a:solidFill>
                                        <a:sysClr val="windowText" lastClr="000000"/>
                                      </a:solidFill>
                                      <a:prstDash val="solid"/>
                                      <a:miter lim="800000"/>
                                      <a:headEnd/>
                                      <a:tailEnd/>
                                    </a:ln>
                                    <a:effectLst/>
                                  </wps:spPr>
                                  <wps:bodyPr/>
                                </wps:wsp>
                                <wps:wsp>
                                  <wps:cNvPr id="1221" name="Rectangle 1221"/>
                                  <wps:cNvSpPr/>
                                  <wps:spPr>
                                    <a:xfrm>
                                      <a:off x="438150" y="0"/>
                                      <a:ext cx="266700" cy="10477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2" name="Straight Connector 1222"/>
                                <wps:cNvCnPr>
                                  <a:cxnSpLocks/>
                                </wps:cNvCnPr>
                                <wps:spPr>
                                  <a:xfrm flipH="1" flipV="1">
                                    <a:off x="2028825" y="19050"/>
                                    <a:ext cx="15875" cy="571500"/>
                                  </a:xfrm>
                                  <a:prstGeom prst="line">
                                    <a:avLst/>
                                  </a:prstGeom>
                                  <a:noFill/>
                                  <a:ln w="19050" cap="flat" cmpd="sng" algn="ctr">
                                    <a:solidFill>
                                      <a:sysClr val="windowText" lastClr="000000"/>
                                    </a:solidFill>
                                    <a:prstDash val="solid"/>
                                    <a:miter lim="800000"/>
                                  </a:ln>
                                  <a:effectLst/>
                                </wps:spPr>
                                <wps:bodyPr/>
                              </wps:wsp>
                              <wps:wsp>
                                <wps:cNvPr id="1223" name="Text Box 2"/>
                                <wps:cNvSpPr txBox="1">
                                  <a:spLocks noChangeArrowheads="1"/>
                                </wps:cNvSpPr>
                                <wps:spPr bwMode="auto">
                                  <a:xfrm>
                                    <a:off x="1675176" y="715534"/>
                                    <a:ext cx="419100" cy="285670"/>
                                  </a:xfrm>
                                  <a:prstGeom prst="rect">
                                    <a:avLst/>
                                  </a:prstGeom>
                                  <a:noFill/>
                                  <a:ln w="9525">
                                    <a:noFill/>
                                    <a:miter lim="800000"/>
                                    <a:headEnd/>
                                    <a:tailEnd/>
                                  </a:ln>
                                </wps:spPr>
                                <wps:txbx>
                                  <w:txbxContent>
                                    <w:p w14:paraId="10843D3E" w14:textId="77777777" w:rsidR="008B723E" w:rsidRPr="008B723E" w:rsidRDefault="008B723E" w:rsidP="008B723E">
                                      <w:pPr>
                                        <w:rPr>
                                          <w:b/>
                                          <w:sz w:val="22"/>
                                          <w:szCs w:val="22"/>
                                          <w:vertAlign w:val="subscript"/>
                                        </w:rPr>
                                      </w:pPr>
                                      <w:r w:rsidRPr="008B723E">
                                        <w:rPr>
                                          <w:b/>
                                          <w:sz w:val="22"/>
                                          <w:szCs w:val="22"/>
                                        </w:rPr>
                                        <w:t>5Ω</w:t>
                                      </w:r>
                                    </w:p>
                                  </w:txbxContent>
                                </wps:txbx>
                                <wps:bodyPr rot="0" vert="horz" wrap="square" lIns="91440" tIns="45720" rIns="91440" bIns="45720" anchor="t" anchorCtr="0">
                                  <a:noAutofit/>
                                </wps:bodyPr>
                              </wps:wsp>
                              <wps:wsp>
                                <wps:cNvPr id="1224" name="Text Box 1224"/>
                                <wps:cNvSpPr txBox="1">
                                  <a:spLocks noChangeArrowheads="1"/>
                                </wps:cNvSpPr>
                                <wps:spPr bwMode="auto">
                                  <a:xfrm>
                                    <a:off x="697148" y="1514475"/>
                                    <a:ext cx="895350" cy="266700"/>
                                  </a:xfrm>
                                  <a:prstGeom prst="rect">
                                    <a:avLst/>
                                  </a:prstGeom>
                                  <a:noFill/>
                                  <a:ln w="9525">
                                    <a:noFill/>
                                    <a:miter lim="800000"/>
                                    <a:headEnd/>
                                    <a:tailEnd/>
                                  </a:ln>
                                </wps:spPr>
                                <wps:txbx>
                                  <w:txbxContent>
                                    <w:p w14:paraId="554132A4" w14:textId="1299A138" w:rsidR="008B723E" w:rsidRPr="008B723E" w:rsidRDefault="008B723E" w:rsidP="008B723E">
                                      <w:pPr>
                                        <w:rPr>
                                          <w:bCs/>
                                          <w:sz w:val="22"/>
                                          <w:szCs w:val="22"/>
                                          <w:vertAlign w:val="subscript"/>
                                        </w:rPr>
                                      </w:pPr>
                                      <w:r w:rsidRPr="008B723E">
                                        <w:rPr>
                                          <w:bCs/>
                                          <w:sz w:val="22"/>
                                          <w:szCs w:val="22"/>
                                        </w:rPr>
                                        <w:t xml:space="preserve">Hình </w:t>
                                      </w:r>
                                      <w:r>
                                        <w:rPr>
                                          <w:bCs/>
                                          <w:sz w:val="22"/>
                                          <w:szCs w:val="22"/>
                                        </w:rPr>
                                        <w:t>38</w:t>
                                      </w:r>
                                    </w:p>
                                  </w:txbxContent>
                                </wps:txbx>
                                <wps:bodyPr rot="0" vert="horz" wrap="square" lIns="91440" tIns="45720" rIns="91440" bIns="45720" anchor="t" anchorCtr="0">
                                  <a:noAutofit/>
                                </wps:bodyPr>
                              </wps:wsp>
                              <wpg:grpSp>
                                <wpg:cNvPr id="1225" name="Group 1225"/>
                                <wpg:cNvGrpSpPr/>
                                <wpg:grpSpPr>
                                  <a:xfrm>
                                    <a:off x="352425" y="28575"/>
                                    <a:ext cx="132715" cy="1340168"/>
                                    <a:chOff x="0" y="0"/>
                                    <a:chExt cx="132715" cy="1340168"/>
                                  </a:xfrm>
                                </wpg:grpSpPr>
                                <wps:wsp>
                                  <wps:cNvPr id="1226" name="Straight Connector 1226"/>
                                  <wps:cNvCnPr>
                                    <a:cxnSpLocks noChangeShapeType="1"/>
                                  </wps:cNvCnPr>
                                  <wps:spPr bwMode="auto">
                                    <a:xfrm rot="16200000">
                                      <a:off x="-596192" y="670083"/>
                                      <a:ext cx="1340168" cy="1"/>
                                    </a:xfrm>
                                    <a:prstGeom prst="line">
                                      <a:avLst/>
                                    </a:prstGeom>
                                    <a:noFill/>
                                    <a:ln w="19050" cap="flat" cmpd="sng" algn="ctr">
                                      <a:solidFill>
                                        <a:sysClr val="windowText" lastClr="000000"/>
                                      </a:solidFill>
                                      <a:prstDash val="solid"/>
                                      <a:miter lim="800000"/>
                                      <a:headEnd/>
                                      <a:tailEnd/>
                                    </a:ln>
                                    <a:effectLst/>
                                  </wps:spPr>
                                  <wps:bodyPr/>
                                </wps:wsp>
                                <wps:wsp>
                                  <wps:cNvPr id="1227" name="Rectangle 1227"/>
                                  <wps:cNvSpPr/>
                                  <wps:spPr>
                                    <a:xfrm rot="16200000">
                                      <a:off x="-62792" y="927258"/>
                                      <a:ext cx="258300" cy="13271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rot="16200000">
                                      <a:off x="-62792" y="527208"/>
                                      <a:ext cx="258300" cy="13271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9" name="Group 1229"/>
                                <wpg:cNvGrpSpPr/>
                                <wpg:grpSpPr>
                                  <a:xfrm>
                                    <a:off x="428625" y="304800"/>
                                    <a:ext cx="1132840" cy="114300"/>
                                    <a:chOff x="13125" y="0"/>
                                    <a:chExt cx="888091" cy="104775"/>
                                  </a:xfrm>
                                </wpg:grpSpPr>
                                <wps:wsp>
                                  <wps:cNvPr id="1230" name="Straight Connector 1230"/>
                                  <wps:cNvCnPr>
                                    <a:cxnSpLocks noChangeShapeType="1"/>
                                  </wps:cNvCnPr>
                                  <wps:spPr bwMode="auto">
                                    <a:xfrm flipV="1">
                                      <a:off x="13125" y="52388"/>
                                      <a:ext cx="888091" cy="12807"/>
                                    </a:xfrm>
                                    <a:prstGeom prst="line">
                                      <a:avLst/>
                                    </a:prstGeom>
                                    <a:noFill/>
                                    <a:ln w="19050" cap="flat" cmpd="sng" algn="ctr">
                                      <a:solidFill>
                                        <a:sysClr val="windowText" lastClr="000000"/>
                                      </a:solidFill>
                                      <a:prstDash val="solid"/>
                                      <a:miter lim="800000"/>
                                      <a:headEnd/>
                                      <a:tailEnd/>
                                    </a:ln>
                                    <a:effectLst/>
                                  </wps:spPr>
                                  <wps:bodyPr/>
                                </wps:wsp>
                                <wps:wsp>
                                  <wps:cNvPr id="1231" name="Rectangle 1231"/>
                                  <wps:cNvSpPr/>
                                  <wps:spPr>
                                    <a:xfrm>
                                      <a:off x="438150" y="0"/>
                                      <a:ext cx="266700" cy="10477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2" name="Straight Connector 1232"/>
                                <wps:cNvCnPr>
                                  <a:cxnSpLocks/>
                                </wps:cNvCnPr>
                                <wps:spPr>
                                  <a:xfrm flipH="1">
                                    <a:off x="1743075" y="1390650"/>
                                    <a:ext cx="323850" cy="9525"/>
                                  </a:xfrm>
                                  <a:prstGeom prst="line">
                                    <a:avLst/>
                                  </a:prstGeom>
                                  <a:noFill/>
                                  <a:ln w="19050" cap="flat" cmpd="sng" algn="ctr">
                                    <a:solidFill>
                                      <a:sysClr val="windowText" lastClr="000000"/>
                                    </a:solidFill>
                                    <a:prstDash val="solid"/>
                                    <a:miter lim="800000"/>
                                  </a:ln>
                                  <a:effectLst/>
                                </wps:spPr>
                                <wps:bodyPr/>
                              </wps:wsp>
                              <wps:wsp>
                                <wps:cNvPr id="1233" name="Text Box 2"/>
                                <wps:cNvSpPr txBox="1">
                                  <a:spLocks noChangeArrowheads="1"/>
                                </wps:cNvSpPr>
                                <wps:spPr bwMode="auto">
                                  <a:xfrm>
                                    <a:off x="1536510" y="98338"/>
                                    <a:ext cx="557530" cy="304800"/>
                                  </a:xfrm>
                                  <a:prstGeom prst="rect">
                                    <a:avLst/>
                                  </a:prstGeom>
                                  <a:noFill/>
                                  <a:ln w="9525">
                                    <a:noFill/>
                                    <a:miter lim="800000"/>
                                    <a:headEnd/>
                                    <a:tailEnd/>
                                  </a:ln>
                                </wps:spPr>
                                <wps:txbx>
                                  <w:txbxContent>
                                    <w:p w14:paraId="666DD07F" w14:textId="77777777" w:rsidR="008B723E" w:rsidRPr="008B723E" w:rsidRDefault="008B723E" w:rsidP="008B723E">
                                      <w:pPr>
                                        <w:rPr>
                                          <w:b/>
                                          <w:sz w:val="22"/>
                                          <w:szCs w:val="22"/>
                                          <w:vertAlign w:val="subscript"/>
                                        </w:rPr>
                                      </w:pPr>
                                      <w:r w:rsidRPr="008B723E">
                                        <w:rPr>
                                          <w:b/>
                                          <w:sz w:val="22"/>
                                          <w:szCs w:val="22"/>
                                        </w:rPr>
                                        <w:t>6Ω</w:t>
                                      </w:r>
                                    </w:p>
                                  </w:txbxContent>
                                </wps:txbx>
                                <wps:bodyPr rot="0" vert="horz" wrap="square" lIns="91440" tIns="45720" rIns="91440" bIns="45720" anchor="t" anchorCtr="0">
                                  <a:noAutofit/>
                                </wps:bodyPr>
                              </wps:wsp>
                              <wps:wsp>
                                <wps:cNvPr id="1234" name="Text Box 2"/>
                                <wps:cNvSpPr txBox="1">
                                  <a:spLocks noChangeArrowheads="1"/>
                                </wps:cNvSpPr>
                                <wps:spPr bwMode="auto">
                                  <a:xfrm>
                                    <a:off x="0" y="447675"/>
                                    <a:ext cx="419100" cy="304800"/>
                                  </a:xfrm>
                                  <a:prstGeom prst="rect">
                                    <a:avLst/>
                                  </a:prstGeom>
                                  <a:noFill/>
                                  <a:ln w="9525">
                                    <a:noFill/>
                                    <a:miter lim="800000"/>
                                    <a:headEnd/>
                                    <a:tailEnd/>
                                  </a:ln>
                                </wps:spPr>
                                <wps:txbx>
                                  <w:txbxContent>
                                    <w:p w14:paraId="648D0099" w14:textId="77777777" w:rsidR="008B723E" w:rsidRPr="008B723E" w:rsidRDefault="008B723E" w:rsidP="008B723E">
                                      <w:pPr>
                                        <w:rPr>
                                          <w:b/>
                                          <w:sz w:val="22"/>
                                          <w:szCs w:val="22"/>
                                          <w:vertAlign w:val="subscript"/>
                                        </w:rPr>
                                      </w:pPr>
                                      <w:r w:rsidRPr="008B723E">
                                        <w:rPr>
                                          <w:b/>
                                          <w:sz w:val="22"/>
                                          <w:szCs w:val="22"/>
                                        </w:rPr>
                                        <w:t>3Ω</w:t>
                                      </w:r>
                                    </w:p>
                                  </w:txbxContent>
                                </wps:txbx>
                                <wps:bodyPr rot="0" vert="horz" wrap="square" lIns="91440" tIns="45720" rIns="91440" bIns="45720" anchor="t" anchorCtr="0">
                                  <a:noAutofit/>
                                </wps:bodyPr>
                              </wps:wsp>
                              <wps:wsp>
                                <wps:cNvPr id="1235" name="Text Box 2"/>
                                <wps:cNvSpPr txBox="1">
                                  <a:spLocks noChangeArrowheads="1"/>
                                </wps:cNvSpPr>
                                <wps:spPr bwMode="auto">
                                  <a:xfrm>
                                    <a:off x="19050" y="923925"/>
                                    <a:ext cx="419100" cy="304800"/>
                                  </a:xfrm>
                                  <a:prstGeom prst="rect">
                                    <a:avLst/>
                                  </a:prstGeom>
                                  <a:noFill/>
                                  <a:ln w="9525">
                                    <a:noFill/>
                                    <a:miter lim="800000"/>
                                    <a:headEnd/>
                                    <a:tailEnd/>
                                  </a:ln>
                                </wps:spPr>
                                <wps:txbx>
                                  <w:txbxContent>
                                    <w:p w14:paraId="52A8E86A" w14:textId="77777777" w:rsidR="008B723E" w:rsidRPr="008B723E" w:rsidRDefault="008B723E" w:rsidP="008B723E">
                                      <w:pPr>
                                        <w:rPr>
                                          <w:b/>
                                          <w:sz w:val="22"/>
                                          <w:szCs w:val="22"/>
                                          <w:vertAlign w:val="subscript"/>
                                        </w:rPr>
                                      </w:pPr>
                                      <w:r w:rsidRPr="008B723E">
                                        <w:rPr>
                                          <w:b/>
                                          <w:sz w:val="22"/>
                                          <w:szCs w:val="22"/>
                                        </w:rPr>
                                        <w:t>1Ω</w:t>
                                      </w:r>
                                    </w:p>
                                  </w:txbxContent>
                                </wps:txbx>
                                <wps:bodyPr rot="0" vert="horz" wrap="square" lIns="91440" tIns="45720" rIns="91440" bIns="45720" anchor="t" anchorCtr="0">
                                  <a:noAutofit/>
                                </wps:bodyPr>
                              </wps:wsp>
                            </wpg:grpSp>
                          </wpg:grpSp>
                        </wpg:grpSp>
                      </wpg:grpSp>
                    </wpg:wgp>
                  </a:graphicData>
                </a:graphic>
                <wp14:sizeRelH relativeFrom="margin">
                  <wp14:pctWidth>0</wp14:pctWidth>
                </wp14:sizeRelH>
                <wp14:sizeRelV relativeFrom="page">
                  <wp14:pctHeight>0</wp14:pctHeight>
                </wp14:sizeRelV>
              </wp:anchor>
            </w:drawing>
          </mc:Choice>
          <mc:Fallback>
            <w:pict>
              <v:group w14:anchorId="2076D87A" id="Group 838189114" o:spid="_x0000_s1252" style="position:absolute;left:0;text-align:left;margin-left:326.7pt;margin-top:.35pt;width:165.65pt;height:157.45pt;z-index:251902976;mso-position-horizontal-relative:text;mso-position-vertical-relative:text;mso-width-relative:margin" coordsize="21037,1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">
                <v:shape id="Text Box 2" o:spid="_x0000_s1253" type="#_x0000_t202" style="position:absolute;left:10304;width:55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1A061C35" w14:textId="77777777" w:rsidR="008B723E" w:rsidRPr="008B723E" w:rsidRDefault="008B723E" w:rsidP="008B723E">
                        <w:pPr>
                          <w:rPr>
                            <w:b/>
                            <w:sz w:val="22"/>
                            <w:szCs w:val="22"/>
                            <w:vertAlign w:val="subscript"/>
                          </w:rPr>
                        </w:pPr>
                        <w:r w:rsidRPr="008B723E">
                          <w:rPr>
                            <w:b/>
                            <w:sz w:val="22"/>
                            <w:szCs w:val="22"/>
                          </w:rPr>
                          <w:t>6Ω</w:t>
                        </w:r>
                      </w:p>
                    </w:txbxContent>
                  </v:textbox>
                </v:shape>
                <v:group id="Group 929" o:spid="_x0000_s1254" style="position:absolute;top:2183;width:21037;height:17812" coordorigin=",285" coordsize="21037,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line id="Straight Connector 930" o:spid="_x0000_s1255" style="position:absolute;rotation:180;flip:y;visibility:visible;mso-wrap-style:square" from="8001,4000" to="899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" strokeweight="1.5pt">
                    <v:stroke endarrow="oval"/>
                  </v:line>
                  <v:line id="Straight Connector 931" o:spid="_x0000_s1256" style="position:absolute;rotation:180;flip:y;visibility:visible;mso-wrap-style:square" from="14287,3905" to="15278,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" strokeweight="1.5pt">
                    <v:stroke endarrow="oval"/>
                  </v:line>
                  <v:group id="Group 932" o:spid="_x0000_s1257" style="position:absolute;top:285;width:21037;height:17812" coordsize="21037,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line id="Straight Connector 933" o:spid="_x0000_s1258" style="position:absolute;flip:y;visibility:visible;mso-wrap-style:square" from="4286,13811" to="12382,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" strokecolor="windowText" strokeweight="1.5pt">
                      <v:stroke joinstyle="miter"/>
                      <o:lock v:ext="edit" shapetype="f"/>
                    </v:line>
                    <v:group id="Group 934" o:spid="_x0000_s1259" style="position:absolute;width:21037;height:17811" coordsize="21037,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line id="Straight Connector 935" o:spid="_x0000_s1260" style="position:absolute;flip:x y;visibility:visible;mso-wrap-style:square" from="8001,9620" to="8001,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" strokecolor="windowText" strokeweight="1.5pt">
                        <v:stroke joinstyle="miter"/>
                        <o:lock v:ext="edit" shapetype="f"/>
                      </v:line>
                      <v:group id="Group 936" o:spid="_x0000_s1261" style="position:absolute;width:21037;height:17811" coordsize="21037,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Text Box 2" o:spid="_x0000_s1262" type="#_x0000_t202" style="position:absolute;left:6237;top:1164;width:38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" filled="f" stroked="f">
                          <v:textbox>
                            <w:txbxContent>
                              <w:p w14:paraId="5C2151EF" w14:textId="77777777" w:rsidR="008B723E" w:rsidRPr="008B723E" w:rsidRDefault="008B723E" w:rsidP="008B723E">
                                <w:pPr>
                                  <w:rPr>
                                    <w:b/>
                                    <w:sz w:val="22"/>
                                    <w:szCs w:val="22"/>
                                    <w:vertAlign w:val="subscript"/>
                                  </w:rPr>
                                </w:pPr>
                                <w:r w:rsidRPr="008B723E">
                                  <w:rPr>
                                    <w:b/>
                                    <w:sz w:val="22"/>
                                    <w:szCs w:val="22"/>
                                  </w:rPr>
                                  <w:t>M</w:t>
                                </w:r>
                              </w:p>
                            </w:txbxContent>
                          </v:textbox>
                        </v:shape>
                        <v:shape id="Text Box 2" o:spid="_x0000_s1263" type="#_x0000_t202" style="position:absolute;left:12788;top:1238;width:38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15614B46" w14:textId="77777777" w:rsidR="008B723E" w:rsidRPr="008B723E" w:rsidRDefault="008B723E" w:rsidP="008B723E">
                                <w:pPr>
                                  <w:rPr>
                                    <w:b/>
                                    <w:sz w:val="22"/>
                                    <w:szCs w:val="22"/>
                                    <w:vertAlign w:val="subscript"/>
                                  </w:rPr>
                                </w:pPr>
                                <w:r w:rsidRPr="008B723E">
                                  <w:rPr>
                                    <w:b/>
                                    <w:sz w:val="22"/>
                                    <w:szCs w:val="22"/>
                                  </w:rPr>
                                  <w:t>N</w:t>
                                </w:r>
                              </w:p>
                            </w:txbxContent>
                          </v:textbox>
                        </v:shape>
                        <v:group id="Group 13" o:spid="_x0000_s1264" style="position:absolute;left:5715;top:7619;width:4514;height:1181;rotation:-90"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">
                          <v:rect id="Rectangle 14" o:spid="_x0000_s1265"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" strokeweight="1.5pt"/>
                          <v:shape id="AutoShape 15" o:spid="_x0000_s1266"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" strokeweight="1.5pt"/>
                          <v:shape id="AutoShape 16" o:spid="_x0000_s1267"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" strokeweight="1.5pt"/>
                        </v:group>
                        <v:line id="Straight Connector 943" o:spid="_x0000_s1268" style="position:absolute;flip:x y;visibility:visible;mso-wrap-style:square" from="7905,3714" to="795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" strokecolor="windowText" strokeweight="1.5pt">
                          <v:stroke joinstyle="miter"/>
                        </v:line>
                        <v:shape id="Text Box 2" o:spid="_x0000_s1269" type="#_x0000_t202" style="position:absolute;left:16383;top:11049;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78F74C80" w14:textId="77777777" w:rsidR="008B723E" w:rsidRPr="008B723E" w:rsidRDefault="008B723E" w:rsidP="008B723E">
                                <w:pPr>
                                  <w:rPr>
                                    <w:b/>
                                    <w:sz w:val="22"/>
                                    <w:szCs w:val="22"/>
                                    <w:vertAlign w:val="subscript"/>
                                  </w:rPr>
                                </w:pPr>
                                <w:r w:rsidRPr="008B723E">
                                  <w:rPr>
                                    <w:b/>
                                    <w:sz w:val="22"/>
                                    <w:szCs w:val="22"/>
                                  </w:rPr>
                                  <w:t>B</w:t>
                                </w:r>
                              </w:p>
                            </w:txbxContent>
                          </v:textbox>
                        </v:shape>
                        <v:line id="Straight Connector 945" o:spid="_x0000_s1270" style="position:absolute;visibility:visible;mso-wrap-style:square" from="20478,10001" to="20510,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" strokecolor="windowText" strokeweight="1.5pt">
                          <v:stroke joinstyle="miter"/>
                          <o:lock v:ext="edit" shapetype="f"/>
                        </v:line>
                        <v:group id="Group 946" o:spid="_x0000_s1271" style="position:absolute;left:10572;top:12954;width:3734;height:1828" coordsize="3733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line id="Line 3" o:spid="_x0000_s1272" style="position:absolute;visibility:visible;mso-wrap-style:square" from="0,85725" to="27432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" strokeweight="1.5pt">
                            <v:stroke endarrow="oval"/>
                          </v:line>
                          <v:line id="Line 4" o:spid="_x0000_s1273" style="position:absolute;flip:x;visibility:visible;mso-wrap-style:square" from="190500,0" to="373380,1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"/>
                        </v:group>
                        <v:shape id="Text Box 2" o:spid="_x0000_s1274" type="#_x0000_t202" style="position:absolute;left:9132;top:858;width:55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" filled="f" stroked="f">
                          <v:textbox>
                            <w:txbxContent>
                              <w:p w14:paraId="7A3E97D0" w14:textId="77777777" w:rsidR="008B723E" w:rsidRPr="008B723E" w:rsidRDefault="008B723E" w:rsidP="008B723E">
                                <w:pPr>
                                  <w:rPr>
                                    <w:b/>
                                    <w:sz w:val="22"/>
                                    <w:szCs w:val="22"/>
                                    <w:vertAlign w:val="subscript"/>
                                  </w:rPr>
                                </w:pPr>
                                <w:r w:rsidRPr="008B723E">
                                  <w:rPr>
                                    <w:b/>
                                    <w:sz w:val="22"/>
                                    <w:szCs w:val="22"/>
                                  </w:rPr>
                                  <w:t>12Ω</w:t>
                                </w:r>
                              </w:p>
                            </w:txbxContent>
                          </v:textbox>
                        </v:shape>
                        <v:group id="Group 13" o:spid="_x0000_s1275" style="position:absolute;left:14478;top:3048;width:5803;height:1028"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">
                          <v:rect id="Rectangle 14" o:spid="_x0000_s1276"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" strokeweight="1.5pt"/>
                          <v:shape id="AutoShape 15" o:spid="_x0000_s1277"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" strokeweight="1.5pt"/>
                          <v:shape id="AutoShape 16" o:spid="_x0000_s1278"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" strokeweight="1.5pt"/>
                        </v:group>
                        <v:group id="Group 954" o:spid="_x0000_s1279" style="position:absolute;left:16573;top:12954;width:3734;height:1828;rotation:180" coordsize="3733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">
                          <v:line id="Line 3" o:spid="_x0000_s1280" style="position:absolute;visibility:visible;mso-wrap-style:square" from="0,85725" to="27432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" strokeweight="1.5pt">
                            <v:stroke endarrow="oval"/>
                          </v:line>
                          <v:line id="Line 4" o:spid="_x0000_s1281" style="position:absolute;flip:x;visibility:visible;mso-wrap-style:square" from="190500,0" to="373380,1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"/>
                        </v:group>
                        <v:shape id="Text Box 2" o:spid="_x0000_s1282" type="#_x0000_t202" style="position:absolute;left:7824;top:6762;width:4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14:paraId="6006D818" w14:textId="77777777" w:rsidR="008B723E" w:rsidRPr="008B723E" w:rsidRDefault="008B723E" w:rsidP="008B723E">
                                <w:pPr>
                                  <w:rPr>
                                    <w:b/>
                                    <w:sz w:val="22"/>
                                    <w:szCs w:val="22"/>
                                    <w:vertAlign w:val="subscript"/>
                                  </w:rPr>
                                </w:pPr>
                                <w:r w:rsidRPr="008B723E">
                                  <w:rPr>
                                    <w:b/>
                                    <w:sz w:val="22"/>
                                    <w:szCs w:val="22"/>
                                  </w:rPr>
                                  <w:t>4Ω</w:t>
                                </w:r>
                              </w:p>
                            </w:txbxContent>
                          </v:textbox>
                        </v:shape>
                        <v:shape id="Text Box 2" o:spid="_x0000_s1283" type="#_x0000_t202" style="position:absolute;left:11239;top:11239;width:38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7B8065E3" w14:textId="77777777" w:rsidR="008B723E" w:rsidRPr="008B723E" w:rsidRDefault="008B723E" w:rsidP="008B723E">
                                <w:pPr>
                                  <w:rPr>
                                    <w:b/>
                                    <w:sz w:val="22"/>
                                    <w:szCs w:val="22"/>
                                    <w:vertAlign w:val="subscript"/>
                                  </w:rPr>
                                </w:pPr>
                                <w:r w:rsidRPr="008B723E">
                                  <w:rPr>
                                    <w:b/>
                                    <w:sz w:val="22"/>
                                    <w:szCs w:val="22"/>
                                  </w:rPr>
                                  <w:t>A</w:t>
                                </w:r>
                              </w:p>
                            </w:txbxContent>
                          </v:textbox>
                        </v:shape>
                        <v:group id="Group 13" o:spid="_x0000_s1284" style="position:absolute;left:17621;top:7905;width:5804;height:1029;rotation:90" coordorigin="5760,9405" coordsize="9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">
                          <v:rect id="Rectangle 14" o:spid="_x0000_s1285" style="position:absolute;left:5970;top:9405;width:51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" strokeweight="1.5pt"/>
                          <v:shape id="AutoShape 15" o:spid="_x0000_s1286" type="#_x0000_t32" style="position:absolute;left:6480;top:952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" strokeweight="1.5pt"/>
                          <v:shape id="AutoShape 16" o:spid="_x0000_s1287" type="#_x0000_t32" style="position:absolute;left:5760;top:9525;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" strokeweight="1.5pt"/>
                        </v:group>
                        <v:group id="Group 1219" o:spid="_x0000_s1288" style="position:absolute;left:4095;width:16098;height:857" coordsize="1209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line id="Straight Connector 1220" o:spid="_x0000_s1289" style="position:absolute;flip:y;visibility:visible;mso-wrap-style:square" from="0,476" to="1209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" strokecolor="windowText" strokeweight="1.5pt">
                            <v:stroke joinstyle="miter"/>
                          </v:line>
                          <v:rect id="Rectangle 1221" o:spid="_x0000_s1290" style="position:absolute;left:4381;width:266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" fillcolor="window" strokecolor="windowText" strokeweight="1.5pt"/>
                        </v:group>
                        <v:line id="Straight Connector 1222" o:spid="_x0000_s1291" style="position:absolute;flip:x y;visibility:visible;mso-wrap-style:square" from="20288,190" to="2044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" strokecolor="windowText" strokeweight="1.5pt">
                          <v:stroke joinstyle="miter"/>
                          <o:lock v:ext="edit" shapetype="f"/>
                        </v:line>
                        <v:shape id="Text Box 2" o:spid="_x0000_s1292" type="#_x0000_t202" style="position:absolute;left:16751;top:7155;width:41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10843D3E" w14:textId="77777777" w:rsidR="008B723E" w:rsidRPr="008B723E" w:rsidRDefault="008B723E" w:rsidP="008B723E">
                                <w:pPr>
                                  <w:rPr>
                                    <w:b/>
                                    <w:sz w:val="22"/>
                                    <w:szCs w:val="22"/>
                                    <w:vertAlign w:val="subscript"/>
                                  </w:rPr>
                                </w:pPr>
                                <w:r w:rsidRPr="008B723E">
                                  <w:rPr>
                                    <w:b/>
                                    <w:sz w:val="22"/>
                                    <w:szCs w:val="22"/>
                                  </w:rPr>
                                  <w:t>5Ω</w:t>
                                </w:r>
                              </w:p>
                            </w:txbxContent>
                          </v:textbox>
                        </v:shape>
                        <v:shape id="Text Box 1224" o:spid="_x0000_s1293" type="#_x0000_t202" style="position:absolute;left:6971;top:15144;width:8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554132A4" w14:textId="1299A138" w:rsidR="008B723E" w:rsidRPr="008B723E" w:rsidRDefault="008B723E" w:rsidP="008B723E">
                                <w:pPr>
                                  <w:rPr>
                                    <w:bCs/>
                                    <w:sz w:val="22"/>
                                    <w:szCs w:val="22"/>
                                    <w:vertAlign w:val="subscript"/>
                                  </w:rPr>
                                </w:pPr>
                                <w:r w:rsidRPr="008B723E">
                                  <w:rPr>
                                    <w:bCs/>
                                    <w:sz w:val="22"/>
                                    <w:szCs w:val="22"/>
                                  </w:rPr>
                                  <w:t xml:space="preserve">Hình </w:t>
                                </w:r>
                                <w:r>
                                  <w:rPr>
                                    <w:bCs/>
                                    <w:sz w:val="22"/>
                                    <w:szCs w:val="22"/>
                                  </w:rPr>
                                  <w:t>38</w:t>
                                </w:r>
                              </w:p>
                            </w:txbxContent>
                          </v:textbox>
                        </v:shape>
                        <v:group id="Group 1225" o:spid="_x0000_s1294" style="position:absolute;left:3524;top:285;width:1327;height:13402" coordsize="1327,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line id="Straight Connector 1226" o:spid="_x0000_s1295" style="position:absolute;rotation:-90;visibility:visible;mso-wrap-style:square" from="-5963,6701" to="7438,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" strokecolor="windowText" strokeweight="1.5pt">
                            <v:stroke joinstyle="miter"/>
                          </v:line>
                          <v:rect id="Rectangle 1227" o:spid="_x0000_s1296" style="position:absolute;left:-628;top:9272;width:2583;height:13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" fillcolor="window" strokecolor="windowText" strokeweight="1.5pt"/>
                          <v:rect id="Rectangle 1228" o:spid="_x0000_s1297" style="position:absolute;left:-628;top:5272;width:2583;height:13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" fillcolor="window" strokecolor="windowText" strokeweight="1.5pt"/>
                        </v:group>
                        <v:group id="Group 1229" o:spid="_x0000_s1298" style="position:absolute;left:4286;top:3048;width:11328;height:1143" coordorigin="131" coordsize="888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line id="Straight Connector 1230" o:spid="_x0000_s1299" style="position:absolute;flip:y;visibility:visible;mso-wrap-style:square" from="131,523" to="901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" strokecolor="windowText" strokeweight="1.5pt">
                            <v:stroke joinstyle="miter"/>
                          </v:line>
                          <v:rect id="Rectangle 1231" o:spid="_x0000_s1300" style="position:absolute;left:4381;width:266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" fillcolor="window" strokecolor="windowText" strokeweight="1.5pt"/>
                        </v:group>
                        <v:line id="Straight Connector 1232" o:spid="_x0000_s1301" style="position:absolute;flip:x;visibility:visible;mso-wrap-style:square" from="17430,13906" to="2066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" strokecolor="windowText" strokeweight="1.5pt">
                          <v:stroke joinstyle="miter"/>
                          <o:lock v:ext="edit" shapetype="f"/>
                        </v:line>
                        <v:shape id="Text Box 2" o:spid="_x0000_s1302" type="#_x0000_t202" style="position:absolute;left:15365;top:983;width:55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" filled="f" stroked="f">
                          <v:textbox>
                            <w:txbxContent>
                              <w:p w14:paraId="666DD07F" w14:textId="77777777" w:rsidR="008B723E" w:rsidRPr="008B723E" w:rsidRDefault="008B723E" w:rsidP="008B723E">
                                <w:pPr>
                                  <w:rPr>
                                    <w:b/>
                                    <w:sz w:val="22"/>
                                    <w:szCs w:val="22"/>
                                    <w:vertAlign w:val="subscript"/>
                                  </w:rPr>
                                </w:pPr>
                                <w:r w:rsidRPr="008B723E">
                                  <w:rPr>
                                    <w:b/>
                                    <w:sz w:val="22"/>
                                    <w:szCs w:val="22"/>
                                  </w:rPr>
                                  <w:t>6Ω</w:t>
                                </w:r>
                              </w:p>
                            </w:txbxContent>
                          </v:textbox>
                        </v:shape>
                        <v:shape id="Text Box 2" o:spid="_x0000_s1303" type="#_x0000_t202" style="position:absolute;top:4476;width:41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648D0099" w14:textId="77777777" w:rsidR="008B723E" w:rsidRPr="008B723E" w:rsidRDefault="008B723E" w:rsidP="008B723E">
                                <w:pPr>
                                  <w:rPr>
                                    <w:b/>
                                    <w:sz w:val="22"/>
                                    <w:szCs w:val="22"/>
                                    <w:vertAlign w:val="subscript"/>
                                  </w:rPr>
                                </w:pPr>
                                <w:r w:rsidRPr="008B723E">
                                  <w:rPr>
                                    <w:b/>
                                    <w:sz w:val="22"/>
                                    <w:szCs w:val="22"/>
                                  </w:rPr>
                                  <w:t>3Ω</w:t>
                                </w:r>
                              </w:p>
                            </w:txbxContent>
                          </v:textbox>
                        </v:shape>
                        <v:shape id="Text Box 2" o:spid="_x0000_s1304" type="#_x0000_t202" style="position:absolute;left:190;top:9239;width:41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14:paraId="52A8E86A" w14:textId="77777777" w:rsidR="008B723E" w:rsidRPr="008B723E" w:rsidRDefault="008B723E" w:rsidP="008B723E">
                                <w:pPr>
                                  <w:rPr>
                                    <w:b/>
                                    <w:sz w:val="22"/>
                                    <w:szCs w:val="22"/>
                                    <w:vertAlign w:val="subscript"/>
                                  </w:rPr>
                                </w:pPr>
                                <w:r w:rsidRPr="008B723E">
                                  <w:rPr>
                                    <w:b/>
                                    <w:sz w:val="22"/>
                                    <w:szCs w:val="22"/>
                                  </w:rPr>
                                  <w:t>1Ω</w:t>
                                </w:r>
                              </w:p>
                            </w:txbxContent>
                          </v:textbox>
                        </v:shape>
                      </v:group>
                    </v:group>
                  </v:group>
                </v:group>
              </v:group>
            </w:pict>
          </mc:Fallback>
        </mc:AlternateContent>
      </w:r>
    </w:p>
    <w:p w14:paraId="32567748" w14:textId="77777777" w:rsidR="00A01623" w:rsidRDefault="00A01623">
      <w:pPr>
        <w:rPr>
          <w:rFonts w:eastAsia="Calibri"/>
          <w:b/>
          <w:bCs/>
          <w:i/>
          <w:iCs/>
          <w:color w:val="auto"/>
          <w:sz w:val="26"/>
          <w:szCs w:val="26"/>
        </w:rPr>
      </w:pPr>
      <w:r>
        <w:rPr>
          <w:b/>
          <w:bCs/>
          <w:i/>
          <w:iCs/>
          <w:sz w:val="26"/>
          <w:szCs w:val="26"/>
        </w:rPr>
        <w:br w:type="page"/>
      </w:r>
    </w:p>
    <w:p w14:paraId="2DBE1F60" w14:textId="42EC65E9" w:rsidR="000A5067" w:rsidRDefault="000A5067" w:rsidP="00C46DD3">
      <w:pPr>
        <w:rPr>
          <w:b/>
          <w:color w:val="auto"/>
          <w:sz w:val="26"/>
          <w:szCs w:val="26"/>
        </w:rPr>
      </w:pPr>
    </w:p>
    <w:p w14:paraId="543D233F" w14:textId="50DC7E13" w:rsidR="00C46DD3" w:rsidRDefault="00C46DD3" w:rsidP="00C46DD3">
      <w:pPr>
        <w:tabs>
          <w:tab w:val="left" w:pos="1080"/>
        </w:tabs>
        <w:spacing w:line="276" w:lineRule="auto"/>
        <w:jc w:val="center"/>
        <w:rPr>
          <w:b/>
          <w:color w:val="FF0000"/>
          <w:sz w:val="28"/>
          <w:szCs w:val="28"/>
        </w:rPr>
      </w:pPr>
      <w:r w:rsidRPr="00C46DD3">
        <w:rPr>
          <w:b/>
          <w:color w:val="FF0000"/>
          <w:sz w:val="28"/>
          <w:szCs w:val="28"/>
          <w:highlight w:val="yellow"/>
        </w:rPr>
        <w:t>VẬN DỤNG CAO</w:t>
      </w:r>
    </w:p>
    <w:p w14:paraId="192FAA4D" w14:textId="77777777" w:rsidR="00C46DD3" w:rsidRPr="00C46DD3" w:rsidRDefault="00C46DD3" w:rsidP="00C46DD3">
      <w:pPr>
        <w:tabs>
          <w:tab w:val="left" w:pos="1080"/>
        </w:tabs>
        <w:spacing w:line="276" w:lineRule="auto"/>
        <w:jc w:val="center"/>
        <w:rPr>
          <w:b/>
          <w:color w:val="FF0000"/>
          <w:sz w:val="28"/>
          <w:szCs w:val="28"/>
        </w:rPr>
      </w:pPr>
    </w:p>
    <w:p w14:paraId="5D18E036" w14:textId="7DE0BD2F" w:rsidR="00C46DD3" w:rsidRDefault="0095268E" w:rsidP="00DA2E57">
      <w:pPr>
        <w:pStyle w:val="NormalWeb"/>
        <w:tabs>
          <w:tab w:val="left" w:pos="900"/>
          <w:tab w:val="left" w:pos="1080"/>
        </w:tabs>
        <w:spacing w:line="276" w:lineRule="auto"/>
        <w:ind w:firstLine="0"/>
        <w:rPr>
          <w:rStyle w:val="Strong"/>
          <w:b w:val="0"/>
          <w:bCs w:val="0"/>
          <w:sz w:val="26"/>
          <w:szCs w:val="26"/>
        </w:rPr>
      </w:pPr>
      <w:r w:rsidRPr="00887326">
        <w:rPr>
          <w:b/>
          <w:bCs/>
          <w:sz w:val="26"/>
          <w:szCs w:val="26"/>
        </w:rPr>
        <w:t>Câu 3</w:t>
      </w:r>
      <w:r w:rsidR="008B723E">
        <w:rPr>
          <w:b/>
          <w:bCs/>
          <w:sz w:val="26"/>
          <w:szCs w:val="26"/>
        </w:rPr>
        <w:t>9</w:t>
      </w:r>
      <w:r w:rsidRPr="00887326">
        <w:rPr>
          <w:b/>
          <w:bCs/>
          <w:sz w:val="26"/>
          <w:szCs w:val="26"/>
        </w:rPr>
        <w:t>.</w:t>
      </w:r>
      <w:r w:rsidRPr="00887326">
        <w:rPr>
          <w:b/>
          <w:bCs/>
          <w:sz w:val="26"/>
          <w:szCs w:val="26"/>
        </w:rPr>
        <w:tab/>
      </w:r>
      <w:r w:rsidR="007C40EF" w:rsidRPr="00887326">
        <w:rPr>
          <w:rStyle w:val="Strong"/>
          <w:sz w:val="26"/>
          <w:szCs w:val="26"/>
        </w:rPr>
        <w:t>(SBT-CTST)</w:t>
      </w:r>
      <w:r w:rsidR="007C40EF" w:rsidRPr="00887326">
        <w:rPr>
          <w:rStyle w:val="Strong"/>
          <w:b w:val="0"/>
          <w:bCs w:val="0"/>
          <w:sz w:val="26"/>
          <w:szCs w:val="26"/>
        </w:rPr>
        <w:t xml:space="preserve"> </w:t>
      </w:r>
    </w:p>
    <w:p w14:paraId="65B92DD5" w14:textId="54A51B65" w:rsidR="007C40EF" w:rsidRPr="00887326" w:rsidRDefault="007C40EF" w:rsidP="00DA2E57">
      <w:pPr>
        <w:pStyle w:val="NormalWeb"/>
        <w:tabs>
          <w:tab w:val="left" w:pos="900"/>
          <w:tab w:val="left" w:pos="1080"/>
        </w:tabs>
        <w:spacing w:line="276" w:lineRule="auto"/>
        <w:ind w:firstLine="0"/>
        <w:rPr>
          <w:bCs/>
          <w:sz w:val="26"/>
          <w:szCs w:val="26"/>
        </w:rPr>
      </w:pPr>
      <w:r w:rsidRPr="00887326">
        <w:rPr>
          <w:rStyle w:val="Strong"/>
          <w:b w:val="0"/>
          <w:bCs w:val="0"/>
          <w:sz w:val="26"/>
          <w:szCs w:val="26"/>
        </w:rPr>
        <w:t>Một dây dẫn đồng chất, tiết diện đều có điện trở </w:t>
      </w:r>
      <w:r w:rsidRPr="00887326">
        <w:rPr>
          <w:rStyle w:val="mi"/>
          <w:sz w:val="26"/>
          <w:szCs w:val="26"/>
          <w:bdr w:val="none" w:sz="0" w:space="0" w:color="auto" w:frame="1"/>
        </w:rPr>
        <w:t>R</w:t>
      </w:r>
      <w:r w:rsidRPr="00887326">
        <w:rPr>
          <w:rStyle w:val="mn"/>
          <w:sz w:val="26"/>
          <w:szCs w:val="26"/>
          <w:bdr w:val="none" w:sz="0" w:space="0" w:color="auto" w:frame="1"/>
          <w:vertAlign w:val="subscript"/>
        </w:rPr>
        <w:t>0</w:t>
      </w:r>
      <w:r w:rsidRPr="00887326">
        <w:rPr>
          <w:rStyle w:val="Strong"/>
          <w:b w:val="0"/>
          <w:bCs w:val="0"/>
          <w:sz w:val="26"/>
          <w:szCs w:val="26"/>
          <w:vertAlign w:val="subscript"/>
        </w:rPr>
        <w:t> </w:t>
      </w:r>
      <w:r w:rsidRPr="00887326">
        <w:rPr>
          <w:rStyle w:val="Strong"/>
          <w:b w:val="0"/>
          <w:bCs w:val="0"/>
          <w:sz w:val="26"/>
          <w:szCs w:val="26"/>
        </w:rPr>
        <w:t>được uốn và hàn thành vòng tròn kín với A và B là hai đầu của một đường kính vòng tròn đó.</w:t>
      </w:r>
    </w:p>
    <w:p w14:paraId="0C203ED1" w14:textId="77777777" w:rsidR="007C40EF" w:rsidRPr="00887326" w:rsidRDefault="007C40EF" w:rsidP="00DA2E57">
      <w:pPr>
        <w:pStyle w:val="NormalWeb"/>
        <w:tabs>
          <w:tab w:val="left" w:pos="1080"/>
        </w:tabs>
        <w:spacing w:line="276" w:lineRule="auto"/>
        <w:ind w:firstLine="0"/>
        <w:rPr>
          <w:b/>
          <w:bCs/>
          <w:sz w:val="26"/>
          <w:szCs w:val="26"/>
        </w:rPr>
      </w:pPr>
      <w:r w:rsidRPr="00887326">
        <w:rPr>
          <w:b/>
          <w:bCs/>
          <w:noProof/>
          <w:sz w:val="26"/>
          <w:szCs w:val="26"/>
        </w:rPr>
        <w:drawing>
          <wp:anchor distT="0" distB="0" distL="114300" distR="114300" simplePos="0" relativeHeight="251721728" behindDoc="0" locked="0" layoutInCell="1" allowOverlap="1" wp14:anchorId="11D87DBA" wp14:editId="4EB36CF9">
            <wp:simplePos x="0" y="0"/>
            <wp:positionH relativeFrom="column">
              <wp:posOffset>4272887</wp:posOffset>
            </wp:positionH>
            <wp:positionV relativeFrom="paragraph">
              <wp:posOffset>552892</wp:posOffset>
            </wp:positionV>
            <wp:extent cx="1645920" cy="1106501"/>
            <wp:effectExtent l="0" t="0" r="0" b="0"/>
            <wp:wrapSquare wrapText="bothSides"/>
            <wp:docPr id="9666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220" name="Picture 1"/>
                    <pic:cNvPicPr>
                      <a:picLocks noChangeAspect="1" noChangeArrowheads="1"/>
                    </pic:cNvPicPr>
                  </pic:nvPicPr>
                  <pic:blipFill>
                    <a:blip r:embed="rId75">
                      <a:extLst>
                        <a:ext uri="{BEBA8EAE-BF5A-486C-A8C5-ECC9F3942E4B}">
                          <a14:imgProps xmlns:a14="http://schemas.microsoft.com/office/drawing/2010/main">
                            <a14:imgLayer r:embed="rId7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5920" cy="1106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326">
        <w:rPr>
          <w:rStyle w:val="Strong"/>
          <w:b w:val="0"/>
          <w:bCs w:val="0"/>
          <w:sz w:val="26"/>
          <w:szCs w:val="26"/>
        </w:rPr>
        <w:t>a) Gọi M và N là hai đầu của một đường kính khác của vòng dây sao cho MN vuông góc với A</w:t>
      </w:r>
      <w:r w:rsidRPr="00887326">
        <w:rPr>
          <w:rStyle w:val="Strong"/>
          <w:b w:val="0"/>
          <w:sz w:val="26"/>
          <w:szCs w:val="26"/>
        </w:rPr>
        <w:t>B,</w:t>
      </w:r>
      <w:r w:rsidRPr="00887326">
        <w:rPr>
          <w:rStyle w:val="Strong"/>
          <w:b w:val="0"/>
          <w:bCs w:val="0"/>
          <w:sz w:val="26"/>
          <w:szCs w:val="26"/>
        </w:rPr>
        <w:t xml:space="preserve"> Nổi M và N bởi một đoạn dây dẫn có điện trở không đáng kể. Tính điện trở của đoạn mạch AB theo </w:t>
      </w:r>
      <w:r w:rsidRPr="00887326">
        <w:rPr>
          <w:rStyle w:val="mi"/>
          <w:sz w:val="26"/>
          <w:szCs w:val="26"/>
          <w:bdr w:val="none" w:sz="0" w:space="0" w:color="auto" w:frame="1"/>
        </w:rPr>
        <w:t>R</w:t>
      </w:r>
      <w:r w:rsidRPr="00887326">
        <w:rPr>
          <w:rStyle w:val="mn"/>
          <w:sz w:val="26"/>
          <w:szCs w:val="26"/>
          <w:bdr w:val="none" w:sz="0" w:space="0" w:color="auto" w:frame="1"/>
          <w:vertAlign w:val="subscript"/>
        </w:rPr>
        <w:t>0</w:t>
      </w:r>
    </w:p>
    <w:p w14:paraId="4C1683C2" w14:textId="77777777" w:rsidR="007C40EF" w:rsidRPr="00887326" w:rsidRDefault="007C40EF" w:rsidP="00DA2E57">
      <w:pPr>
        <w:pStyle w:val="NormalWeb"/>
        <w:tabs>
          <w:tab w:val="left" w:pos="1080"/>
        </w:tabs>
        <w:spacing w:line="276" w:lineRule="auto"/>
        <w:ind w:firstLine="0"/>
        <w:rPr>
          <w:b/>
          <w:bCs/>
          <w:sz w:val="26"/>
          <w:szCs w:val="26"/>
        </w:rPr>
      </w:pPr>
      <w:r w:rsidRPr="00887326">
        <w:rPr>
          <w:rStyle w:val="Strong"/>
          <w:b w:val="0"/>
          <w:bCs w:val="0"/>
          <w:sz w:val="26"/>
          <w:szCs w:val="26"/>
        </w:rPr>
        <w:t>b) Bây giờ không nối tắt giữa M và N như câu a mà người ta dùng một khung dây dẫn kín có dạng một tam giác đều CDE có điện trở không đáng kể mà ba đỉnh luôn tiếp xúc và có thể xoay trượt trên đường tròn (Hình 17.3). Tỉnh điện trở lớn nhất và nhỏ nhất của đoạn mạch AB theo </w:t>
      </w:r>
      <w:r w:rsidRPr="00887326">
        <w:rPr>
          <w:rStyle w:val="mi"/>
          <w:sz w:val="26"/>
          <w:szCs w:val="26"/>
          <w:bdr w:val="none" w:sz="0" w:space="0" w:color="auto" w:frame="1"/>
        </w:rPr>
        <w:t>R</w:t>
      </w:r>
      <w:r w:rsidRPr="00887326">
        <w:rPr>
          <w:rStyle w:val="mn"/>
          <w:sz w:val="26"/>
          <w:szCs w:val="26"/>
          <w:bdr w:val="none" w:sz="0" w:space="0" w:color="auto" w:frame="1"/>
          <w:vertAlign w:val="subscript"/>
        </w:rPr>
        <w:t>0</w:t>
      </w:r>
    </w:p>
    <w:p w14:paraId="088D29A3" w14:textId="2DF67C5E" w:rsidR="007C40EF" w:rsidRPr="00887326" w:rsidRDefault="0095268E" w:rsidP="00DA2E57">
      <w:pPr>
        <w:pStyle w:val="NormalWeb"/>
        <w:tabs>
          <w:tab w:val="left" w:pos="900"/>
          <w:tab w:val="left" w:pos="1080"/>
        </w:tabs>
        <w:spacing w:line="276" w:lineRule="auto"/>
        <w:ind w:firstLine="0"/>
        <w:rPr>
          <w:rStyle w:val="Strong"/>
          <w:bCs w:val="0"/>
          <w:sz w:val="26"/>
          <w:szCs w:val="26"/>
        </w:rPr>
      </w:pPr>
      <w:r w:rsidRPr="00887326">
        <w:rPr>
          <w:rStyle w:val="Strong"/>
          <w:bCs w:val="0"/>
          <w:sz w:val="26"/>
          <w:szCs w:val="26"/>
        </w:rPr>
        <w:t>Câu 4</w:t>
      </w:r>
      <w:r w:rsidR="008B723E">
        <w:rPr>
          <w:rStyle w:val="Strong"/>
          <w:bCs w:val="0"/>
          <w:sz w:val="26"/>
          <w:szCs w:val="26"/>
        </w:rPr>
        <w:t>0</w:t>
      </w:r>
      <w:r w:rsidRPr="00887326">
        <w:rPr>
          <w:rStyle w:val="Strong"/>
          <w:bCs w:val="0"/>
          <w:sz w:val="26"/>
          <w:szCs w:val="26"/>
        </w:rPr>
        <w:t>.</w:t>
      </w:r>
      <w:r w:rsidRPr="00887326">
        <w:rPr>
          <w:rStyle w:val="Strong"/>
          <w:bCs w:val="0"/>
          <w:sz w:val="26"/>
          <w:szCs w:val="26"/>
        </w:rPr>
        <w:tab/>
      </w:r>
      <w:r w:rsidR="007C40EF" w:rsidRPr="00887326">
        <w:rPr>
          <w:rStyle w:val="Strong"/>
          <w:sz w:val="26"/>
          <w:szCs w:val="26"/>
        </w:rPr>
        <w:t>(SBT-CTST)</w:t>
      </w:r>
      <w:r w:rsidR="007C40EF" w:rsidRPr="00887326">
        <w:rPr>
          <w:rStyle w:val="Strong"/>
          <w:b w:val="0"/>
          <w:bCs w:val="0"/>
          <w:sz w:val="26"/>
          <w:szCs w:val="26"/>
        </w:rPr>
        <w:t xml:space="preserve"> Mạch điện trở như Hình 17,4 kéo dài đến vô hạn. Biết </w:t>
      </w:r>
      <w:r w:rsidR="007C40EF" w:rsidRPr="00887326">
        <w:rPr>
          <w:rStyle w:val="mi"/>
          <w:sz w:val="26"/>
          <w:szCs w:val="26"/>
          <w:bdr w:val="none" w:sz="0" w:space="0" w:color="auto" w:frame="1"/>
        </w:rPr>
        <w:t>R</w:t>
      </w:r>
      <w:r w:rsidR="007C40EF" w:rsidRPr="00887326">
        <w:rPr>
          <w:rStyle w:val="mn"/>
          <w:sz w:val="26"/>
          <w:szCs w:val="26"/>
          <w:bdr w:val="none" w:sz="0" w:space="0" w:color="auto" w:frame="1"/>
        </w:rPr>
        <w:t>1</w:t>
      </w:r>
      <w:r w:rsidR="007C40EF" w:rsidRPr="00887326">
        <w:rPr>
          <w:rStyle w:val="Strong"/>
          <w:b w:val="0"/>
          <w:bCs w:val="0"/>
          <w:sz w:val="26"/>
          <w:szCs w:val="26"/>
        </w:rPr>
        <w:t> =4</w:t>
      </w:r>
      <w:r w:rsidR="007C40EF" w:rsidRPr="00887326">
        <w:rPr>
          <w:rStyle w:val="mi"/>
          <w:sz w:val="26"/>
          <w:szCs w:val="26"/>
          <w:bdr w:val="none" w:sz="0" w:space="0" w:color="auto" w:frame="1"/>
        </w:rPr>
        <w:t>Ω</w:t>
      </w:r>
      <w:r w:rsidR="007C40EF" w:rsidRPr="00887326">
        <w:rPr>
          <w:rStyle w:val="Strong"/>
          <w:b w:val="0"/>
          <w:bCs w:val="0"/>
          <w:sz w:val="26"/>
          <w:szCs w:val="26"/>
        </w:rPr>
        <w:t>, </w:t>
      </w:r>
      <w:r w:rsidR="007C40EF" w:rsidRPr="00887326">
        <w:rPr>
          <w:rStyle w:val="mi"/>
          <w:sz w:val="26"/>
          <w:szCs w:val="26"/>
          <w:bdr w:val="none" w:sz="0" w:space="0" w:color="auto" w:frame="1"/>
        </w:rPr>
        <w:t>R</w:t>
      </w:r>
      <w:r w:rsidR="007C40EF" w:rsidRPr="00887326">
        <w:rPr>
          <w:rStyle w:val="mn"/>
          <w:sz w:val="26"/>
          <w:szCs w:val="26"/>
          <w:bdr w:val="none" w:sz="0" w:space="0" w:color="auto" w:frame="1"/>
        </w:rPr>
        <w:t>2</w:t>
      </w:r>
      <w:r w:rsidR="007C40EF" w:rsidRPr="00887326">
        <w:rPr>
          <w:rStyle w:val="Strong"/>
          <w:b w:val="0"/>
          <w:bCs w:val="0"/>
          <w:sz w:val="26"/>
          <w:szCs w:val="26"/>
        </w:rPr>
        <w:t> =3 </w:t>
      </w:r>
      <w:r w:rsidR="007C40EF" w:rsidRPr="00887326">
        <w:rPr>
          <w:rStyle w:val="mi"/>
          <w:sz w:val="26"/>
          <w:szCs w:val="26"/>
          <w:bdr w:val="none" w:sz="0" w:space="0" w:color="auto" w:frame="1"/>
        </w:rPr>
        <w:t>Ω</w:t>
      </w:r>
      <w:r w:rsidR="007C40EF" w:rsidRPr="00887326">
        <w:rPr>
          <w:rStyle w:val="Strong"/>
          <w:b w:val="0"/>
          <w:bCs w:val="0"/>
          <w:sz w:val="26"/>
          <w:szCs w:val="26"/>
        </w:rPr>
        <w:t xml:space="preserve">. Tính điện trở tương đương giữa hai đầu A và </w:t>
      </w:r>
      <w:r w:rsidR="007C40EF" w:rsidRPr="00887326">
        <w:rPr>
          <w:rStyle w:val="Strong"/>
          <w:b w:val="0"/>
          <w:sz w:val="26"/>
          <w:szCs w:val="26"/>
        </w:rPr>
        <w:t>B</w:t>
      </w:r>
    </w:p>
    <w:p w14:paraId="2A82F582" w14:textId="77777777" w:rsidR="007C40EF" w:rsidRPr="00887326" w:rsidRDefault="007C40EF" w:rsidP="00DA2E57">
      <w:pPr>
        <w:pStyle w:val="NormalWeb"/>
        <w:tabs>
          <w:tab w:val="left" w:pos="1080"/>
        </w:tabs>
        <w:spacing w:line="276" w:lineRule="auto"/>
        <w:ind w:firstLine="0"/>
        <w:jc w:val="center"/>
        <w:rPr>
          <w:sz w:val="26"/>
          <w:szCs w:val="26"/>
        </w:rPr>
      </w:pPr>
      <w:r w:rsidRPr="00887326">
        <w:rPr>
          <w:b/>
          <w:bCs/>
          <w:noProof/>
          <w:sz w:val="26"/>
          <w:szCs w:val="26"/>
        </w:rPr>
        <w:drawing>
          <wp:inline distT="0" distB="0" distL="0" distR="0" wp14:anchorId="17D01652" wp14:editId="5468798D">
            <wp:extent cx="3365500" cy="1091337"/>
            <wp:effectExtent l="0" t="0" r="0" b="0"/>
            <wp:docPr id="1553346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46318" name="Picture 2"/>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72077" cy="1093470"/>
                    </a:xfrm>
                    <a:prstGeom prst="rect">
                      <a:avLst/>
                    </a:prstGeom>
                    <a:noFill/>
                    <a:ln>
                      <a:noFill/>
                    </a:ln>
                  </pic:spPr>
                </pic:pic>
              </a:graphicData>
            </a:graphic>
          </wp:inline>
        </w:drawing>
      </w:r>
    </w:p>
    <w:p w14:paraId="285833E8" w14:textId="5C19399F" w:rsidR="007C40EF"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 xml:space="preserve">Câu </w:t>
      </w:r>
      <w:r w:rsidR="008B723E">
        <w:rPr>
          <w:b/>
          <w:sz w:val="26"/>
          <w:szCs w:val="26"/>
        </w:rPr>
        <w:t>41</w:t>
      </w:r>
      <w:r w:rsidRPr="00887326">
        <w:rPr>
          <w:b/>
          <w:sz w:val="26"/>
          <w:szCs w:val="26"/>
        </w:rPr>
        <w:t>.</w:t>
      </w:r>
      <w:r w:rsidRPr="00887326">
        <w:rPr>
          <w:b/>
          <w:sz w:val="26"/>
          <w:szCs w:val="26"/>
        </w:rPr>
        <w:tab/>
      </w:r>
      <w:r w:rsidR="007C40EF" w:rsidRPr="00887326">
        <w:rPr>
          <w:rStyle w:val="Strong"/>
          <w:sz w:val="26"/>
          <w:szCs w:val="26"/>
        </w:rPr>
        <w:t>(SBT-CTST)</w:t>
      </w:r>
      <w:r w:rsidR="007C40EF" w:rsidRPr="00887326">
        <w:rPr>
          <w:rStyle w:val="Strong"/>
          <w:b w:val="0"/>
          <w:bCs w:val="0"/>
          <w:sz w:val="26"/>
          <w:szCs w:val="26"/>
        </w:rPr>
        <w:t xml:space="preserve"> Một chiếc vòng làm bằng một dây dẫn có điện trở </w:t>
      </w:r>
      <w:r w:rsidR="007C40EF" w:rsidRPr="00887326">
        <w:rPr>
          <w:rStyle w:val="mi"/>
          <w:sz w:val="26"/>
          <w:szCs w:val="26"/>
          <w:bdr w:val="none" w:sz="0" w:space="0" w:color="auto" w:frame="1"/>
        </w:rPr>
        <w:t>R</w:t>
      </w:r>
      <w:r w:rsidR="007C40EF" w:rsidRPr="00887326">
        <w:rPr>
          <w:rStyle w:val="mn"/>
          <w:sz w:val="26"/>
          <w:szCs w:val="26"/>
          <w:bdr w:val="none" w:sz="0" w:space="0" w:color="auto" w:frame="1"/>
        </w:rPr>
        <w:t>0</w:t>
      </w:r>
      <w:r w:rsidR="007C40EF" w:rsidRPr="00887326">
        <w:rPr>
          <w:rStyle w:val="Strong"/>
          <w:sz w:val="26"/>
          <w:szCs w:val="26"/>
        </w:rPr>
        <w:t> </w:t>
      </w:r>
      <w:r w:rsidR="007C40EF" w:rsidRPr="00887326">
        <w:rPr>
          <w:rStyle w:val="Strong"/>
          <w:b w:val="0"/>
          <w:bCs w:val="0"/>
          <w:sz w:val="26"/>
          <w:szCs w:val="26"/>
        </w:rPr>
        <w:t>= 12</w:t>
      </w:r>
      <w:r w:rsidR="007C40EF" w:rsidRPr="00887326">
        <w:rPr>
          <w:rStyle w:val="Strong"/>
          <w:sz w:val="26"/>
          <w:szCs w:val="26"/>
        </w:rPr>
        <w:t> </w:t>
      </w:r>
      <w:r w:rsidR="007C40EF" w:rsidRPr="00887326">
        <w:rPr>
          <w:rStyle w:val="mi"/>
          <w:sz w:val="26"/>
          <w:szCs w:val="26"/>
          <w:bdr w:val="none" w:sz="0" w:space="0" w:color="auto" w:frame="1"/>
        </w:rPr>
        <w:t>Ω</w:t>
      </w:r>
      <w:r w:rsidR="007C40EF" w:rsidRPr="00887326">
        <w:rPr>
          <w:rStyle w:val="Strong"/>
          <w:b w:val="0"/>
          <w:bCs w:val="0"/>
          <w:sz w:val="26"/>
          <w:szCs w:val="26"/>
        </w:rPr>
        <w:t>. Dòng điện đi vào và đi ra khỏi vòng dây tại hai điểm A và B như Hình 17.5. A và B chia vòng dây thành hai phần có chiều dài lần lượt là </w:t>
      </w:r>
      <w:r w:rsidR="007C40EF" w:rsidRPr="00887326">
        <w:rPr>
          <w:rStyle w:val="mi"/>
          <w:sz w:val="26"/>
          <w:szCs w:val="26"/>
          <w:bdr w:val="none" w:sz="0" w:space="0" w:color="auto" w:frame="1"/>
        </w:rPr>
        <w:t>l</w:t>
      </w:r>
      <w:r w:rsidR="007C40EF" w:rsidRPr="00887326">
        <w:rPr>
          <w:rStyle w:val="mn"/>
          <w:sz w:val="26"/>
          <w:szCs w:val="26"/>
          <w:bdr w:val="none" w:sz="0" w:space="0" w:color="auto" w:frame="1"/>
          <w:vertAlign w:val="subscript"/>
        </w:rPr>
        <w:t>1</w:t>
      </w:r>
      <w:r w:rsidR="007C40EF" w:rsidRPr="00887326">
        <w:rPr>
          <w:rStyle w:val="Strong"/>
          <w:b w:val="0"/>
          <w:bCs w:val="0"/>
          <w:sz w:val="26"/>
          <w:szCs w:val="26"/>
        </w:rPr>
        <w:t xml:space="preserve"> và </w:t>
      </w:r>
      <w:r w:rsidR="007C40EF" w:rsidRPr="00887326">
        <w:rPr>
          <w:rStyle w:val="mi"/>
          <w:sz w:val="26"/>
          <w:szCs w:val="26"/>
          <w:bdr w:val="none" w:sz="0" w:space="0" w:color="auto" w:frame="1"/>
        </w:rPr>
        <w:t>l</w:t>
      </w:r>
      <w:r w:rsidR="007C40EF" w:rsidRPr="00887326">
        <w:rPr>
          <w:rStyle w:val="mn"/>
          <w:sz w:val="26"/>
          <w:szCs w:val="26"/>
          <w:bdr w:val="none" w:sz="0" w:space="0" w:color="auto" w:frame="1"/>
          <w:vertAlign w:val="subscript"/>
        </w:rPr>
        <w:t>2</w:t>
      </w:r>
      <w:r w:rsidR="007C40EF" w:rsidRPr="00887326">
        <w:rPr>
          <w:rStyle w:val="Strong"/>
          <w:b w:val="0"/>
          <w:bCs w:val="0"/>
          <w:sz w:val="26"/>
          <w:szCs w:val="26"/>
        </w:rPr>
        <w:t>. Tìm tỉ số </w:t>
      </w:r>
      <w:r w:rsidR="007C40EF" w:rsidRPr="00887326">
        <w:rPr>
          <w:rStyle w:val="mi"/>
          <w:sz w:val="26"/>
          <w:szCs w:val="26"/>
          <w:bdr w:val="none" w:sz="0" w:space="0" w:color="auto" w:frame="1"/>
        </w:rPr>
        <w:t>l</w:t>
      </w:r>
      <w:r w:rsidR="007C40EF" w:rsidRPr="00887326">
        <w:rPr>
          <w:rStyle w:val="mn"/>
          <w:sz w:val="26"/>
          <w:szCs w:val="26"/>
          <w:bdr w:val="none" w:sz="0" w:space="0" w:color="auto" w:frame="1"/>
          <w:vertAlign w:val="subscript"/>
        </w:rPr>
        <w:t>1</w:t>
      </w:r>
      <w:r w:rsidR="007C40EF" w:rsidRPr="00887326">
        <w:rPr>
          <w:rStyle w:val="Strong"/>
          <w:b w:val="0"/>
          <w:bCs w:val="0"/>
          <w:sz w:val="26"/>
          <w:szCs w:val="26"/>
        </w:rPr>
        <w:t>/</w:t>
      </w:r>
      <w:r w:rsidR="007C40EF" w:rsidRPr="00887326">
        <w:rPr>
          <w:rStyle w:val="mi"/>
          <w:sz w:val="26"/>
          <w:szCs w:val="26"/>
          <w:bdr w:val="none" w:sz="0" w:space="0" w:color="auto" w:frame="1"/>
        </w:rPr>
        <w:t>l</w:t>
      </w:r>
      <w:r w:rsidR="007C40EF" w:rsidRPr="00887326">
        <w:rPr>
          <w:rStyle w:val="mn"/>
          <w:sz w:val="26"/>
          <w:szCs w:val="26"/>
          <w:bdr w:val="none" w:sz="0" w:space="0" w:color="auto" w:frame="1"/>
          <w:vertAlign w:val="subscript"/>
        </w:rPr>
        <w:t>2</w:t>
      </w:r>
      <w:r w:rsidR="007C40EF" w:rsidRPr="00887326">
        <w:rPr>
          <w:rStyle w:val="Strong"/>
          <w:b w:val="0"/>
          <w:bCs w:val="0"/>
          <w:sz w:val="26"/>
          <w:szCs w:val="26"/>
        </w:rPr>
        <w:t xml:space="preserve"> sao cho điện trở của mạch giữa hai điểm A và B là R = </w:t>
      </w:r>
      <w:r w:rsidR="007C40EF" w:rsidRPr="00887326">
        <w:rPr>
          <w:rStyle w:val="mn"/>
          <w:b/>
          <w:bCs/>
          <w:sz w:val="26"/>
          <w:szCs w:val="26"/>
          <w:bdr w:val="none" w:sz="0" w:space="0" w:color="auto" w:frame="1"/>
        </w:rPr>
        <w:t>8/3</w:t>
      </w:r>
      <w:r w:rsidR="007C40EF" w:rsidRPr="00887326">
        <w:rPr>
          <w:rStyle w:val="mi"/>
          <w:sz w:val="26"/>
          <w:szCs w:val="26"/>
          <w:bdr w:val="none" w:sz="0" w:space="0" w:color="auto" w:frame="1"/>
        </w:rPr>
        <w:t>Ω</w:t>
      </w:r>
    </w:p>
    <w:p w14:paraId="5ACC0F64" w14:textId="77777777" w:rsidR="007C40EF" w:rsidRPr="00887326" w:rsidRDefault="007C40EF" w:rsidP="00DA2E57">
      <w:pPr>
        <w:pStyle w:val="NormalWeb"/>
        <w:tabs>
          <w:tab w:val="left" w:pos="1080"/>
        </w:tabs>
        <w:spacing w:line="276" w:lineRule="auto"/>
        <w:ind w:firstLine="0"/>
        <w:jc w:val="center"/>
        <w:rPr>
          <w:sz w:val="26"/>
          <w:szCs w:val="26"/>
        </w:rPr>
      </w:pPr>
      <w:r w:rsidRPr="00887326">
        <w:rPr>
          <w:b/>
          <w:bCs/>
          <w:noProof/>
          <w:sz w:val="26"/>
          <w:szCs w:val="26"/>
        </w:rPr>
        <w:drawing>
          <wp:inline distT="0" distB="0" distL="0" distR="0" wp14:anchorId="6674C492" wp14:editId="470C020B">
            <wp:extent cx="1300211" cy="1073037"/>
            <wp:effectExtent l="0" t="0" r="0" b="0"/>
            <wp:docPr id="1080600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00609" name="Picture 3"/>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4198" cy="1076328"/>
                    </a:xfrm>
                    <a:prstGeom prst="rect">
                      <a:avLst/>
                    </a:prstGeom>
                    <a:noFill/>
                    <a:ln>
                      <a:noFill/>
                    </a:ln>
                  </pic:spPr>
                </pic:pic>
              </a:graphicData>
            </a:graphic>
          </wp:inline>
        </w:drawing>
      </w:r>
    </w:p>
    <w:p w14:paraId="1E6AD7DE" w14:textId="0EE59B8B" w:rsidR="007C40EF" w:rsidRPr="00887326" w:rsidRDefault="0095268E" w:rsidP="00DA2E57">
      <w:pPr>
        <w:pStyle w:val="NormalWeb"/>
        <w:tabs>
          <w:tab w:val="left" w:pos="900"/>
          <w:tab w:val="left" w:pos="1080"/>
        </w:tabs>
        <w:spacing w:line="276" w:lineRule="auto"/>
        <w:ind w:firstLine="0"/>
        <w:rPr>
          <w:rStyle w:val="Strong"/>
          <w:bCs w:val="0"/>
          <w:sz w:val="26"/>
          <w:szCs w:val="26"/>
        </w:rPr>
      </w:pPr>
      <w:r w:rsidRPr="00887326">
        <w:rPr>
          <w:rStyle w:val="Strong"/>
          <w:bCs w:val="0"/>
          <w:sz w:val="26"/>
          <w:szCs w:val="26"/>
        </w:rPr>
        <w:t xml:space="preserve">Câu </w:t>
      </w:r>
      <w:r w:rsidR="008B723E">
        <w:rPr>
          <w:rStyle w:val="Strong"/>
          <w:bCs w:val="0"/>
          <w:sz w:val="26"/>
          <w:szCs w:val="26"/>
        </w:rPr>
        <w:t>42</w:t>
      </w:r>
      <w:r w:rsidRPr="00887326">
        <w:rPr>
          <w:rStyle w:val="Strong"/>
          <w:bCs w:val="0"/>
          <w:sz w:val="26"/>
          <w:szCs w:val="26"/>
        </w:rPr>
        <w:t>.</w:t>
      </w:r>
      <w:r w:rsidRPr="00887326">
        <w:rPr>
          <w:rStyle w:val="Strong"/>
          <w:bCs w:val="0"/>
          <w:sz w:val="26"/>
          <w:szCs w:val="26"/>
        </w:rPr>
        <w:tab/>
      </w:r>
      <w:r w:rsidR="007C40EF" w:rsidRPr="00887326">
        <w:rPr>
          <w:rStyle w:val="Strong"/>
          <w:sz w:val="26"/>
          <w:szCs w:val="26"/>
        </w:rPr>
        <w:t>(SBT-CTST)</w:t>
      </w:r>
      <w:r w:rsidR="007C40EF" w:rsidRPr="00887326">
        <w:rPr>
          <w:rStyle w:val="Strong"/>
          <w:b w:val="0"/>
          <w:bCs w:val="0"/>
          <w:sz w:val="26"/>
          <w:szCs w:val="26"/>
        </w:rPr>
        <w:t xml:space="preserve"> Một mạch đèn trang trí gồm rất nhiều đèn sợi đốt giống nhau (xem như vô hạn). Các đèn được mắc vào mạch như Hình 17.6. Mỗi đèn coi như một điện trở thuần có giá trị R=2,35 </w:t>
      </w:r>
      <w:r w:rsidR="007C40EF" w:rsidRPr="00887326">
        <w:rPr>
          <w:rStyle w:val="mi"/>
          <w:sz w:val="26"/>
          <w:szCs w:val="26"/>
          <w:bdr w:val="none" w:sz="0" w:space="0" w:color="auto" w:frame="1"/>
        </w:rPr>
        <w:t>Ω</w:t>
      </w:r>
      <w:r w:rsidR="007C40EF" w:rsidRPr="00887326">
        <w:rPr>
          <w:rStyle w:val="Strong"/>
          <w:b w:val="0"/>
          <w:bCs w:val="0"/>
          <w:sz w:val="26"/>
          <w:szCs w:val="26"/>
        </w:rPr>
        <w:t xml:space="preserve">. Tìm điện trở tương đương giữa A và </w:t>
      </w:r>
      <w:r w:rsidR="007C40EF" w:rsidRPr="00887326">
        <w:rPr>
          <w:rStyle w:val="Strong"/>
          <w:bCs w:val="0"/>
          <w:sz w:val="26"/>
          <w:szCs w:val="26"/>
        </w:rPr>
        <w:t>B</w:t>
      </w:r>
    </w:p>
    <w:p w14:paraId="03E81766" w14:textId="77777777" w:rsidR="007C40EF" w:rsidRPr="00887326" w:rsidRDefault="007C40EF" w:rsidP="00DA2E57">
      <w:pPr>
        <w:pStyle w:val="NormalWeb"/>
        <w:tabs>
          <w:tab w:val="left" w:pos="1080"/>
        </w:tabs>
        <w:spacing w:line="276" w:lineRule="auto"/>
        <w:ind w:firstLine="0"/>
        <w:jc w:val="center"/>
        <w:rPr>
          <w:sz w:val="26"/>
          <w:szCs w:val="26"/>
        </w:rPr>
      </w:pPr>
      <w:r w:rsidRPr="00887326">
        <w:rPr>
          <w:b/>
          <w:bCs/>
          <w:noProof/>
          <w:sz w:val="26"/>
          <w:szCs w:val="26"/>
        </w:rPr>
        <w:drawing>
          <wp:inline distT="0" distB="0" distL="0" distR="0" wp14:anchorId="02D24802" wp14:editId="32B74873">
            <wp:extent cx="2438400" cy="1320800"/>
            <wp:effectExtent l="0" t="0" r="0" b="0"/>
            <wp:docPr id="1614383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3404"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1262" cy="1322350"/>
                    </a:xfrm>
                    <a:prstGeom prst="rect">
                      <a:avLst/>
                    </a:prstGeom>
                    <a:noFill/>
                    <a:ln>
                      <a:noFill/>
                    </a:ln>
                  </pic:spPr>
                </pic:pic>
              </a:graphicData>
            </a:graphic>
          </wp:inline>
        </w:drawing>
      </w:r>
    </w:p>
    <w:p w14:paraId="7ADE4F94" w14:textId="50D15FCA" w:rsidR="007C40EF" w:rsidRPr="00887326" w:rsidRDefault="0095268E" w:rsidP="00DA2E57">
      <w:pPr>
        <w:pStyle w:val="NormalWeb"/>
        <w:tabs>
          <w:tab w:val="left" w:pos="900"/>
          <w:tab w:val="left" w:pos="1080"/>
        </w:tabs>
        <w:spacing w:line="276" w:lineRule="auto"/>
        <w:ind w:firstLine="0"/>
        <w:rPr>
          <w:rStyle w:val="Strong"/>
          <w:bCs w:val="0"/>
          <w:sz w:val="26"/>
          <w:szCs w:val="26"/>
        </w:rPr>
      </w:pPr>
      <w:r w:rsidRPr="00887326">
        <w:rPr>
          <w:rStyle w:val="Strong"/>
          <w:bCs w:val="0"/>
          <w:sz w:val="26"/>
          <w:szCs w:val="26"/>
        </w:rPr>
        <w:t xml:space="preserve">Câu </w:t>
      </w:r>
      <w:r w:rsidR="008B723E">
        <w:rPr>
          <w:rStyle w:val="Strong"/>
          <w:bCs w:val="0"/>
          <w:sz w:val="26"/>
          <w:szCs w:val="26"/>
        </w:rPr>
        <w:t>43</w:t>
      </w:r>
      <w:r w:rsidRPr="00887326">
        <w:rPr>
          <w:rStyle w:val="Strong"/>
          <w:bCs w:val="0"/>
          <w:sz w:val="26"/>
          <w:szCs w:val="26"/>
        </w:rPr>
        <w:t>.</w:t>
      </w:r>
      <w:r w:rsidRPr="00887326">
        <w:rPr>
          <w:rStyle w:val="Strong"/>
          <w:bCs w:val="0"/>
          <w:sz w:val="26"/>
          <w:szCs w:val="26"/>
        </w:rPr>
        <w:tab/>
      </w:r>
      <w:r w:rsidR="007C40EF" w:rsidRPr="00887326">
        <w:rPr>
          <w:rStyle w:val="Strong"/>
          <w:sz w:val="26"/>
          <w:szCs w:val="26"/>
        </w:rPr>
        <w:t>(SBT-CTST)</w:t>
      </w:r>
      <w:r w:rsidR="007C40EF" w:rsidRPr="00887326">
        <w:rPr>
          <w:rStyle w:val="Strong"/>
          <w:b w:val="0"/>
          <w:bCs w:val="0"/>
          <w:sz w:val="26"/>
          <w:szCs w:val="26"/>
        </w:rPr>
        <w:t xml:space="preserve"> Các điện trở mắc như Hình 17.8. Hãy tỉnh điện trở tương đương giữa hai điểm A và </w:t>
      </w:r>
      <w:r w:rsidR="007C40EF" w:rsidRPr="00887326">
        <w:rPr>
          <w:rStyle w:val="Strong"/>
          <w:b w:val="0"/>
          <w:sz w:val="26"/>
          <w:szCs w:val="26"/>
        </w:rPr>
        <w:t>B</w:t>
      </w:r>
    </w:p>
    <w:p w14:paraId="3D9FCE63" w14:textId="77777777" w:rsidR="007C40EF" w:rsidRPr="00887326" w:rsidRDefault="007C40EF" w:rsidP="00DA2E57">
      <w:pPr>
        <w:pStyle w:val="NormalWeb"/>
        <w:tabs>
          <w:tab w:val="left" w:pos="1080"/>
        </w:tabs>
        <w:spacing w:line="276" w:lineRule="auto"/>
        <w:ind w:firstLine="0"/>
        <w:jc w:val="center"/>
        <w:rPr>
          <w:sz w:val="26"/>
          <w:szCs w:val="26"/>
        </w:rPr>
      </w:pPr>
      <w:r w:rsidRPr="00887326">
        <w:rPr>
          <w:b/>
          <w:bCs/>
          <w:noProof/>
          <w:sz w:val="26"/>
          <w:szCs w:val="26"/>
        </w:rPr>
        <w:lastRenderedPageBreak/>
        <w:drawing>
          <wp:inline distT="0" distB="0" distL="0" distR="0" wp14:anchorId="087262B4" wp14:editId="3C631F32">
            <wp:extent cx="1723901" cy="1265583"/>
            <wp:effectExtent l="0" t="0" r="0" b="0"/>
            <wp:docPr id="733905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05177" name="Picture 7"/>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33040" cy="1272292"/>
                    </a:xfrm>
                    <a:prstGeom prst="rect">
                      <a:avLst/>
                    </a:prstGeom>
                    <a:noFill/>
                    <a:ln>
                      <a:noFill/>
                    </a:ln>
                  </pic:spPr>
                </pic:pic>
              </a:graphicData>
            </a:graphic>
          </wp:inline>
        </w:drawing>
      </w:r>
    </w:p>
    <w:p w14:paraId="04B18F75" w14:textId="19D31839" w:rsidR="007C40EF"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 xml:space="preserve">Câu </w:t>
      </w:r>
      <w:r w:rsidR="008B723E">
        <w:rPr>
          <w:b/>
          <w:sz w:val="26"/>
          <w:szCs w:val="26"/>
        </w:rPr>
        <w:t>44</w:t>
      </w:r>
      <w:r w:rsidRPr="00887326">
        <w:rPr>
          <w:b/>
          <w:sz w:val="26"/>
          <w:szCs w:val="26"/>
        </w:rPr>
        <w:t>.</w:t>
      </w:r>
      <w:r w:rsidRPr="00887326">
        <w:rPr>
          <w:b/>
          <w:sz w:val="26"/>
          <w:szCs w:val="26"/>
        </w:rPr>
        <w:tab/>
      </w:r>
      <w:r w:rsidR="007C40EF" w:rsidRPr="00887326">
        <w:rPr>
          <w:rStyle w:val="Strong"/>
          <w:sz w:val="26"/>
          <w:szCs w:val="26"/>
        </w:rPr>
        <w:t>(SBT-CTST)</w:t>
      </w:r>
      <w:r w:rsidR="007C40EF" w:rsidRPr="00887326">
        <w:rPr>
          <w:rStyle w:val="Strong"/>
          <w:b w:val="0"/>
          <w:bCs w:val="0"/>
          <w:sz w:val="26"/>
          <w:szCs w:val="26"/>
        </w:rPr>
        <w:t xml:space="preserve"> Các điện trở trong mạch điện ở Hình 17.10 giống nhau và có giá trị R = 4</w:t>
      </w:r>
      <w:r w:rsidR="007C40EF" w:rsidRPr="00887326">
        <w:rPr>
          <w:rStyle w:val="mi"/>
          <w:sz w:val="26"/>
          <w:szCs w:val="26"/>
          <w:bdr w:val="none" w:sz="0" w:space="0" w:color="auto" w:frame="1"/>
        </w:rPr>
        <w:t>Ω</w:t>
      </w:r>
      <w:r w:rsidR="007C40EF" w:rsidRPr="00887326">
        <w:rPr>
          <w:rStyle w:val="Strong"/>
          <w:b w:val="0"/>
          <w:bCs w:val="0"/>
          <w:sz w:val="26"/>
          <w:szCs w:val="26"/>
        </w:rPr>
        <w:t>. Đặt vào giữa hai đầu A và B một hiệu điện thế </w:t>
      </w:r>
      <w:r w:rsidR="007C40EF" w:rsidRPr="00887326">
        <w:rPr>
          <w:rStyle w:val="mi"/>
          <w:sz w:val="26"/>
          <w:szCs w:val="26"/>
          <w:bdr w:val="none" w:sz="0" w:space="0" w:color="auto" w:frame="1"/>
        </w:rPr>
        <w:t>U</w:t>
      </w:r>
      <w:r w:rsidR="007C40EF" w:rsidRPr="00887326">
        <w:rPr>
          <w:rStyle w:val="mi"/>
          <w:sz w:val="26"/>
          <w:szCs w:val="26"/>
          <w:bdr w:val="none" w:sz="0" w:space="0" w:color="auto" w:frame="1"/>
          <w:vertAlign w:val="subscript"/>
        </w:rPr>
        <w:t>AB</w:t>
      </w:r>
      <w:r w:rsidR="007C40EF" w:rsidRPr="00887326">
        <w:rPr>
          <w:rStyle w:val="Strong"/>
          <w:b w:val="0"/>
          <w:bCs w:val="0"/>
          <w:sz w:val="26"/>
          <w:szCs w:val="26"/>
        </w:rPr>
        <w:t> = 10 V. AB Tình cung độ dòng điện trong mạch chính.</w:t>
      </w:r>
    </w:p>
    <w:p w14:paraId="2AD93DAB" w14:textId="77777777" w:rsidR="007C40EF" w:rsidRPr="00887326" w:rsidRDefault="007C40EF" w:rsidP="00DA2E57">
      <w:pPr>
        <w:pStyle w:val="NormalWeb"/>
        <w:tabs>
          <w:tab w:val="left" w:pos="1080"/>
        </w:tabs>
        <w:spacing w:line="276" w:lineRule="auto"/>
        <w:ind w:firstLine="0"/>
        <w:jc w:val="center"/>
        <w:rPr>
          <w:sz w:val="26"/>
          <w:szCs w:val="26"/>
        </w:rPr>
      </w:pPr>
      <w:r w:rsidRPr="00887326">
        <w:rPr>
          <w:b/>
          <w:bCs/>
          <w:noProof/>
          <w:sz w:val="26"/>
          <w:szCs w:val="26"/>
        </w:rPr>
        <w:drawing>
          <wp:inline distT="0" distB="0" distL="0" distR="0" wp14:anchorId="645DA631" wp14:editId="2F73A452">
            <wp:extent cx="1153078" cy="1765935"/>
            <wp:effectExtent l="0" t="0" r="9525" b="5715"/>
            <wp:docPr id="1879334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4777"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56782" cy="1771607"/>
                    </a:xfrm>
                    <a:prstGeom prst="rect">
                      <a:avLst/>
                    </a:prstGeom>
                    <a:noFill/>
                    <a:ln>
                      <a:noFill/>
                    </a:ln>
                  </pic:spPr>
                </pic:pic>
              </a:graphicData>
            </a:graphic>
          </wp:inline>
        </w:drawing>
      </w:r>
    </w:p>
    <w:p w14:paraId="0D186AEF" w14:textId="77777777" w:rsidR="007C40EF" w:rsidRPr="00887326" w:rsidRDefault="007C40EF" w:rsidP="00DA2E57">
      <w:pPr>
        <w:tabs>
          <w:tab w:val="left" w:pos="1080"/>
        </w:tabs>
        <w:spacing w:line="276" w:lineRule="auto"/>
        <w:rPr>
          <w:color w:val="auto"/>
          <w:sz w:val="26"/>
          <w:szCs w:val="26"/>
        </w:rPr>
      </w:pPr>
    </w:p>
    <w:p w14:paraId="7CCAFD4E" w14:textId="4EC2F87B" w:rsidR="007C40EF" w:rsidRPr="00887326" w:rsidRDefault="0095268E" w:rsidP="00DA2E57">
      <w:pPr>
        <w:pStyle w:val="NormalWeb"/>
        <w:tabs>
          <w:tab w:val="left" w:pos="900"/>
          <w:tab w:val="left" w:pos="1080"/>
        </w:tabs>
        <w:spacing w:line="276" w:lineRule="auto"/>
        <w:ind w:firstLine="0"/>
        <w:rPr>
          <w:sz w:val="26"/>
          <w:szCs w:val="26"/>
        </w:rPr>
      </w:pPr>
      <w:r w:rsidRPr="00887326">
        <w:rPr>
          <w:b/>
          <w:sz w:val="26"/>
          <w:szCs w:val="26"/>
        </w:rPr>
        <w:t xml:space="preserve">Câu </w:t>
      </w:r>
      <w:r w:rsidR="008B723E">
        <w:rPr>
          <w:b/>
          <w:sz w:val="26"/>
          <w:szCs w:val="26"/>
        </w:rPr>
        <w:t>45</w:t>
      </w:r>
      <w:r w:rsidRPr="00887326">
        <w:rPr>
          <w:b/>
          <w:sz w:val="26"/>
          <w:szCs w:val="26"/>
        </w:rPr>
        <w:t>.</w:t>
      </w:r>
      <w:r w:rsidRPr="00887326">
        <w:rPr>
          <w:b/>
          <w:sz w:val="26"/>
          <w:szCs w:val="26"/>
        </w:rPr>
        <w:tab/>
      </w:r>
      <w:r w:rsidR="007C40EF" w:rsidRPr="00887326">
        <w:rPr>
          <w:rStyle w:val="Strong"/>
          <w:b w:val="0"/>
          <w:bCs w:val="0"/>
          <w:noProof/>
          <w:sz w:val="26"/>
          <w:szCs w:val="26"/>
        </w:rPr>
        <w:drawing>
          <wp:anchor distT="0" distB="0" distL="114300" distR="114300" simplePos="0" relativeHeight="251722752" behindDoc="0" locked="0" layoutInCell="1" allowOverlap="1" wp14:anchorId="3C2EDA6E" wp14:editId="2ACE9EE1">
            <wp:simplePos x="0" y="0"/>
            <wp:positionH relativeFrom="column">
              <wp:posOffset>2881630</wp:posOffset>
            </wp:positionH>
            <wp:positionV relativeFrom="paragraph">
              <wp:posOffset>97790</wp:posOffset>
            </wp:positionV>
            <wp:extent cx="3421380" cy="1953260"/>
            <wp:effectExtent l="0" t="0" r="0" b="0"/>
            <wp:wrapSquare wrapText="bothSides"/>
            <wp:docPr id="1691434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4525"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138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0EF" w:rsidRPr="00887326">
        <w:rPr>
          <w:rStyle w:val="Strong"/>
          <w:sz w:val="26"/>
          <w:szCs w:val="26"/>
        </w:rPr>
        <w:t xml:space="preserve"> (SBT-CTST)</w:t>
      </w:r>
      <w:r w:rsidR="007C40EF" w:rsidRPr="00887326">
        <w:rPr>
          <w:rStyle w:val="Strong"/>
          <w:b w:val="0"/>
          <w:bCs w:val="0"/>
          <w:sz w:val="26"/>
          <w:szCs w:val="26"/>
        </w:rPr>
        <w:t xml:space="preserve"> Mạch điện như Hình 17.7 với hai đầu mạch A, B gọi là mạch cầu. Đặt hai đầu A và B vào một hiệu điện thế không đổi U, nếu không có dòng điện chạy qua điện trở </w:t>
      </w:r>
      <w:r w:rsidR="007C40EF" w:rsidRPr="00887326">
        <w:rPr>
          <w:rStyle w:val="mi"/>
          <w:sz w:val="26"/>
          <w:szCs w:val="26"/>
          <w:bdr w:val="none" w:sz="0" w:space="0" w:color="auto" w:frame="1"/>
        </w:rPr>
        <w:t>R</w:t>
      </w:r>
      <w:r w:rsidR="007C40EF" w:rsidRPr="00887326">
        <w:rPr>
          <w:rStyle w:val="mn"/>
          <w:sz w:val="26"/>
          <w:szCs w:val="26"/>
          <w:bdr w:val="none" w:sz="0" w:space="0" w:color="auto" w:frame="1"/>
        </w:rPr>
        <w:t>5</w:t>
      </w:r>
      <w:r w:rsidR="007C40EF" w:rsidRPr="00887326">
        <w:rPr>
          <w:rStyle w:val="Strong"/>
          <w:b w:val="0"/>
          <w:bCs w:val="0"/>
          <w:sz w:val="26"/>
          <w:szCs w:val="26"/>
        </w:rPr>
        <w:t> thì khi đó mạch cầu này ở trạng thái được gọi là mạch cầu cân bằng. Chứng minh rằng, điều kiện để mạch cầu cân bằng là</w:t>
      </w:r>
      <w:bookmarkStart w:id="0" w:name="_Hlk158840977"/>
      <w:r w:rsidR="007C40EF" w:rsidRPr="00887326">
        <w:rPr>
          <w:rStyle w:val="Strong"/>
          <w:b w:val="0"/>
          <w:bCs w:val="0"/>
          <w:sz w:val="26"/>
          <w:szCs w:val="26"/>
        </w:rPr>
        <w:t>: </w:t>
      </w:r>
      <w:r w:rsidR="007C40EF" w:rsidRPr="00887326">
        <w:rPr>
          <w:rStyle w:val="mi"/>
          <w:sz w:val="26"/>
          <w:szCs w:val="26"/>
          <w:bdr w:val="none" w:sz="0" w:space="0" w:color="auto" w:frame="1"/>
        </w:rPr>
        <w:t>R</w:t>
      </w:r>
      <w:r w:rsidR="007C40EF" w:rsidRPr="00887326">
        <w:rPr>
          <w:rStyle w:val="mn"/>
          <w:sz w:val="26"/>
          <w:szCs w:val="26"/>
          <w:bdr w:val="none" w:sz="0" w:space="0" w:color="auto" w:frame="1"/>
          <w:vertAlign w:val="subscript"/>
        </w:rPr>
        <w:t>1</w:t>
      </w:r>
      <w:r w:rsidR="007C40EF" w:rsidRPr="00887326">
        <w:rPr>
          <w:rStyle w:val="mn"/>
          <w:sz w:val="26"/>
          <w:szCs w:val="26"/>
          <w:bdr w:val="none" w:sz="0" w:space="0" w:color="auto" w:frame="1"/>
        </w:rPr>
        <w:t xml:space="preserve"> /</w:t>
      </w:r>
      <w:r w:rsidR="007C40EF" w:rsidRPr="00887326">
        <w:rPr>
          <w:rStyle w:val="mi"/>
          <w:sz w:val="26"/>
          <w:szCs w:val="26"/>
          <w:bdr w:val="none" w:sz="0" w:space="0" w:color="auto" w:frame="1"/>
        </w:rPr>
        <w:t>R</w:t>
      </w:r>
      <w:r w:rsidR="007C40EF" w:rsidRPr="00887326">
        <w:rPr>
          <w:rStyle w:val="mn"/>
          <w:sz w:val="26"/>
          <w:szCs w:val="26"/>
          <w:bdr w:val="none" w:sz="0" w:space="0" w:color="auto" w:frame="1"/>
          <w:vertAlign w:val="subscript"/>
        </w:rPr>
        <w:t>3</w:t>
      </w:r>
      <w:r w:rsidR="007C40EF" w:rsidRPr="00887326">
        <w:rPr>
          <w:rStyle w:val="mn"/>
          <w:sz w:val="26"/>
          <w:szCs w:val="26"/>
          <w:bdr w:val="none" w:sz="0" w:space="0" w:color="auto" w:frame="1"/>
        </w:rPr>
        <w:t xml:space="preserve"> </w:t>
      </w:r>
      <w:r w:rsidR="007C40EF" w:rsidRPr="00887326">
        <w:rPr>
          <w:rStyle w:val="Strong"/>
          <w:sz w:val="26"/>
          <w:szCs w:val="26"/>
        </w:rPr>
        <w:t xml:space="preserve">= </w:t>
      </w:r>
      <w:r w:rsidR="007C40EF" w:rsidRPr="00887326">
        <w:rPr>
          <w:rStyle w:val="mi"/>
          <w:sz w:val="26"/>
          <w:szCs w:val="26"/>
          <w:bdr w:val="none" w:sz="0" w:space="0" w:color="auto" w:frame="1"/>
        </w:rPr>
        <w:t>R</w:t>
      </w:r>
      <w:r w:rsidR="007C40EF" w:rsidRPr="00887326">
        <w:rPr>
          <w:rStyle w:val="mn"/>
          <w:sz w:val="26"/>
          <w:szCs w:val="26"/>
          <w:bdr w:val="none" w:sz="0" w:space="0" w:color="auto" w:frame="1"/>
          <w:vertAlign w:val="subscript"/>
        </w:rPr>
        <w:t>2</w:t>
      </w:r>
      <w:r w:rsidR="007C40EF" w:rsidRPr="00887326">
        <w:rPr>
          <w:rStyle w:val="mn"/>
          <w:sz w:val="26"/>
          <w:szCs w:val="26"/>
          <w:bdr w:val="none" w:sz="0" w:space="0" w:color="auto" w:frame="1"/>
        </w:rPr>
        <w:t>/</w:t>
      </w:r>
      <w:r w:rsidR="007C40EF" w:rsidRPr="00887326">
        <w:rPr>
          <w:rStyle w:val="mi"/>
          <w:sz w:val="26"/>
          <w:szCs w:val="26"/>
          <w:bdr w:val="none" w:sz="0" w:space="0" w:color="auto" w:frame="1"/>
        </w:rPr>
        <w:t>R</w:t>
      </w:r>
      <w:r w:rsidR="007C40EF" w:rsidRPr="00887326">
        <w:rPr>
          <w:rStyle w:val="mn"/>
          <w:sz w:val="26"/>
          <w:szCs w:val="26"/>
          <w:bdr w:val="none" w:sz="0" w:space="0" w:color="auto" w:frame="1"/>
          <w:vertAlign w:val="subscript"/>
        </w:rPr>
        <w:t>4</w:t>
      </w:r>
    </w:p>
    <w:bookmarkEnd w:id="0"/>
    <w:p w14:paraId="1264992B" w14:textId="77777777" w:rsidR="007C40EF" w:rsidRPr="00887326" w:rsidRDefault="007C40EF" w:rsidP="00DA2E57">
      <w:pPr>
        <w:pStyle w:val="NormalWeb"/>
        <w:tabs>
          <w:tab w:val="left" w:pos="1080"/>
        </w:tabs>
        <w:spacing w:line="276" w:lineRule="auto"/>
        <w:ind w:firstLine="0"/>
        <w:jc w:val="center"/>
        <w:rPr>
          <w:sz w:val="26"/>
          <w:szCs w:val="26"/>
        </w:rPr>
      </w:pPr>
    </w:p>
    <w:p w14:paraId="05039F83" w14:textId="77777777" w:rsidR="001C5401" w:rsidRDefault="001C5401">
      <w:pPr>
        <w:rPr>
          <w:rFonts w:eastAsia="Calibri"/>
          <w:b/>
          <w:bCs/>
          <w:i/>
          <w:iCs/>
          <w:color w:val="auto"/>
          <w:sz w:val="26"/>
          <w:szCs w:val="26"/>
        </w:rPr>
      </w:pPr>
      <w:r>
        <w:rPr>
          <w:b/>
          <w:bCs/>
          <w:i/>
          <w:iCs/>
          <w:sz w:val="26"/>
          <w:szCs w:val="26"/>
        </w:rPr>
        <w:br w:type="page"/>
      </w:r>
    </w:p>
    <w:p w14:paraId="35DE6293" w14:textId="302E8DD3" w:rsidR="00C46DD3" w:rsidRPr="00C46DD3" w:rsidRDefault="00C46DD3" w:rsidP="00DA2E57">
      <w:pPr>
        <w:pStyle w:val="NormalWeb"/>
        <w:tabs>
          <w:tab w:val="left" w:pos="900"/>
          <w:tab w:val="left" w:pos="1080"/>
        </w:tabs>
        <w:spacing w:line="276" w:lineRule="auto"/>
        <w:ind w:firstLine="0"/>
        <w:rPr>
          <w:b/>
          <w:color w:val="C00000"/>
          <w:sz w:val="26"/>
          <w:szCs w:val="26"/>
        </w:rPr>
      </w:pPr>
      <w:r w:rsidRPr="00C46DD3">
        <w:rPr>
          <w:b/>
          <w:color w:val="C00000"/>
          <w:sz w:val="26"/>
          <w:szCs w:val="26"/>
        </w:rPr>
        <w:lastRenderedPageBreak/>
        <w:t xml:space="preserve">C – BÀI TẬP TRẮC NGHIỆM </w:t>
      </w:r>
    </w:p>
    <w:p w14:paraId="0B51221A" w14:textId="77777777" w:rsidR="00C46DD3" w:rsidRDefault="00C46DD3" w:rsidP="00C46DD3">
      <w:pPr>
        <w:pStyle w:val="NormalWeb"/>
        <w:tabs>
          <w:tab w:val="left" w:pos="900"/>
          <w:tab w:val="left" w:pos="1080"/>
        </w:tabs>
        <w:spacing w:line="276" w:lineRule="auto"/>
        <w:ind w:firstLine="0"/>
        <w:jc w:val="center"/>
        <w:rPr>
          <w:b/>
          <w:color w:val="FF0000"/>
          <w:sz w:val="28"/>
          <w:szCs w:val="28"/>
          <w:highlight w:val="yellow"/>
        </w:rPr>
      </w:pPr>
    </w:p>
    <w:p w14:paraId="126B4A42" w14:textId="2F41D33A" w:rsidR="00C46DD3" w:rsidRDefault="00C46DD3" w:rsidP="00C46DD3">
      <w:pPr>
        <w:pStyle w:val="NormalWeb"/>
        <w:tabs>
          <w:tab w:val="left" w:pos="900"/>
          <w:tab w:val="left" w:pos="1080"/>
        </w:tabs>
        <w:spacing w:line="276" w:lineRule="auto"/>
        <w:ind w:firstLine="0"/>
        <w:jc w:val="center"/>
        <w:rPr>
          <w:b/>
          <w:color w:val="FF0000"/>
          <w:sz w:val="28"/>
          <w:szCs w:val="28"/>
        </w:rPr>
      </w:pPr>
      <w:r w:rsidRPr="00C46DD3">
        <w:rPr>
          <w:b/>
          <w:color w:val="FF0000"/>
          <w:sz w:val="28"/>
          <w:szCs w:val="28"/>
          <w:highlight w:val="yellow"/>
        </w:rPr>
        <w:t>THÔNG HIỂU</w:t>
      </w:r>
    </w:p>
    <w:p w14:paraId="00C3A90C" w14:textId="77777777" w:rsidR="001C5401" w:rsidRPr="00C46DD3" w:rsidRDefault="001C5401" w:rsidP="00C46DD3">
      <w:pPr>
        <w:pStyle w:val="NormalWeb"/>
        <w:tabs>
          <w:tab w:val="left" w:pos="900"/>
          <w:tab w:val="left" w:pos="1080"/>
        </w:tabs>
        <w:spacing w:line="276" w:lineRule="auto"/>
        <w:ind w:firstLine="0"/>
        <w:jc w:val="center"/>
        <w:rPr>
          <w:b/>
          <w:color w:val="FF0000"/>
          <w:sz w:val="28"/>
          <w:szCs w:val="28"/>
        </w:rPr>
      </w:pPr>
    </w:p>
    <w:p w14:paraId="2AF079D0" w14:textId="3609ED39" w:rsidR="0000108C" w:rsidRPr="001C5401" w:rsidRDefault="0095268E" w:rsidP="00DA2E57">
      <w:pPr>
        <w:pStyle w:val="NormalWeb"/>
        <w:tabs>
          <w:tab w:val="left" w:pos="900"/>
          <w:tab w:val="left" w:pos="1080"/>
        </w:tabs>
        <w:spacing w:line="276" w:lineRule="auto"/>
        <w:ind w:firstLine="0"/>
        <w:rPr>
          <w:b/>
          <w:sz w:val="26"/>
          <w:szCs w:val="26"/>
        </w:rPr>
      </w:pPr>
      <w:r w:rsidRPr="001C5401">
        <w:rPr>
          <w:b/>
          <w:sz w:val="26"/>
          <w:szCs w:val="26"/>
        </w:rPr>
        <w:t>Câu 1.</w:t>
      </w:r>
      <w:r w:rsidRPr="001C5401">
        <w:rPr>
          <w:b/>
          <w:sz w:val="26"/>
          <w:szCs w:val="26"/>
        </w:rPr>
        <w:tab/>
      </w:r>
      <w:r w:rsidR="0000108C" w:rsidRPr="001C5401">
        <w:rPr>
          <w:rStyle w:val="Strong"/>
          <w:sz w:val="26"/>
          <w:szCs w:val="26"/>
        </w:rPr>
        <w:t>(SBT-KNTT)</w:t>
      </w:r>
      <w:r w:rsidR="0000108C" w:rsidRPr="001C5401">
        <w:rPr>
          <w:rStyle w:val="Strong"/>
          <w:b w:val="0"/>
          <w:bCs w:val="0"/>
          <w:sz w:val="26"/>
          <w:szCs w:val="26"/>
        </w:rPr>
        <w:t xml:space="preserve"> </w:t>
      </w:r>
      <w:r w:rsidR="0000108C" w:rsidRPr="001C5401">
        <w:rPr>
          <w:sz w:val="26"/>
          <w:szCs w:val="26"/>
        </w:rPr>
        <w:t xml:space="preserve">Muốn đo hiệu điện thế giữa hai cực của một nguồn điện, nhưng không có vôn kế, một học sinh đã sử dụng một ampe kế và một điện trở có giá trị </w:t>
      </w:r>
      <m:oMath>
        <m:r>
          <m:rPr>
            <m:sty m:val="p"/>
          </m:rPr>
          <w:rPr>
            <w:rFonts w:ascii="Cambria Math" w:hAnsi="Cambria Math"/>
            <w:sz w:val="26"/>
            <w:szCs w:val="26"/>
          </w:rPr>
          <m:t>R=50Ω</m:t>
        </m:r>
      </m:oMath>
      <w:r w:rsidR="0000108C" w:rsidRPr="001C5401">
        <w:rPr>
          <w:sz w:val="26"/>
          <w:szCs w:val="26"/>
        </w:rPr>
        <w:t xml:space="preserve"> mắc nối tiếp nhau sau, đó mắc vào nguồn điện, biết ampe kế chỉ 1,2</w:t>
      </w:r>
      <m:oMath>
        <m:r>
          <m:rPr>
            <m:sty m:val="p"/>
          </m:rPr>
          <w:rPr>
            <w:rFonts w:ascii="Cambria Math" w:hAnsi="Cambria Math"/>
            <w:sz w:val="26"/>
            <w:szCs w:val="26"/>
          </w:rPr>
          <m:t xml:space="preserve">A. </m:t>
        </m:r>
      </m:oMath>
      <w:r w:rsidR="0000108C" w:rsidRPr="001C5401">
        <w:rPr>
          <w:sz w:val="26"/>
          <w:szCs w:val="26"/>
        </w:rPr>
        <w:t>Hiệu điện thế giữa hai cực nguồn điện có giá trị bằng bao nhiêu?</w:t>
      </w:r>
    </w:p>
    <w:p w14:paraId="103B7AE3" w14:textId="54E6225E" w:rsidR="00C46DD3" w:rsidRPr="001C5401" w:rsidRDefault="0000108C" w:rsidP="00DA2E57">
      <w:pPr>
        <w:tabs>
          <w:tab w:val="left" w:pos="1080"/>
        </w:tabs>
        <w:spacing w:line="276" w:lineRule="auto"/>
        <w:contextualSpacing/>
        <w:mirrorIndents/>
        <w:jc w:val="both"/>
        <w:rPr>
          <w:b/>
          <w:color w:val="auto"/>
          <w:sz w:val="26"/>
          <w:szCs w:val="26"/>
        </w:rPr>
      </w:pPr>
      <w:bookmarkStart w:id="1" w:name="c14a"/>
      <w:r w:rsidRPr="001C5401">
        <w:rPr>
          <w:b/>
          <w:color w:val="auto"/>
          <w:sz w:val="26"/>
          <w:szCs w:val="26"/>
        </w:rPr>
        <w:t xml:space="preserve">A. </w:t>
      </w:r>
      <m:oMath>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t>
        </m:r>
      </m:oMath>
      <w:r w:rsidRPr="001C5401">
        <w:rPr>
          <w:color w:val="auto"/>
          <w:sz w:val="26"/>
          <w:szCs w:val="26"/>
        </w:rPr>
        <w:t>.</w:t>
      </w:r>
      <w:bookmarkStart w:id="2" w:name="c14b"/>
      <w:bookmarkEnd w:id="1"/>
      <w:r w:rsidRPr="001C5401">
        <w:rPr>
          <w:b/>
          <w:color w:val="auto"/>
          <w:sz w:val="26"/>
          <w:szCs w:val="26"/>
        </w:rPr>
        <w:tab/>
      </w:r>
      <w:r w:rsidRPr="001C5401">
        <w:rPr>
          <w:b/>
          <w:color w:val="auto"/>
          <w:sz w:val="26"/>
          <w:szCs w:val="26"/>
        </w:rPr>
        <w:tab/>
      </w:r>
      <w:r w:rsidRPr="001C5401">
        <w:rPr>
          <w:b/>
          <w:color w:val="auto"/>
          <w:sz w:val="26"/>
          <w:szCs w:val="26"/>
        </w:rPr>
        <w:tab/>
      </w:r>
      <w:r w:rsidRPr="001C5401">
        <w:rPr>
          <w:b/>
          <w:color w:val="auto"/>
          <w:sz w:val="26"/>
          <w:szCs w:val="26"/>
        </w:rPr>
        <w:tab/>
      </w:r>
      <w:r w:rsidR="00C46DD3" w:rsidRPr="001C5401">
        <w:rPr>
          <w:b/>
          <w:color w:val="auto"/>
          <w:sz w:val="26"/>
          <w:szCs w:val="26"/>
        </w:rPr>
        <w:tab/>
      </w:r>
      <w:r w:rsidRPr="001C5401">
        <w:rPr>
          <w:b/>
          <w:color w:val="auto"/>
          <w:sz w:val="26"/>
          <w:szCs w:val="26"/>
        </w:rPr>
        <w:t xml:space="preserve">B. </w:t>
      </w:r>
      <m:oMath>
        <m:r>
          <m:rPr>
            <m:sty m:val="p"/>
          </m:rPr>
          <w:rPr>
            <w:rFonts w:ascii="Cambria Math" w:hAnsi="Cambria Math"/>
            <w:color w:val="auto"/>
            <w:sz w:val="26"/>
            <w:szCs w:val="26"/>
          </w:rPr>
          <m:t>50</m:t>
        </m:r>
        <m:r>
          <m:rPr>
            <m:nor/>
          </m:rPr>
          <w:rPr>
            <w:color w:val="auto"/>
            <w:sz w:val="26"/>
            <w:szCs w:val="26"/>
          </w:rPr>
          <m:t xml:space="preserve"> </m:t>
        </m:r>
        <m:r>
          <m:rPr>
            <m:sty m:val="p"/>
          </m:rPr>
          <w:rPr>
            <w:rFonts w:ascii="Cambria Math" w:hAnsi="Cambria Math"/>
            <w:color w:val="auto"/>
            <w:sz w:val="26"/>
            <w:szCs w:val="26"/>
          </w:rPr>
          <m:t>V</m:t>
        </m:r>
      </m:oMath>
      <w:r w:rsidRPr="001C5401">
        <w:rPr>
          <w:color w:val="auto"/>
          <w:sz w:val="26"/>
          <w:szCs w:val="26"/>
        </w:rPr>
        <w:t>.</w:t>
      </w:r>
      <w:bookmarkStart w:id="3" w:name="c14c"/>
      <w:bookmarkEnd w:id="2"/>
      <w:r w:rsidRPr="001C5401">
        <w:rPr>
          <w:b/>
          <w:color w:val="auto"/>
          <w:sz w:val="26"/>
          <w:szCs w:val="26"/>
        </w:rPr>
        <w:tab/>
      </w:r>
      <w:r w:rsidRPr="001C5401">
        <w:rPr>
          <w:b/>
          <w:color w:val="auto"/>
          <w:sz w:val="26"/>
          <w:szCs w:val="26"/>
        </w:rPr>
        <w:tab/>
      </w:r>
    </w:p>
    <w:p w14:paraId="667DE066" w14:textId="6740D768" w:rsidR="0000108C" w:rsidRPr="001C5401" w:rsidRDefault="0000108C" w:rsidP="00DA2E57">
      <w:pPr>
        <w:tabs>
          <w:tab w:val="left" w:pos="1080"/>
        </w:tabs>
        <w:spacing w:line="276" w:lineRule="auto"/>
        <w:contextualSpacing/>
        <w:mirrorIndents/>
        <w:jc w:val="both"/>
        <w:rPr>
          <w:b/>
          <w:color w:val="auto"/>
          <w:sz w:val="26"/>
          <w:szCs w:val="26"/>
        </w:rPr>
      </w:pPr>
      <w:r w:rsidRPr="001C5401">
        <w:rPr>
          <w:b/>
          <w:color w:val="auto"/>
          <w:sz w:val="26"/>
          <w:szCs w:val="26"/>
        </w:rPr>
        <w:t xml:space="preserve">C. </w:t>
      </w:r>
      <m:oMath>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oMath>
      <w:r w:rsidRPr="001C5401">
        <w:rPr>
          <w:color w:val="auto"/>
          <w:sz w:val="26"/>
          <w:szCs w:val="26"/>
        </w:rPr>
        <w:t>.</w:t>
      </w:r>
      <w:bookmarkEnd w:id="3"/>
      <w:r w:rsidRPr="001C5401">
        <w:rPr>
          <w:b/>
          <w:color w:val="auto"/>
          <w:sz w:val="26"/>
          <w:szCs w:val="26"/>
        </w:rPr>
        <w:tab/>
      </w:r>
      <w:r w:rsidR="005E14AC" w:rsidRPr="001C5401">
        <w:rPr>
          <w:b/>
          <w:color w:val="auto"/>
          <w:sz w:val="26"/>
          <w:szCs w:val="26"/>
        </w:rPr>
        <w:tab/>
      </w:r>
      <w:r w:rsidR="00C46DD3" w:rsidRPr="001C5401">
        <w:rPr>
          <w:b/>
          <w:color w:val="auto"/>
          <w:sz w:val="26"/>
          <w:szCs w:val="26"/>
        </w:rPr>
        <w:tab/>
      </w:r>
      <w:r w:rsidR="00C46DD3" w:rsidRPr="001C5401">
        <w:rPr>
          <w:b/>
          <w:color w:val="auto"/>
          <w:sz w:val="26"/>
          <w:szCs w:val="26"/>
        </w:rPr>
        <w:tab/>
      </w:r>
      <w:r w:rsidR="00C46DD3" w:rsidRPr="001C5401">
        <w:rPr>
          <w:b/>
          <w:color w:val="auto"/>
          <w:sz w:val="26"/>
          <w:szCs w:val="26"/>
        </w:rPr>
        <w:tab/>
      </w:r>
      <w:r w:rsidRPr="001C5401">
        <w:rPr>
          <w:b/>
          <w:color w:val="auto"/>
          <w:sz w:val="26"/>
          <w:szCs w:val="26"/>
        </w:rPr>
        <w:t xml:space="preserve">D. </w:t>
      </w:r>
      <m:oMath>
        <m:r>
          <m:rPr>
            <m:sty m:val="p"/>
          </m:rPr>
          <w:rPr>
            <w:rFonts w:ascii="Cambria Math" w:hAnsi="Cambria Math"/>
            <w:color w:val="auto"/>
            <w:sz w:val="26"/>
            <w:szCs w:val="26"/>
          </w:rPr>
          <m:t>60</m:t>
        </m:r>
        <m:r>
          <m:rPr>
            <m:nor/>
          </m:rPr>
          <w:rPr>
            <w:color w:val="auto"/>
            <w:sz w:val="26"/>
            <w:szCs w:val="26"/>
          </w:rPr>
          <m:t xml:space="preserve"> </m:t>
        </m:r>
      </m:oMath>
      <w:r w:rsidRPr="001C5401">
        <w:rPr>
          <w:color w:val="auto"/>
          <w:sz w:val="26"/>
          <w:szCs w:val="26"/>
        </w:rPr>
        <w:t>V.</w:t>
      </w:r>
    </w:p>
    <w:p w14:paraId="06169FF8" w14:textId="0175D562" w:rsidR="0000108C" w:rsidRPr="001C5401" w:rsidRDefault="0095268E" w:rsidP="00DA2E57">
      <w:pPr>
        <w:pStyle w:val="NormalWeb"/>
        <w:tabs>
          <w:tab w:val="left" w:pos="1080"/>
        </w:tabs>
        <w:spacing w:line="276" w:lineRule="auto"/>
        <w:ind w:firstLine="0"/>
        <w:rPr>
          <w:b/>
          <w:sz w:val="26"/>
          <w:szCs w:val="26"/>
        </w:rPr>
      </w:pPr>
      <w:r w:rsidRPr="001C5401">
        <w:rPr>
          <w:b/>
          <w:sz w:val="26"/>
          <w:szCs w:val="26"/>
        </w:rPr>
        <w:t>Câu 2.</w:t>
      </w:r>
      <w:r w:rsidRPr="001C5401">
        <w:rPr>
          <w:b/>
          <w:sz w:val="26"/>
          <w:szCs w:val="26"/>
        </w:rPr>
        <w:tab/>
      </w:r>
      <w:r w:rsidR="0000108C" w:rsidRPr="001C5401">
        <w:rPr>
          <w:rStyle w:val="Strong"/>
          <w:sz w:val="26"/>
          <w:szCs w:val="26"/>
        </w:rPr>
        <w:t>(SBT-KNTT)</w:t>
      </w:r>
      <w:r w:rsidR="0000108C" w:rsidRPr="001C5401">
        <w:rPr>
          <w:rStyle w:val="Strong"/>
          <w:b w:val="0"/>
          <w:bCs w:val="0"/>
          <w:sz w:val="26"/>
          <w:szCs w:val="26"/>
        </w:rPr>
        <w:t xml:space="preserve"> </w:t>
      </w:r>
      <w:r w:rsidR="0000108C" w:rsidRPr="001C5401">
        <w:rPr>
          <w:sz w:val="26"/>
          <w:szCs w:val="26"/>
        </w:rPr>
        <w:t xml:space="preserve">Cường độ dòng điện chạy qua điện trở </w:t>
      </w:r>
      <m:oMath>
        <m:r>
          <m:rPr>
            <m:sty m:val="p"/>
          </m:rPr>
          <w:rPr>
            <w:rFonts w:ascii="Cambria Math" w:hAnsi="Cambria Math"/>
            <w:sz w:val="26"/>
            <w:szCs w:val="26"/>
          </w:rPr>
          <m:t>R=5Ω</m:t>
        </m:r>
      </m:oMath>
      <w:r w:rsidR="0000108C" w:rsidRPr="001C5401">
        <w:rPr>
          <w:sz w:val="26"/>
          <w:szCs w:val="26"/>
        </w:rPr>
        <w:t xml:space="preserve"> là </w:t>
      </w:r>
      <m:oMath>
        <m:r>
          <m:rPr>
            <m:sty m:val="p"/>
          </m:rPr>
          <w:rPr>
            <w:rFonts w:ascii="Cambria Math" w:hAnsi="Cambria Math"/>
            <w:sz w:val="26"/>
            <w:szCs w:val="26"/>
          </w:rPr>
          <m:t xml:space="preserve">0,5A. </m:t>
        </m:r>
      </m:oMath>
      <w:r w:rsidR="0000108C" w:rsidRPr="001C5401">
        <w:rPr>
          <w:sz w:val="26"/>
          <w:szCs w:val="26"/>
        </w:rPr>
        <w:t>Hiệu điện thế giữa hai đầu điện trở là</w:t>
      </w:r>
    </w:p>
    <w:p w14:paraId="0AA7589F" w14:textId="50FF8322" w:rsidR="00C46DD3" w:rsidRPr="001C5401" w:rsidRDefault="0000108C" w:rsidP="00DA2E57">
      <w:pPr>
        <w:tabs>
          <w:tab w:val="left" w:pos="1080"/>
        </w:tabs>
        <w:spacing w:line="276" w:lineRule="auto"/>
        <w:contextualSpacing/>
        <w:mirrorIndents/>
        <w:jc w:val="both"/>
        <w:rPr>
          <w:b/>
          <w:color w:val="auto"/>
          <w:sz w:val="26"/>
          <w:szCs w:val="26"/>
        </w:rPr>
      </w:pPr>
      <w:r w:rsidRPr="001C5401">
        <w:rPr>
          <w:b/>
          <w:color w:val="auto"/>
          <w:sz w:val="26"/>
          <w:szCs w:val="26"/>
        </w:rPr>
        <w:t xml:space="preserve">A. </w:t>
      </w:r>
      <m:oMath>
        <m:r>
          <m:rPr>
            <m:sty m:val="p"/>
          </m:rPr>
          <w:rPr>
            <w:rFonts w:ascii="Cambria Math" w:hAnsi="Cambria Math"/>
            <w:color w:val="auto"/>
            <w:sz w:val="26"/>
            <w:szCs w:val="26"/>
          </w:rPr>
          <m:t>2,5</m:t>
        </m:r>
        <m:r>
          <m:rPr>
            <m:nor/>
          </m:rPr>
          <w:rPr>
            <w:color w:val="auto"/>
            <w:sz w:val="26"/>
            <w:szCs w:val="26"/>
          </w:rPr>
          <m:t xml:space="preserve"> </m:t>
        </m:r>
        <m:r>
          <m:rPr>
            <m:sty m:val="p"/>
          </m:rPr>
          <w:rPr>
            <w:rFonts w:ascii="Cambria Math" w:hAnsi="Cambria Math"/>
            <w:color w:val="auto"/>
            <w:sz w:val="26"/>
            <w:szCs w:val="26"/>
          </w:rPr>
          <m:t>V</m:t>
        </m:r>
      </m:oMath>
      <w:r w:rsidRPr="001C5401">
        <w:rPr>
          <w:color w:val="auto"/>
          <w:sz w:val="26"/>
          <w:szCs w:val="26"/>
        </w:rPr>
        <w:t>.</w:t>
      </w:r>
      <w:r w:rsidRPr="001C5401">
        <w:rPr>
          <w:b/>
          <w:color w:val="auto"/>
          <w:sz w:val="26"/>
          <w:szCs w:val="26"/>
        </w:rPr>
        <w:tab/>
      </w:r>
      <w:r w:rsidR="005E14AC" w:rsidRPr="001C5401">
        <w:rPr>
          <w:b/>
          <w:color w:val="auto"/>
          <w:sz w:val="26"/>
          <w:szCs w:val="26"/>
        </w:rPr>
        <w:tab/>
      </w:r>
      <w:r w:rsidR="005E14AC" w:rsidRPr="001C5401">
        <w:rPr>
          <w:b/>
          <w:color w:val="auto"/>
          <w:sz w:val="26"/>
          <w:szCs w:val="26"/>
        </w:rPr>
        <w:tab/>
      </w:r>
      <w:r w:rsidR="005E14AC" w:rsidRPr="001C5401">
        <w:rPr>
          <w:b/>
          <w:color w:val="auto"/>
          <w:sz w:val="26"/>
          <w:szCs w:val="26"/>
        </w:rPr>
        <w:tab/>
      </w:r>
      <w:r w:rsidR="00C46DD3" w:rsidRPr="001C5401">
        <w:rPr>
          <w:b/>
          <w:color w:val="auto"/>
          <w:sz w:val="26"/>
          <w:szCs w:val="26"/>
        </w:rPr>
        <w:tab/>
      </w:r>
      <w:r w:rsidRPr="001C5401">
        <w:rPr>
          <w:b/>
          <w:color w:val="auto"/>
          <w:sz w:val="26"/>
          <w:szCs w:val="26"/>
        </w:rPr>
        <w:t xml:space="preserve">B. </w:t>
      </w:r>
      <m:oMath>
        <m:r>
          <m:rPr>
            <m:sty m:val="p"/>
          </m:rPr>
          <w:rPr>
            <w:rFonts w:ascii="Cambria Math" w:hAnsi="Cambria Math"/>
            <w:color w:val="auto"/>
            <w:sz w:val="26"/>
            <w:szCs w:val="26"/>
          </w:rPr>
          <m:t>25</m:t>
        </m:r>
        <m:r>
          <m:rPr>
            <m:nor/>
          </m:rPr>
          <w:rPr>
            <w:color w:val="auto"/>
            <w:sz w:val="26"/>
            <w:szCs w:val="26"/>
          </w:rPr>
          <m:t xml:space="preserve"> </m:t>
        </m:r>
        <m:r>
          <m:rPr>
            <m:sty m:val="p"/>
          </m:rPr>
          <w:rPr>
            <w:rFonts w:ascii="Cambria Math" w:hAnsi="Cambria Math"/>
            <w:color w:val="auto"/>
            <w:sz w:val="26"/>
            <w:szCs w:val="26"/>
          </w:rPr>
          <m:t>V</m:t>
        </m:r>
      </m:oMath>
      <w:r w:rsidRPr="001C5401">
        <w:rPr>
          <w:color w:val="auto"/>
          <w:sz w:val="26"/>
          <w:szCs w:val="26"/>
        </w:rPr>
        <w:t>.</w:t>
      </w:r>
      <w:r w:rsidRPr="001C5401">
        <w:rPr>
          <w:b/>
          <w:color w:val="auto"/>
          <w:sz w:val="26"/>
          <w:szCs w:val="26"/>
        </w:rPr>
        <w:tab/>
      </w:r>
      <w:r w:rsidR="005E14AC" w:rsidRPr="001C5401">
        <w:rPr>
          <w:b/>
          <w:color w:val="auto"/>
          <w:sz w:val="26"/>
          <w:szCs w:val="26"/>
        </w:rPr>
        <w:tab/>
      </w:r>
    </w:p>
    <w:p w14:paraId="2D03AAB0" w14:textId="6D59AA68" w:rsidR="0000108C" w:rsidRPr="001C5401" w:rsidRDefault="0000108C" w:rsidP="00DA2E57">
      <w:pPr>
        <w:tabs>
          <w:tab w:val="left" w:pos="1080"/>
        </w:tabs>
        <w:spacing w:line="276" w:lineRule="auto"/>
        <w:contextualSpacing/>
        <w:mirrorIndents/>
        <w:jc w:val="both"/>
        <w:rPr>
          <w:color w:val="auto"/>
          <w:sz w:val="26"/>
          <w:szCs w:val="26"/>
        </w:rPr>
      </w:pPr>
      <w:r w:rsidRPr="001C5401">
        <w:rPr>
          <w:b/>
          <w:color w:val="auto"/>
          <w:sz w:val="26"/>
          <w:szCs w:val="26"/>
        </w:rPr>
        <w:t xml:space="preserve">C. </w:t>
      </w:r>
      <m:oMath>
        <m:r>
          <m:rPr>
            <m:sty m:val="p"/>
          </m:rPr>
          <w:rPr>
            <w:rFonts w:ascii="Cambria Math" w:hAnsi="Cambria Math"/>
            <w:color w:val="auto"/>
            <w:sz w:val="26"/>
            <w:szCs w:val="26"/>
          </w:rPr>
          <m:t>0,5</m:t>
        </m:r>
        <m:r>
          <m:rPr>
            <m:nor/>
          </m:rPr>
          <w:rPr>
            <w:color w:val="auto"/>
            <w:sz w:val="26"/>
            <w:szCs w:val="26"/>
          </w:rPr>
          <m:t xml:space="preserve"> </m:t>
        </m:r>
        <m:r>
          <m:rPr>
            <m:sty m:val="p"/>
          </m:rPr>
          <w:rPr>
            <w:rFonts w:ascii="Cambria Math" w:hAnsi="Cambria Math"/>
            <w:color w:val="auto"/>
            <w:sz w:val="26"/>
            <w:szCs w:val="26"/>
          </w:rPr>
          <m:t>V</m:t>
        </m:r>
      </m:oMath>
      <w:r w:rsidRPr="001C5401">
        <w:rPr>
          <w:color w:val="auto"/>
          <w:sz w:val="26"/>
          <w:szCs w:val="26"/>
        </w:rPr>
        <w:t>.</w:t>
      </w:r>
      <w:r w:rsidRPr="001C5401">
        <w:rPr>
          <w:b/>
          <w:color w:val="auto"/>
          <w:sz w:val="26"/>
          <w:szCs w:val="26"/>
        </w:rPr>
        <w:tab/>
      </w:r>
      <w:r w:rsidR="005E14AC" w:rsidRPr="001C5401">
        <w:rPr>
          <w:b/>
          <w:color w:val="auto"/>
          <w:sz w:val="26"/>
          <w:szCs w:val="26"/>
        </w:rPr>
        <w:tab/>
      </w:r>
      <w:r w:rsidR="00C46DD3" w:rsidRPr="001C5401">
        <w:rPr>
          <w:b/>
          <w:color w:val="auto"/>
          <w:sz w:val="26"/>
          <w:szCs w:val="26"/>
        </w:rPr>
        <w:tab/>
      </w:r>
      <w:r w:rsidR="00C46DD3" w:rsidRPr="001C5401">
        <w:rPr>
          <w:b/>
          <w:color w:val="auto"/>
          <w:sz w:val="26"/>
          <w:szCs w:val="26"/>
        </w:rPr>
        <w:tab/>
      </w:r>
      <w:r w:rsidR="00C46DD3" w:rsidRPr="001C5401">
        <w:rPr>
          <w:b/>
          <w:color w:val="auto"/>
          <w:sz w:val="26"/>
          <w:szCs w:val="26"/>
        </w:rPr>
        <w:tab/>
      </w:r>
      <w:r w:rsidRPr="001C5401">
        <w:rPr>
          <w:b/>
          <w:color w:val="auto"/>
          <w:sz w:val="26"/>
          <w:szCs w:val="26"/>
        </w:rPr>
        <w:t xml:space="preserve">D. </w:t>
      </w:r>
      <m:oMath>
        <m:r>
          <m:rPr>
            <m:sty m:val="p"/>
          </m:rPr>
          <w:rPr>
            <w:rFonts w:ascii="Cambria Math" w:hAnsi="Cambria Math"/>
            <w:color w:val="auto"/>
            <w:sz w:val="26"/>
            <w:szCs w:val="26"/>
          </w:rPr>
          <m:t>10</m:t>
        </m:r>
        <m:r>
          <m:rPr>
            <m:nor/>
          </m:rPr>
          <w:rPr>
            <w:color w:val="auto"/>
            <w:sz w:val="26"/>
            <w:szCs w:val="26"/>
          </w:rPr>
          <m:t xml:space="preserve"> </m:t>
        </m:r>
        <m:r>
          <m:rPr>
            <m:sty m:val="p"/>
          </m:rPr>
          <w:rPr>
            <w:rFonts w:ascii="Cambria Math" w:hAnsi="Cambria Math"/>
            <w:color w:val="auto"/>
            <w:sz w:val="26"/>
            <w:szCs w:val="26"/>
          </w:rPr>
          <m:t>V</m:t>
        </m:r>
      </m:oMath>
      <w:r w:rsidRPr="001C5401">
        <w:rPr>
          <w:color w:val="auto"/>
          <w:sz w:val="26"/>
          <w:szCs w:val="26"/>
        </w:rPr>
        <w:t xml:space="preserve">. </w:t>
      </w:r>
    </w:p>
    <w:p w14:paraId="1D3295F4" w14:textId="74768268" w:rsidR="0000108C" w:rsidRPr="001C5401" w:rsidRDefault="0095268E" w:rsidP="00DA2E57">
      <w:pPr>
        <w:pStyle w:val="NormalWeb"/>
        <w:tabs>
          <w:tab w:val="left" w:pos="1080"/>
        </w:tabs>
        <w:spacing w:line="276" w:lineRule="auto"/>
        <w:ind w:firstLine="0"/>
        <w:rPr>
          <w:sz w:val="26"/>
          <w:szCs w:val="26"/>
        </w:rPr>
      </w:pPr>
      <w:r w:rsidRPr="001C5401">
        <w:rPr>
          <w:b/>
          <w:sz w:val="26"/>
          <w:szCs w:val="26"/>
        </w:rPr>
        <w:t>Câu 3.</w:t>
      </w:r>
      <w:r w:rsidRPr="001C5401">
        <w:rPr>
          <w:b/>
          <w:sz w:val="26"/>
          <w:szCs w:val="26"/>
        </w:rPr>
        <w:tab/>
      </w:r>
      <w:r w:rsidR="0000108C" w:rsidRPr="001C5401">
        <w:rPr>
          <w:rFonts w:eastAsia="Times New Roman"/>
          <w:b/>
          <w:bCs/>
          <w:sz w:val="26"/>
          <w:szCs w:val="26"/>
        </w:rPr>
        <w:t>(SBT-CD)</w:t>
      </w:r>
      <w:r w:rsidR="0000108C" w:rsidRPr="001C5401">
        <w:rPr>
          <w:rFonts w:eastAsia="Times New Roman"/>
          <w:sz w:val="26"/>
          <w:szCs w:val="26"/>
        </w:rPr>
        <w:t xml:space="preserve"> </w:t>
      </w:r>
      <w:r w:rsidR="0000108C" w:rsidRPr="001C5401">
        <w:rPr>
          <w:sz w:val="26"/>
          <w:szCs w:val="26"/>
        </w:rPr>
        <w:t>Đặt hiệu điện thế 6 V vào hai đầu điện trở 3Ω. Cường độ dòng điện chạy qua điện trở là</w:t>
      </w:r>
    </w:p>
    <w:p w14:paraId="16D78D81" w14:textId="665C5D6F" w:rsidR="00C46DD3" w:rsidRPr="001C5401" w:rsidRDefault="0000108C" w:rsidP="00DA2E57">
      <w:pPr>
        <w:tabs>
          <w:tab w:val="left" w:pos="1080"/>
        </w:tabs>
        <w:spacing w:line="276" w:lineRule="auto"/>
        <w:ind w:left="48" w:right="48"/>
        <w:jc w:val="both"/>
        <w:rPr>
          <w:color w:val="auto"/>
          <w:sz w:val="26"/>
          <w:szCs w:val="26"/>
        </w:rPr>
      </w:pPr>
      <w:r w:rsidRPr="001C5401">
        <w:rPr>
          <w:b/>
          <w:bCs/>
          <w:color w:val="auto"/>
          <w:sz w:val="26"/>
          <w:szCs w:val="26"/>
        </w:rPr>
        <w:t>A.</w:t>
      </w:r>
      <w:r w:rsidRPr="001C5401">
        <w:rPr>
          <w:color w:val="auto"/>
          <w:sz w:val="26"/>
          <w:szCs w:val="26"/>
        </w:rPr>
        <w:t xml:space="preserve"> 0,5 A.             </w:t>
      </w:r>
      <w:r w:rsidRPr="001C5401">
        <w:rPr>
          <w:color w:val="auto"/>
          <w:sz w:val="26"/>
          <w:szCs w:val="26"/>
        </w:rPr>
        <w:tab/>
      </w:r>
      <w:r w:rsidRPr="001C5401">
        <w:rPr>
          <w:color w:val="auto"/>
          <w:sz w:val="26"/>
          <w:szCs w:val="26"/>
        </w:rPr>
        <w:tab/>
      </w:r>
      <w:r w:rsidR="00C46DD3" w:rsidRPr="001C5401">
        <w:rPr>
          <w:color w:val="auto"/>
          <w:sz w:val="26"/>
          <w:szCs w:val="26"/>
        </w:rPr>
        <w:tab/>
      </w:r>
      <w:r w:rsidRPr="001C5401">
        <w:rPr>
          <w:b/>
          <w:bCs/>
          <w:color w:val="auto"/>
          <w:sz w:val="26"/>
          <w:szCs w:val="26"/>
        </w:rPr>
        <w:t>B.</w:t>
      </w:r>
      <w:r w:rsidRPr="001C5401">
        <w:rPr>
          <w:color w:val="auto"/>
          <w:sz w:val="26"/>
          <w:szCs w:val="26"/>
        </w:rPr>
        <w:t xml:space="preserve"> 6 A.                 </w:t>
      </w:r>
      <w:r w:rsidRPr="001C5401">
        <w:rPr>
          <w:color w:val="auto"/>
          <w:sz w:val="26"/>
          <w:szCs w:val="26"/>
        </w:rPr>
        <w:tab/>
      </w:r>
    </w:p>
    <w:p w14:paraId="38AF814A" w14:textId="4C8F322E" w:rsidR="0000108C" w:rsidRPr="001C5401" w:rsidRDefault="0000108C" w:rsidP="00DA2E57">
      <w:pPr>
        <w:tabs>
          <w:tab w:val="left" w:pos="1080"/>
        </w:tabs>
        <w:spacing w:line="276" w:lineRule="auto"/>
        <w:ind w:left="48" w:right="48"/>
        <w:jc w:val="both"/>
        <w:rPr>
          <w:color w:val="auto"/>
          <w:sz w:val="26"/>
          <w:szCs w:val="26"/>
        </w:rPr>
      </w:pPr>
      <w:r w:rsidRPr="001C5401">
        <w:rPr>
          <w:b/>
          <w:bCs/>
          <w:color w:val="auto"/>
          <w:sz w:val="26"/>
          <w:szCs w:val="26"/>
        </w:rPr>
        <w:t>C.</w:t>
      </w:r>
      <w:r w:rsidRPr="001C5401">
        <w:rPr>
          <w:color w:val="auto"/>
          <w:sz w:val="26"/>
          <w:szCs w:val="26"/>
        </w:rPr>
        <w:t xml:space="preserve"> 2 A.                 </w:t>
      </w:r>
      <w:r w:rsidRPr="001C5401">
        <w:rPr>
          <w:color w:val="auto"/>
          <w:sz w:val="26"/>
          <w:szCs w:val="26"/>
        </w:rPr>
        <w:tab/>
      </w:r>
      <w:r w:rsidR="00C46DD3" w:rsidRPr="001C5401">
        <w:rPr>
          <w:color w:val="auto"/>
          <w:sz w:val="26"/>
          <w:szCs w:val="26"/>
        </w:rPr>
        <w:tab/>
      </w:r>
      <w:r w:rsidR="00C46DD3" w:rsidRPr="001C5401">
        <w:rPr>
          <w:color w:val="auto"/>
          <w:sz w:val="26"/>
          <w:szCs w:val="26"/>
        </w:rPr>
        <w:tab/>
      </w:r>
      <w:r w:rsidRPr="001C5401">
        <w:rPr>
          <w:b/>
          <w:bCs/>
          <w:color w:val="auto"/>
          <w:sz w:val="26"/>
          <w:szCs w:val="26"/>
        </w:rPr>
        <w:t>D.</w:t>
      </w:r>
      <w:r w:rsidRPr="001C5401">
        <w:rPr>
          <w:color w:val="auto"/>
          <w:sz w:val="26"/>
          <w:szCs w:val="26"/>
        </w:rPr>
        <w:t xml:space="preserve"> 3 A.</w:t>
      </w:r>
    </w:p>
    <w:p w14:paraId="3FFFD0F2" w14:textId="239DB6B2" w:rsidR="0000108C" w:rsidRPr="001C5401" w:rsidRDefault="0095268E" w:rsidP="00DA2E57">
      <w:pPr>
        <w:pStyle w:val="Style4"/>
        <w:tabs>
          <w:tab w:val="left" w:pos="1080"/>
        </w:tabs>
        <w:spacing w:line="276" w:lineRule="auto"/>
        <w:rPr>
          <w:sz w:val="26"/>
          <w:szCs w:val="26"/>
          <w:lang w:val="vi-VN"/>
        </w:rPr>
      </w:pPr>
      <w:r w:rsidRPr="001C5401">
        <w:rPr>
          <w:sz w:val="26"/>
          <w:szCs w:val="26"/>
          <w:lang w:val="vi-VN"/>
        </w:rPr>
        <w:t>Câu 4.</w:t>
      </w:r>
      <w:r w:rsidRPr="001C5401">
        <w:rPr>
          <w:sz w:val="26"/>
          <w:szCs w:val="26"/>
          <w:lang w:val="vi-VN"/>
        </w:rPr>
        <w:tab/>
      </w:r>
      <w:r w:rsidR="0000108C" w:rsidRPr="001C5401">
        <w:rPr>
          <w:b w:val="0"/>
          <w:sz w:val="26"/>
          <w:szCs w:val="26"/>
          <w:lang w:val="vi-VN"/>
        </w:rPr>
        <w:t>Đoạn mạch gồm điện trở R</w:t>
      </w:r>
      <w:r w:rsidR="0000108C" w:rsidRPr="001C5401">
        <w:rPr>
          <w:b w:val="0"/>
          <w:sz w:val="26"/>
          <w:szCs w:val="26"/>
          <w:vertAlign w:val="subscript"/>
          <w:lang w:val="vi-VN"/>
        </w:rPr>
        <w:t>1</w:t>
      </w:r>
      <w:r w:rsidR="0000108C" w:rsidRPr="001C5401">
        <w:rPr>
          <w:b w:val="0"/>
          <w:sz w:val="26"/>
          <w:szCs w:val="26"/>
          <w:lang w:val="vi-VN"/>
        </w:rPr>
        <w:t xml:space="preserve"> = 100 (</w:t>
      </w:r>
      <w:r w:rsidR="0000108C" w:rsidRPr="001C5401">
        <w:rPr>
          <w:b w:val="0"/>
          <w:sz w:val="26"/>
          <w:szCs w:val="26"/>
        </w:rPr>
        <w:t>Ω</w:t>
      </w:r>
      <w:r w:rsidR="0000108C" w:rsidRPr="001C5401">
        <w:rPr>
          <w:b w:val="0"/>
          <w:sz w:val="26"/>
          <w:szCs w:val="26"/>
          <w:lang w:val="vi-VN"/>
        </w:rPr>
        <w:t>) mắc nối tiếp với điện trở R</w:t>
      </w:r>
      <w:r w:rsidR="0000108C" w:rsidRPr="001C5401">
        <w:rPr>
          <w:b w:val="0"/>
          <w:sz w:val="26"/>
          <w:szCs w:val="26"/>
          <w:vertAlign w:val="subscript"/>
          <w:lang w:val="vi-VN"/>
        </w:rPr>
        <w:t>2</w:t>
      </w:r>
      <w:r w:rsidR="0000108C" w:rsidRPr="001C5401">
        <w:rPr>
          <w:b w:val="0"/>
          <w:sz w:val="26"/>
          <w:szCs w:val="26"/>
          <w:lang w:val="vi-VN"/>
        </w:rPr>
        <w:t xml:space="preserve"> = 300 (</w:t>
      </w:r>
      <w:r w:rsidR="0000108C" w:rsidRPr="001C5401">
        <w:rPr>
          <w:b w:val="0"/>
          <w:sz w:val="26"/>
          <w:szCs w:val="26"/>
        </w:rPr>
        <w:t>Ω</w:t>
      </w:r>
      <w:r w:rsidR="0000108C" w:rsidRPr="001C5401">
        <w:rPr>
          <w:b w:val="0"/>
          <w:sz w:val="26"/>
          <w:szCs w:val="26"/>
          <w:lang w:val="pt-BR"/>
        </w:rPr>
        <w:t>)</w:t>
      </w:r>
      <w:r w:rsidR="0000108C" w:rsidRPr="001C5401">
        <w:rPr>
          <w:b w:val="0"/>
          <w:sz w:val="26"/>
          <w:szCs w:val="26"/>
          <w:lang w:val="vi-VN"/>
        </w:rPr>
        <w:t>, điện trở toàn mạch là:</w:t>
      </w:r>
    </w:p>
    <w:p w14:paraId="22FB729F" w14:textId="0D9237C3" w:rsidR="005E14AC" w:rsidRPr="001C5401" w:rsidRDefault="0000108C" w:rsidP="00DA2E57">
      <w:pPr>
        <w:tabs>
          <w:tab w:val="left" w:pos="1080"/>
        </w:tabs>
        <w:spacing w:line="276" w:lineRule="auto"/>
        <w:jc w:val="both"/>
        <w:rPr>
          <w:color w:val="auto"/>
          <w:sz w:val="26"/>
          <w:szCs w:val="26"/>
        </w:rPr>
      </w:pPr>
      <w:r w:rsidRPr="001C5401">
        <w:rPr>
          <w:b/>
          <w:color w:val="auto"/>
          <w:sz w:val="26"/>
          <w:szCs w:val="26"/>
        </w:rPr>
        <w:t xml:space="preserve">A.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200 (</w:t>
      </w:r>
      <w:r w:rsidRPr="001C5401">
        <w:rPr>
          <w:b/>
          <w:color w:val="auto"/>
          <w:sz w:val="26"/>
          <w:szCs w:val="26"/>
        </w:rPr>
        <w:t>Ω</w:t>
      </w:r>
      <w:r w:rsidRPr="001C5401">
        <w:rPr>
          <w:color w:val="auto"/>
          <w:sz w:val="26"/>
          <w:szCs w:val="26"/>
        </w:rPr>
        <w:t>).</w:t>
      </w:r>
      <w:r w:rsidRPr="001C5401">
        <w:rPr>
          <w:color w:val="auto"/>
          <w:sz w:val="26"/>
          <w:szCs w:val="26"/>
        </w:rPr>
        <w:tab/>
      </w:r>
      <w:r w:rsidRPr="001C5401">
        <w:rPr>
          <w:color w:val="auto"/>
          <w:sz w:val="26"/>
          <w:szCs w:val="26"/>
        </w:rPr>
        <w:tab/>
      </w:r>
      <w:r w:rsidR="005E14AC" w:rsidRPr="001C5401">
        <w:rPr>
          <w:color w:val="auto"/>
          <w:sz w:val="26"/>
          <w:szCs w:val="26"/>
        </w:rPr>
        <w:tab/>
      </w:r>
      <w:r w:rsidR="005E14AC" w:rsidRPr="001C5401">
        <w:rPr>
          <w:color w:val="auto"/>
          <w:sz w:val="26"/>
          <w:szCs w:val="26"/>
        </w:rPr>
        <w:tab/>
      </w:r>
      <w:r w:rsidR="005E14AC" w:rsidRPr="001C5401">
        <w:rPr>
          <w:color w:val="auto"/>
          <w:sz w:val="26"/>
          <w:szCs w:val="26"/>
        </w:rPr>
        <w:tab/>
      </w:r>
      <w:r w:rsidRPr="001C5401">
        <w:rPr>
          <w:b/>
          <w:color w:val="auto"/>
          <w:sz w:val="26"/>
          <w:szCs w:val="26"/>
        </w:rPr>
        <w:t xml:space="preserve">B.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300 (</w:t>
      </w:r>
      <w:r w:rsidRPr="001C5401">
        <w:rPr>
          <w:b/>
          <w:color w:val="auto"/>
          <w:sz w:val="26"/>
          <w:szCs w:val="26"/>
        </w:rPr>
        <w:t>Ω</w:t>
      </w:r>
      <w:r w:rsidRPr="001C5401">
        <w:rPr>
          <w:color w:val="auto"/>
          <w:sz w:val="26"/>
          <w:szCs w:val="26"/>
        </w:rPr>
        <w:t>).</w:t>
      </w:r>
      <w:r w:rsidRPr="001C5401">
        <w:rPr>
          <w:color w:val="auto"/>
          <w:sz w:val="26"/>
          <w:szCs w:val="26"/>
        </w:rPr>
        <w:tab/>
      </w:r>
      <w:r w:rsidRPr="001C5401">
        <w:rPr>
          <w:color w:val="auto"/>
          <w:sz w:val="26"/>
          <w:szCs w:val="26"/>
        </w:rPr>
        <w:tab/>
      </w:r>
    </w:p>
    <w:p w14:paraId="1069716E" w14:textId="0C6A7996" w:rsidR="0000108C" w:rsidRPr="001C5401" w:rsidRDefault="0000108C" w:rsidP="00DA2E57">
      <w:pPr>
        <w:tabs>
          <w:tab w:val="left" w:pos="1080"/>
        </w:tabs>
        <w:spacing w:line="276" w:lineRule="auto"/>
        <w:jc w:val="both"/>
        <w:rPr>
          <w:color w:val="auto"/>
          <w:sz w:val="26"/>
          <w:szCs w:val="26"/>
        </w:rPr>
      </w:pPr>
      <w:r w:rsidRPr="001C5401">
        <w:rPr>
          <w:b/>
          <w:color w:val="auto"/>
          <w:sz w:val="26"/>
          <w:szCs w:val="26"/>
        </w:rPr>
        <w:t xml:space="preserve">C.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400 (</w:t>
      </w:r>
      <w:r w:rsidRPr="001C5401">
        <w:rPr>
          <w:b/>
          <w:color w:val="auto"/>
          <w:sz w:val="26"/>
          <w:szCs w:val="26"/>
        </w:rPr>
        <w:t>Ω</w:t>
      </w:r>
      <w:r w:rsidRPr="001C5401">
        <w:rPr>
          <w:color w:val="auto"/>
          <w:sz w:val="26"/>
          <w:szCs w:val="26"/>
        </w:rPr>
        <w:t>).</w:t>
      </w:r>
      <w:r w:rsidRPr="001C5401">
        <w:rPr>
          <w:color w:val="auto"/>
          <w:sz w:val="26"/>
          <w:szCs w:val="26"/>
        </w:rPr>
        <w:tab/>
      </w:r>
      <w:r w:rsidR="005E14AC" w:rsidRPr="001C5401">
        <w:rPr>
          <w:color w:val="auto"/>
          <w:sz w:val="26"/>
          <w:szCs w:val="26"/>
        </w:rPr>
        <w:tab/>
      </w:r>
      <w:r w:rsidR="005E14AC" w:rsidRPr="001C5401">
        <w:rPr>
          <w:color w:val="auto"/>
          <w:sz w:val="26"/>
          <w:szCs w:val="26"/>
        </w:rPr>
        <w:tab/>
      </w:r>
      <w:r w:rsidR="005E14AC" w:rsidRPr="001C5401">
        <w:rPr>
          <w:color w:val="auto"/>
          <w:sz w:val="26"/>
          <w:szCs w:val="26"/>
        </w:rPr>
        <w:tab/>
      </w:r>
      <w:r w:rsidR="005E14AC" w:rsidRPr="001C5401">
        <w:rPr>
          <w:color w:val="auto"/>
          <w:sz w:val="26"/>
          <w:szCs w:val="26"/>
        </w:rPr>
        <w:tab/>
      </w:r>
      <w:r w:rsidRPr="001C5401">
        <w:rPr>
          <w:b/>
          <w:color w:val="auto"/>
          <w:sz w:val="26"/>
          <w:szCs w:val="26"/>
        </w:rPr>
        <w:t xml:space="preserve">D.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500 (</w:t>
      </w:r>
      <w:r w:rsidRPr="001C5401">
        <w:rPr>
          <w:b/>
          <w:color w:val="auto"/>
          <w:sz w:val="26"/>
          <w:szCs w:val="26"/>
        </w:rPr>
        <w:t>Ω</w:t>
      </w:r>
      <w:r w:rsidRPr="001C5401">
        <w:rPr>
          <w:color w:val="auto"/>
          <w:sz w:val="26"/>
          <w:szCs w:val="26"/>
        </w:rPr>
        <w:t>).</w:t>
      </w:r>
    </w:p>
    <w:p w14:paraId="383140EF" w14:textId="5817C998" w:rsidR="0000108C" w:rsidRPr="001C5401" w:rsidRDefault="0095268E" w:rsidP="00DA2E57">
      <w:pPr>
        <w:pStyle w:val="Style4"/>
        <w:tabs>
          <w:tab w:val="left" w:pos="1080"/>
        </w:tabs>
        <w:spacing w:line="276" w:lineRule="auto"/>
        <w:rPr>
          <w:sz w:val="26"/>
          <w:szCs w:val="26"/>
          <w:lang w:val="vi-VN"/>
        </w:rPr>
      </w:pPr>
      <w:r w:rsidRPr="001C5401">
        <w:rPr>
          <w:sz w:val="26"/>
          <w:szCs w:val="26"/>
          <w:lang w:val="vi-VN"/>
        </w:rPr>
        <w:t>Câu 5.</w:t>
      </w:r>
      <w:r w:rsidRPr="001C5401">
        <w:rPr>
          <w:sz w:val="26"/>
          <w:szCs w:val="26"/>
          <w:lang w:val="vi-VN"/>
        </w:rPr>
        <w:tab/>
      </w:r>
      <w:r w:rsidR="0000108C" w:rsidRPr="001C5401">
        <w:rPr>
          <w:b w:val="0"/>
          <w:sz w:val="26"/>
          <w:szCs w:val="26"/>
          <w:lang w:val="es-ES"/>
        </w:rPr>
        <w:t>Đoạn mạch gồm điện trở R</w:t>
      </w:r>
      <w:r w:rsidR="0000108C" w:rsidRPr="001C5401">
        <w:rPr>
          <w:b w:val="0"/>
          <w:sz w:val="26"/>
          <w:szCs w:val="26"/>
          <w:vertAlign w:val="subscript"/>
          <w:lang w:val="es-ES"/>
        </w:rPr>
        <w:t>1</w:t>
      </w:r>
      <w:r w:rsidR="0000108C" w:rsidRPr="001C5401">
        <w:rPr>
          <w:b w:val="0"/>
          <w:sz w:val="26"/>
          <w:szCs w:val="26"/>
          <w:lang w:val="es-ES"/>
        </w:rPr>
        <w:t xml:space="preserve"> = 100 (</w:t>
      </w:r>
      <w:r w:rsidR="0000108C" w:rsidRPr="001C5401">
        <w:rPr>
          <w:b w:val="0"/>
          <w:sz w:val="26"/>
          <w:szCs w:val="26"/>
        </w:rPr>
        <w:t>Ω</w:t>
      </w:r>
      <w:r w:rsidR="0000108C" w:rsidRPr="001C5401">
        <w:rPr>
          <w:b w:val="0"/>
          <w:sz w:val="26"/>
          <w:szCs w:val="26"/>
          <w:lang w:val="es-ES"/>
        </w:rPr>
        <w:t>) mắc song song với điện trở R</w:t>
      </w:r>
      <w:r w:rsidR="0000108C" w:rsidRPr="001C5401">
        <w:rPr>
          <w:b w:val="0"/>
          <w:sz w:val="26"/>
          <w:szCs w:val="26"/>
          <w:vertAlign w:val="subscript"/>
          <w:lang w:val="es-ES"/>
        </w:rPr>
        <w:t>2</w:t>
      </w:r>
      <w:r w:rsidR="0000108C" w:rsidRPr="001C5401">
        <w:rPr>
          <w:b w:val="0"/>
          <w:sz w:val="26"/>
          <w:szCs w:val="26"/>
          <w:lang w:val="es-ES"/>
        </w:rPr>
        <w:t xml:space="preserve"> = 300 (</w:t>
      </w:r>
      <w:r w:rsidR="0000108C" w:rsidRPr="001C5401">
        <w:rPr>
          <w:b w:val="0"/>
          <w:sz w:val="26"/>
          <w:szCs w:val="26"/>
        </w:rPr>
        <w:t>Ω</w:t>
      </w:r>
      <w:r w:rsidR="0000108C" w:rsidRPr="001C5401">
        <w:rPr>
          <w:b w:val="0"/>
          <w:sz w:val="26"/>
          <w:szCs w:val="26"/>
          <w:lang w:val="es-ES"/>
        </w:rPr>
        <w:t>), điện trở toàn mạch là:</w:t>
      </w:r>
    </w:p>
    <w:p w14:paraId="5494DE99" w14:textId="77777777" w:rsidR="0000108C" w:rsidRPr="001C5401" w:rsidRDefault="0000108C" w:rsidP="00DA2E57">
      <w:pPr>
        <w:tabs>
          <w:tab w:val="left" w:pos="1080"/>
        </w:tabs>
        <w:spacing w:line="276" w:lineRule="auto"/>
        <w:jc w:val="both"/>
        <w:rPr>
          <w:color w:val="auto"/>
          <w:sz w:val="26"/>
          <w:szCs w:val="26"/>
        </w:rPr>
      </w:pPr>
      <w:r w:rsidRPr="001C5401">
        <w:rPr>
          <w:b/>
          <w:color w:val="auto"/>
          <w:sz w:val="26"/>
          <w:szCs w:val="26"/>
        </w:rPr>
        <w:t xml:space="preserve">A.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75 (</w:t>
      </w:r>
      <w:r w:rsidRPr="001C5401">
        <w:rPr>
          <w:b/>
          <w:color w:val="auto"/>
          <w:sz w:val="26"/>
          <w:szCs w:val="26"/>
        </w:rPr>
        <w:t>Ω</w:t>
      </w:r>
      <w:r w:rsidRPr="001C5401">
        <w:rPr>
          <w:color w:val="auto"/>
          <w:sz w:val="26"/>
          <w:szCs w:val="26"/>
        </w:rPr>
        <w:t>).</w:t>
      </w:r>
      <w:r w:rsidRPr="001C5401">
        <w:rPr>
          <w:color w:val="auto"/>
          <w:sz w:val="26"/>
          <w:szCs w:val="26"/>
        </w:rPr>
        <w:tab/>
      </w:r>
      <w:r w:rsidRPr="001C5401">
        <w:rPr>
          <w:color w:val="auto"/>
          <w:sz w:val="26"/>
          <w:szCs w:val="26"/>
        </w:rPr>
        <w:tab/>
      </w:r>
      <w:r w:rsidRPr="001C5401">
        <w:rPr>
          <w:color w:val="auto"/>
          <w:sz w:val="26"/>
          <w:szCs w:val="26"/>
        </w:rPr>
        <w:tab/>
      </w:r>
      <w:r w:rsidRPr="001C5401">
        <w:rPr>
          <w:color w:val="auto"/>
          <w:sz w:val="26"/>
          <w:szCs w:val="26"/>
        </w:rPr>
        <w:tab/>
      </w:r>
      <w:r w:rsidRPr="001C5401">
        <w:rPr>
          <w:color w:val="auto"/>
          <w:sz w:val="26"/>
          <w:szCs w:val="26"/>
        </w:rPr>
        <w:tab/>
      </w:r>
      <w:r w:rsidRPr="001C5401">
        <w:rPr>
          <w:b/>
          <w:color w:val="auto"/>
          <w:sz w:val="26"/>
          <w:szCs w:val="26"/>
        </w:rPr>
        <w:t xml:space="preserve">B.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100 (</w:t>
      </w:r>
      <w:r w:rsidRPr="001C5401">
        <w:rPr>
          <w:b/>
          <w:color w:val="auto"/>
          <w:sz w:val="26"/>
          <w:szCs w:val="26"/>
        </w:rPr>
        <w:t>Ω</w:t>
      </w:r>
      <w:r w:rsidRPr="001C5401">
        <w:rPr>
          <w:color w:val="auto"/>
          <w:sz w:val="26"/>
          <w:szCs w:val="26"/>
        </w:rPr>
        <w:t>).</w:t>
      </w:r>
      <w:r w:rsidRPr="001C5401">
        <w:rPr>
          <w:color w:val="auto"/>
          <w:sz w:val="26"/>
          <w:szCs w:val="26"/>
        </w:rPr>
        <w:tab/>
      </w:r>
    </w:p>
    <w:p w14:paraId="6E2C8240" w14:textId="77777777" w:rsidR="0000108C" w:rsidRPr="001C5401" w:rsidRDefault="0000108C" w:rsidP="00DA2E57">
      <w:pPr>
        <w:tabs>
          <w:tab w:val="left" w:pos="1080"/>
        </w:tabs>
        <w:spacing w:line="276" w:lineRule="auto"/>
        <w:jc w:val="both"/>
        <w:rPr>
          <w:color w:val="auto"/>
          <w:sz w:val="26"/>
          <w:szCs w:val="26"/>
        </w:rPr>
      </w:pPr>
      <w:r w:rsidRPr="001C5401">
        <w:rPr>
          <w:b/>
          <w:color w:val="auto"/>
          <w:sz w:val="26"/>
          <w:szCs w:val="26"/>
        </w:rPr>
        <w:t xml:space="preserve">C.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150 (</w:t>
      </w:r>
      <w:r w:rsidRPr="001C5401">
        <w:rPr>
          <w:b/>
          <w:color w:val="auto"/>
          <w:sz w:val="26"/>
          <w:szCs w:val="26"/>
        </w:rPr>
        <w:t>Ω</w:t>
      </w:r>
      <w:r w:rsidRPr="001C5401">
        <w:rPr>
          <w:color w:val="auto"/>
          <w:sz w:val="26"/>
          <w:szCs w:val="26"/>
        </w:rPr>
        <w:t>).</w:t>
      </w:r>
      <w:r w:rsidRPr="001C5401">
        <w:rPr>
          <w:color w:val="auto"/>
          <w:sz w:val="26"/>
          <w:szCs w:val="26"/>
        </w:rPr>
        <w:tab/>
      </w:r>
      <w:r w:rsidRPr="001C5401">
        <w:rPr>
          <w:color w:val="auto"/>
          <w:sz w:val="26"/>
          <w:szCs w:val="26"/>
        </w:rPr>
        <w:tab/>
      </w:r>
      <w:r w:rsidRPr="001C5401">
        <w:rPr>
          <w:color w:val="auto"/>
          <w:sz w:val="26"/>
          <w:szCs w:val="26"/>
        </w:rPr>
        <w:tab/>
      </w:r>
      <w:r w:rsidRPr="001C5401">
        <w:rPr>
          <w:color w:val="auto"/>
          <w:sz w:val="26"/>
          <w:szCs w:val="26"/>
        </w:rPr>
        <w:tab/>
      </w:r>
      <w:r w:rsidRPr="001C5401">
        <w:rPr>
          <w:color w:val="auto"/>
          <w:sz w:val="26"/>
          <w:szCs w:val="26"/>
        </w:rPr>
        <w:tab/>
      </w:r>
      <w:r w:rsidRPr="001C5401">
        <w:rPr>
          <w:b/>
          <w:color w:val="auto"/>
          <w:sz w:val="26"/>
          <w:szCs w:val="26"/>
        </w:rPr>
        <w:t xml:space="preserve">D. </w:t>
      </w:r>
      <w:r w:rsidRPr="001C5401">
        <w:rPr>
          <w:color w:val="auto"/>
          <w:sz w:val="26"/>
          <w:szCs w:val="26"/>
        </w:rPr>
        <w:t>R</w:t>
      </w:r>
      <w:r w:rsidRPr="001C5401">
        <w:rPr>
          <w:color w:val="auto"/>
          <w:sz w:val="26"/>
          <w:szCs w:val="26"/>
          <w:vertAlign w:val="subscript"/>
        </w:rPr>
        <w:t>TM</w:t>
      </w:r>
      <w:r w:rsidRPr="001C5401">
        <w:rPr>
          <w:color w:val="auto"/>
          <w:sz w:val="26"/>
          <w:szCs w:val="26"/>
        </w:rPr>
        <w:t xml:space="preserve"> = 400 (</w:t>
      </w:r>
      <w:r w:rsidRPr="001C5401">
        <w:rPr>
          <w:b/>
          <w:color w:val="auto"/>
          <w:sz w:val="26"/>
          <w:szCs w:val="26"/>
        </w:rPr>
        <w:t>Ω</w:t>
      </w:r>
      <w:r w:rsidRPr="001C5401">
        <w:rPr>
          <w:color w:val="auto"/>
          <w:sz w:val="26"/>
          <w:szCs w:val="26"/>
        </w:rPr>
        <w:t>).</w:t>
      </w:r>
    </w:p>
    <w:p w14:paraId="3C8DB5F4" w14:textId="7C22A4C3" w:rsidR="0000108C" w:rsidRPr="001C5401" w:rsidRDefault="0095268E" w:rsidP="00DA2E57">
      <w:pPr>
        <w:tabs>
          <w:tab w:val="left" w:pos="1080"/>
        </w:tabs>
        <w:spacing w:line="276" w:lineRule="auto"/>
        <w:jc w:val="both"/>
        <w:rPr>
          <w:b/>
          <w:color w:val="auto"/>
          <w:sz w:val="26"/>
          <w:szCs w:val="26"/>
          <w:lang w:val="it-IT"/>
        </w:rPr>
      </w:pPr>
      <w:r w:rsidRPr="001C5401">
        <w:rPr>
          <w:rFonts w:eastAsiaTheme="minorHAnsi"/>
          <w:b/>
          <w:color w:val="auto"/>
          <w:sz w:val="26"/>
          <w:szCs w:val="26"/>
          <w:lang w:val="it-IT"/>
        </w:rPr>
        <w:t>Câu 6.</w:t>
      </w:r>
      <w:r w:rsidRPr="001C5401">
        <w:rPr>
          <w:rFonts w:eastAsiaTheme="minorHAnsi"/>
          <w:b/>
          <w:color w:val="auto"/>
          <w:sz w:val="26"/>
          <w:szCs w:val="26"/>
          <w:lang w:val="it-IT"/>
        </w:rPr>
        <w:tab/>
      </w:r>
      <w:r w:rsidR="0000108C" w:rsidRPr="001C5401">
        <w:rPr>
          <w:color w:val="auto"/>
          <w:sz w:val="26"/>
          <w:szCs w:val="26"/>
          <w:lang w:val="it-IT"/>
        </w:rPr>
        <w:t xml:space="preserve">Điện trở của hai điện trở 10 </w:t>
      </w:r>
      <w:r w:rsidR="0000108C" w:rsidRPr="001C5401">
        <w:rPr>
          <w:color w:val="auto"/>
        </w:rPr>
        <w:sym w:font="Symbol" w:char="F057"/>
      </w:r>
      <w:r w:rsidR="0000108C" w:rsidRPr="001C5401">
        <w:rPr>
          <w:color w:val="auto"/>
          <w:sz w:val="26"/>
          <w:szCs w:val="26"/>
          <w:lang w:val="it-IT"/>
        </w:rPr>
        <w:t xml:space="preserve"> và 30 </w:t>
      </w:r>
      <w:r w:rsidR="0000108C" w:rsidRPr="001C5401">
        <w:rPr>
          <w:color w:val="auto"/>
        </w:rPr>
        <w:sym w:font="Symbol" w:char="F057"/>
      </w:r>
      <w:r w:rsidR="0000108C" w:rsidRPr="001C5401">
        <w:rPr>
          <w:color w:val="auto"/>
          <w:sz w:val="26"/>
          <w:szCs w:val="26"/>
          <w:lang w:val="it-IT"/>
        </w:rPr>
        <w:t xml:space="preserve"> ghép song song là</w:t>
      </w:r>
    </w:p>
    <w:p w14:paraId="03EB2E91" w14:textId="3EBD9FCE" w:rsidR="00C46DD3" w:rsidRPr="001C5401" w:rsidRDefault="0000108C" w:rsidP="00DA2E57">
      <w:pPr>
        <w:tabs>
          <w:tab w:val="left" w:pos="1080"/>
        </w:tabs>
        <w:spacing w:line="276" w:lineRule="auto"/>
        <w:jc w:val="both"/>
        <w:rPr>
          <w:color w:val="auto"/>
          <w:sz w:val="26"/>
          <w:szCs w:val="26"/>
          <w:lang w:val="it-IT"/>
        </w:rPr>
      </w:pPr>
      <w:r w:rsidRPr="001C5401">
        <w:rPr>
          <w:b/>
          <w:bCs/>
          <w:color w:val="auto"/>
          <w:sz w:val="26"/>
          <w:szCs w:val="26"/>
          <w:lang w:val="it-IT"/>
        </w:rPr>
        <w:t>A</w:t>
      </w:r>
      <w:r w:rsidRPr="001C5401">
        <w:rPr>
          <w:b/>
          <w:color w:val="auto"/>
          <w:sz w:val="26"/>
          <w:szCs w:val="26"/>
          <w:lang w:val="it-IT"/>
        </w:rPr>
        <w:t xml:space="preserve">. </w:t>
      </w:r>
      <w:r w:rsidRPr="001C5401">
        <w:rPr>
          <w:color w:val="auto"/>
          <w:sz w:val="26"/>
          <w:szCs w:val="26"/>
          <w:lang w:val="it-IT"/>
        </w:rPr>
        <w:t xml:space="preserve">5 </w:t>
      </w:r>
      <w:r w:rsidRPr="001C5401">
        <w:rPr>
          <w:color w:val="auto"/>
          <w:sz w:val="26"/>
          <w:szCs w:val="26"/>
        </w:rPr>
        <w:sym w:font="Symbol" w:char="F057"/>
      </w:r>
      <w:r w:rsidRPr="001C5401">
        <w:rPr>
          <w:color w:val="auto"/>
          <w:sz w:val="26"/>
          <w:szCs w:val="26"/>
          <w:lang w:val="it-IT"/>
        </w:rPr>
        <w:t>.</w:t>
      </w:r>
      <w:r w:rsidRPr="001C5401">
        <w:rPr>
          <w:color w:val="auto"/>
          <w:sz w:val="26"/>
          <w:szCs w:val="26"/>
          <w:lang w:val="it-IT"/>
        </w:rPr>
        <w:tab/>
      </w:r>
      <w:r w:rsidRPr="001C5401">
        <w:rPr>
          <w:color w:val="auto"/>
          <w:sz w:val="26"/>
          <w:szCs w:val="26"/>
          <w:lang w:val="it-IT"/>
        </w:rPr>
        <w:tab/>
      </w:r>
      <w:r w:rsidRPr="001C5401">
        <w:rPr>
          <w:color w:val="auto"/>
          <w:sz w:val="26"/>
          <w:szCs w:val="26"/>
          <w:lang w:val="it-IT"/>
        </w:rPr>
        <w:tab/>
      </w:r>
      <w:r w:rsidRPr="001C5401">
        <w:rPr>
          <w:color w:val="auto"/>
          <w:sz w:val="26"/>
          <w:szCs w:val="26"/>
          <w:lang w:val="it-IT"/>
        </w:rPr>
        <w:tab/>
      </w:r>
      <w:r w:rsidR="00C46DD3" w:rsidRPr="001C5401">
        <w:rPr>
          <w:color w:val="auto"/>
          <w:sz w:val="26"/>
          <w:szCs w:val="26"/>
          <w:lang w:val="it-IT"/>
        </w:rPr>
        <w:tab/>
      </w:r>
      <w:r w:rsidR="00C46DD3" w:rsidRPr="001C5401">
        <w:rPr>
          <w:color w:val="auto"/>
          <w:sz w:val="26"/>
          <w:szCs w:val="26"/>
          <w:lang w:val="it-IT"/>
        </w:rPr>
        <w:tab/>
      </w:r>
      <w:r w:rsidR="00C46DD3" w:rsidRPr="001C5401">
        <w:rPr>
          <w:color w:val="auto"/>
          <w:sz w:val="26"/>
          <w:szCs w:val="26"/>
          <w:lang w:val="it-IT"/>
        </w:rPr>
        <w:tab/>
      </w:r>
      <w:r w:rsidRPr="001C5401">
        <w:rPr>
          <w:b/>
          <w:color w:val="auto"/>
          <w:sz w:val="26"/>
          <w:szCs w:val="26"/>
        </w:rPr>
        <w:t>B</w:t>
      </w:r>
      <w:r w:rsidRPr="001C5401">
        <w:rPr>
          <w:b/>
          <w:color w:val="auto"/>
          <w:sz w:val="26"/>
          <w:szCs w:val="26"/>
          <w:lang w:val="it-IT"/>
        </w:rPr>
        <w:t xml:space="preserve">. </w:t>
      </w:r>
      <w:r w:rsidRPr="001C5401">
        <w:rPr>
          <w:color w:val="auto"/>
          <w:sz w:val="26"/>
          <w:szCs w:val="26"/>
          <w:lang w:val="it-IT"/>
        </w:rPr>
        <w:t xml:space="preserve">7,5 </w:t>
      </w:r>
      <w:r w:rsidRPr="001C5401">
        <w:rPr>
          <w:color w:val="auto"/>
          <w:sz w:val="26"/>
          <w:szCs w:val="26"/>
        </w:rPr>
        <w:sym w:font="Symbol" w:char="F057"/>
      </w:r>
      <w:r w:rsidRPr="001C5401">
        <w:rPr>
          <w:color w:val="auto"/>
          <w:sz w:val="26"/>
          <w:szCs w:val="26"/>
          <w:lang w:val="it-IT"/>
        </w:rPr>
        <w:t>.</w:t>
      </w:r>
      <w:r w:rsidRPr="001C5401">
        <w:rPr>
          <w:color w:val="auto"/>
          <w:sz w:val="26"/>
          <w:szCs w:val="26"/>
          <w:lang w:val="it-IT"/>
        </w:rPr>
        <w:tab/>
      </w:r>
      <w:r w:rsidRPr="001C5401">
        <w:rPr>
          <w:color w:val="auto"/>
          <w:sz w:val="26"/>
          <w:szCs w:val="26"/>
          <w:lang w:val="it-IT"/>
        </w:rPr>
        <w:tab/>
      </w:r>
    </w:p>
    <w:p w14:paraId="238A3047" w14:textId="63A15881" w:rsidR="0000108C" w:rsidRPr="00887326" w:rsidRDefault="0000108C" w:rsidP="00DA2E57">
      <w:pPr>
        <w:tabs>
          <w:tab w:val="left" w:pos="1080"/>
        </w:tabs>
        <w:spacing w:line="276" w:lineRule="auto"/>
        <w:jc w:val="both"/>
        <w:rPr>
          <w:color w:val="auto"/>
          <w:sz w:val="26"/>
          <w:szCs w:val="26"/>
          <w:lang w:val="it-IT"/>
        </w:rPr>
      </w:pPr>
      <w:r w:rsidRPr="001C5401">
        <w:rPr>
          <w:b/>
          <w:bCs/>
          <w:color w:val="auto"/>
          <w:sz w:val="26"/>
          <w:szCs w:val="26"/>
          <w:lang w:val="it-IT"/>
        </w:rPr>
        <w:t>C</w:t>
      </w:r>
      <w:r w:rsidRPr="001C5401">
        <w:rPr>
          <w:b/>
          <w:color w:val="auto"/>
          <w:sz w:val="26"/>
          <w:szCs w:val="26"/>
          <w:lang w:val="it-IT"/>
        </w:rPr>
        <w:t xml:space="preserve">. </w:t>
      </w:r>
      <w:r w:rsidRPr="001C5401">
        <w:rPr>
          <w:color w:val="auto"/>
          <w:sz w:val="26"/>
          <w:szCs w:val="26"/>
          <w:lang w:val="it-IT"/>
        </w:rPr>
        <w:t xml:space="preserve">20 </w:t>
      </w:r>
      <w:r w:rsidRPr="001C5401">
        <w:rPr>
          <w:color w:val="auto"/>
          <w:sz w:val="26"/>
          <w:szCs w:val="26"/>
        </w:rPr>
        <w:sym w:font="Symbol" w:char="F057"/>
      </w:r>
      <w:r w:rsidRPr="001C5401">
        <w:rPr>
          <w:color w:val="auto"/>
          <w:sz w:val="26"/>
          <w:szCs w:val="26"/>
          <w:lang w:val="it-IT"/>
        </w:rPr>
        <w:t>.</w:t>
      </w:r>
      <w:r w:rsidRPr="001C5401">
        <w:rPr>
          <w:color w:val="auto"/>
          <w:sz w:val="26"/>
          <w:szCs w:val="26"/>
          <w:lang w:val="it-IT"/>
        </w:rPr>
        <w:tab/>
      </w:r>
      <w:r w:rsidRPr="001C5401">
        <w:rPr>
          <w:color w:val="auto"/>
          <w:sz w:val="26"/>
          <w:szCs w:val="26"/>
          <w:lang w:val="it-IT"/>
        </w:rPr>
        <w:tab/>
      </w:r>
      <w:r w:rsidR="005E14AC" w:rsidRPr="001C5401">
        <w:rPr>
          <w:color w:val="auto"/>
          <w:sz w:val="26"/>
          <w:szCs w:val="26"/>
          <w:lang w:val="it-IT"/>
        </w:rPr>
        <w:tab/>
      </w:r>
      <w:r w:rsidR="00C46DD3" w:rsidRPr="001C5401">
        <w:rPr>
          <w:color w:val="auto"/>
          <w:sz w:val="26"/>
          <w:szCs w:val="26"/>
          <w:lang w:val="it-IT"/>
        </w:rPr>
        <w:tab/>
      </w:r>
      <w:r w:rsidR="00C46DD3" w:rsidRPr="001C5401">
        <w:rPr>
          <w:color w:val="auto"/>
          <w:sz w:val="26"/>
          <w:szCs w:val="26"/>
          <w:lang w:val="it-IT"/>
        </w:rPr>
        <w:tab/>
      </w:r>
      <w:r w:rsidR="00C46DD3" w:rsidRPr="001C5401">
        <w:rPr>
          <w:color w:val="auto"/>
          <w:sz w:val="26"/>
          <w:szCs w:val="26"/>
          <w:lang w:val="it-IT"/>
        </w:rPr>
        <w:tab/>
      </w:r>
      <w:r w:rsidR="00C46DD3" w:rsidRPr="001C5401">
        <w:rPr>
          <w:color w:val="auto"/>
          <w:sz w:val="26"/>
          <w:szCs w:val="26"/>
          <w:lang w:val="it-IT"/>
        </w:rPr>
        <w:tab/>
      </w:r>
      <w:r w:rsidRPr="001C5401">
        <w:rPr>
          <w:b/>
          <w:bCs/>
          <w:color w:val="auto"/>
          <w:sz w:val="26"/>
          <w:szCs w:val="26"/>
          <w:lang w:val="it-IT"/>
        </w:rPr>
        <w:t>D</w:t>
      </w:r>
      <w:r w:rsidRPr="001C5401">
        <w:rPr>
          <w:b/>
          <w:color w:val="auto"/>
          <w:sz w:val="26"/>
          <w:szCs w:val="26"/>
          <w:lang w:val="it-IT"/>
        </w:rPr>
        <w:t xml:space="preserve">. </w:t>
      </w:r>
      <w:r w:rsidRPr="001C5401">
        <w:rPr>
          <w:color w:val="auto"/>
          <w:sz w:val="26"/>
          <w:szCs w:val="26"/>
          <w:lang w:val="it-IT"/>
        </w:rPr>
        <w:t xml:space="preserve">40 </w:t>
      </w:r>
      <w:r w:rsidRPr="001C5401">
        <w:rPr>
          <w:color w:val="auto"/>
          <w:sz w:val="26"/>
          <w:szCs w:val="26"/>
        </w:rPr>
        <w:sym w:font="Symbol" w:char="F057"/>
      </w:r>
      <w:r w:rsidRPr="001C5401">
        <w:rPr>
          <w:color w:val="auto"/>
          <w:sz w:val="26"/>
          <w:szCs w:val="26"/>
          <w:lang w:val="it-IT"/>
        </w:rPr>
        <w:t>.</w:t>
      </w:r>
    </w:p>
    <w:p w14:paraId="6FE38A9F" w14:textId="77777777" w:rsidR="0000108C" w:rsidRPr="00887326" w:rsidRDefault="0000108C" w:rsidP="00DA2E57">
      <w:pPr>
        <w:tabs>
          <w:tab w:val="left" w:pos="1080"/>
        </w:tabs>
        <w:spacing w:line="276" w:lineRule="auto"/>
        <w:jc w:val="both"/>
        <w:rPr>
          <w:b/>
          <w:color w:val="auto"/>
          <w:sz w:val="26"/>
          <w:szCs w:val="26"/>
        </w:rPr>
      </w:pPr>
    </w:p>
    <w:p w14:paraId="29338B5C" w14:textId="63CA1B54" w:rsidR="00EE05A7" w:rsidRPr="00887326" w:rsidRDefault="00EE05A7" w:rsidP="00DA2E57">
      <w:pPr>
        <w:tabs>
          <w:tab w:val="left" w:pos="1080"/>
        </w:tabs>
        <w:spacing w:line="276" w:lineRule="auto"/>
        <w:jc w:val="both"/>
        <w:rPr>
          <w:b/>
          <w:color w:val="auto"/>
          <w:sz w:val="26"/>
          <w:szCs w:val="26"/>
        </w:rPr>
      </w:pPr>
    </w:p>
    <w:p w14:paraId="168FCBCE" w14:textId="3FCD2AF9" w:rsidR="00C46DD3" w:rsidRDefault="00C46DD3">
      <w:pPr>
        <w:rPr>
          <w:color w:val="auto"/>
          <w:sz w:val="26"/>
          <w:szCs w:val="26"/>
        </w:rPr>
      </w:pPr>
      <w:r>
        <w:rPr>
          <w:color w:val="auto"/>
          <w:sz w:val="26"/>
          <w:szCs w:val="26"/>
        </w:rPr>
        <w:br w:type="page"/>
      </w:r>
    </w:p>
    <w:p w14:paraId="3CF671B1" w14:textId="76F24D9C" w:rsidR="00C12FC4" w:rsidRDefault="00C46DD3" w:rsidP="00C46DD3">
      <w:pPr>
        <w:tabs>
          <w:tab w:val="left" w:pos="1080"/>
        </w:tabs>
        <w:spacing w:line="276" w:lineRule="auto"/>
        <w:jc w:val="center"/>
        <w:rPr>
          <w:b/>
          <w:bCs/>
          <w:color w:val="FF0000"/>
          <w:sz w:val="28"/>
          <w:szCs w:val="28"/>
        </w:rPr>
      </w:pPr>
      <w:r w:rsidRPr="00C46DD3">
        <w:rPr>
          <w:b/>
          <w:bCs/>
          <w:color w:val="FF0000"/>
          <w:sz w:val="28"/>
          <w:szCs w:val="28"/>
          <w:highlight w:val="yellow"/>
        </w:rPr>
        <w:lastRenderedPageBreak/>
        <w:t>VẬN DỤNG</w:t>
      </w:r>
    </w:p>
    <w:p w14:paraId="6F70CDE6" w14:textId="77777777" w:rsidR="00C46DD3" w:rsidRPr="00C46DD3" w:rsidRDefault="00C46DD3" w:rsidP="00C46DD3">
      <w:pPr>
        <w:tabs>
          <w:tab w:val="left" w:pos="1080"/>
        </w:tabs>
        <w:spacing w:line="276" w:lineRule="auto"/>
        <w:jc w:val="center"/>
        <w:rPr>
          <w:b/>
          <w:bCs/>
          <w:color w:val="FF0000"/>
          <w:sz w:val="28"/>
          <w:szCs w:val="28"/>
        </w:rPr>
      </w:pPr>
    </w:p>
    <w:p w14:paraId="012657DF" w14:textId="755DACA5" w:rsidR="00C12FC4" w:rsidRPr="00441C37" w:rsidRDefault="0095268E" w:rsidP="00DA2E57">
      <w:pPr>
        <w:pStyle w:val="NormalWeb"/>
        <w:tabs>
          <w:tab w:val="left" w:pos="1080"/>
        </w:tabs>
        <w:spacing w:line="276" w:lineRule="auto"/>
        <w:ind w:firstLine="0"/>
        <w:rPr>
          <w:sz w:val="26"/>
          <w:szCs w:val="26"/>
        </w:rPr>
      </w:pPr>
      <w:r w:rsidRPr="00441C37">
        <w:rPr>
          <w:b/>
          <w:sz w:val="26"/>
          <w:szCs w:val="26"/>
        </w:rPr>
        <w:t>Câu 7.</w:t>
      </w:r>
      <w:r w:rsidRPr="00441C37">
        <w:rPr>
          <w:b/>
          <w:sz w:val="26"/>
          <w:szCs w:val="26"/>
        </w:rPr>
        <w:tab/>
      </w:r>
      <w:r w:rsidR="00C12FC4" w:rsidRPr="00441C37">
        <w:rPr>
          <w:sz w:val="26"/>
          <w:szCs w:val="26"/>
        </w:rPr>
        <w:t>Một dây dẫn đồng chất có chiều dài l, tiết diện S có điện trở 8Ω được gập đôi thành một dây dẫn mới có chiều dài l/2 . Điện trở của dây dẫn mới này là bao nhiêu?</w:t>
      </w:r>
    </w:p>
    <w:p w14:paraId="7B3E8412" w14:textId="4D47A044" w:rsidR="00C46DD3" w:rsidRPr="00441C37" w:rsidRDefault="005E14AC" w:rsidP="00DA2E57">
      <w:pPr>
        <w:tabs>
          <w:tab w:val="left" w:pos="1080"/>
        </w:tabs>
        <w:spacing w:line="276" w:lineRule="auto"/>
        <w:jc w:val="both"/>
        <w:rPr>
          <w:color w:val="auto"/>
          <w:sz w:val="26"/>
          <w:szCs w:val="26"/>
        </w:rPr>
      </w:pPr>
      <w:r w:rsidRPr="00441C37">
        <w:rPr>
          <w:b/>
          <w:bCs/>
          <w:color w:val="auto"/>
          <w:sz w:val="26"/>
          <w:szCs w:val="26"/>
        </w:rPr>
        <w:t>A.</w:t>
      </w:r>
      <w:r w:rsidRPr="00441C37">
        <w:rPr>
          <w:color w:val="auto"/>
          <w:sz w:val="26"/>
          <w:szCs w:val="26"/>
        </w:rPr>
        <w:t xml:space="preserve"> </w:t>
      </w:r>
      <w:r w:rsidR="00C12FC4" w:rsidRPr="00441C37">
        <w:rPr>
          <w:color w:val="auto"/>
          <w:sz w:val="26"/>
          <w:szCs w:val="26"/>
        </w:rPr>
        <w:t xml:space="preserve">4Ω                       </w:t>
      </w:r>
      <w:r w:rsidR="004B759F" w:rsidRPr="00441C37">
        <w:rPr>
          <w:color w:val="auto"/>
          <w:sz w:val="26"/>
          <w:szCs w:val="26"/>
        </w:rPr>
        <w:tab/>
      </w:r>
      <w:r w:rsidRPr="00441C37">
        <w:rPr>
          <w:color w:val="auto"/>
          <w:sz w:val="26"/>
          <w:szCs w:val="26"/>
        </w:rPr>
        <w:tab/>
      </w:r>
      <w:r w:rsidR="00C46DD3" w:rsidRPr="00441C37">
        <w:rPr>
          <w:color w:val="auto"/>
          <w:sz w:val="26"/>
          <w:szCs w:val="26"/>
        </w:rPr>
        <w:tab/>
      </w:r>
      <w:r w:rsidR="00C46DD3" w:rsidRPr="00441C37">
        <w:rPr>
          <w:color w:val="auto"/>
          <w:sz w:val="26"/>
          <w:szCs w:val="26"/>
        </w:rPr>
        <w:tab/>
      </w:r>
      <w:r w:rsidR="00C12FC4" w:rsidRPr="00441C37">
        <w:rPr>
          <w:b/>
          <w:bCs/>
          <w:color w:val="auto"/>
          <w:sz w:val="26"/>
          <w:szCs w:val="26"/>
        </w:rPr>
        <w:t>B.</w:t>
      </w:r>
      <w:r w:rsidR="00C12FC4" w:rsidRPr="00441C37">
        <w:rPr>
          <w:color w:val="auto"/>
          <w:sz w:val="26"/>
          <w:szCs w:val="26"/>
        </w:rPr>
        <w:t xml:space="preserve"> 6Ω                   </w:t>
      </w:r>
      <w:r w:rsidR="004B759F" w:rsidRPr="00441C37">
        <w:rPr>
          <w:color w:val="auto"/>
          <w:sz w:val="26"/>
          <w:szCs w:val="26"/>
        </w:rPr>
        <w:tab/>
      </w:r>
    </w:p>
    <w:p w14:paraId="397622C9" w14:textId="4FDC2B71" w:rsidR="00EE05A7" w:rsidRPr="00441C37" w:rsidRDefault="00C12FC4" w:rsidP="00DA2E57">
      <w:pPr>
        <w:tabs>
          <w:tab w:val="left" w:pos="1080"/>
        </w:tabs>
        <w:spacing w:line="276" w:lineRule="auto"/>
        <w:jc w:val="both"/>
        <w:rPr>
          <w:rFonts w:eastAsia="Calibri"/>
          <w:color w:val="auto"/>
          <w:sz w:val="26"/>
          <w:szCs w:val="26"/>
          <w:lang w:val="fr-FR"/>
        </w:rPr>
      </w:pPr>
      <w:r w:rsidRPr="00441C37">
        <w:rPr>
          <w:b/>
          <w:bCs/>
          <w:color w:val="auto"/>
          <w:sz w:val="26"/>
          <w:szCs w:val="26"/>
        </w:rPr>
        <w:t>C.</w:t>
      </w:r>
      <w:r w:rsidRPr="00441C37">
        <w:rPr>
          <w:color w:val="auto"/>
          <w:sz w:val="26"/>
          <w:szCs w:val="26"/>
        </w:rPr>
        <w:t xml:space="preserve"> 8Ω                       </w:t>
      </w:r>
      <w:r w:rsidR="004B759F" w:rsidRPr="00441C37">
        <w:rPr>
          <w:color w:val="auto"/>
          <w:sz w:val="26"/>
          <w:szCs w:val="26"/>
        </w:rPr>
        <w:tab/>
      </w:r>
      <w:r w:rsidR="005E14AC"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bCs/>
          <w:color w:val="auto"/>
          <w:sz w:val="26"/>
          <w:szCs w:val="26"/>
        </w:rPr>
        <w:t>D.</w:t>
      </w:r>
      <w:r w:rsidRPr="00441C37">
        <w:rPr>
          <w:color w:val="auto"/>
          <w:sz w:val="26"/>
          <w:szCs w:val="26"/>
        </w:rPr>
        <w:t xml:space="preserve"> 2Ω</w:t>
      </w:r>
    </w:p>
    <w:p w14:paraId="5041D81C" w14:textId="132108DC" w:rsidR="00554859" w:rsidRPr="00441C37" w:rsidRDefault="0095268E" w:rsidP="00DA2E57">
      <w:pPr>
        <w:pStyle w:val="NormalWeb"/>
        <w:tabs>
          <w:tab w:val="left" w:pos="1080"/>
        </w:tabs>
        <w:spacing w:line="276" w:lineRule="auto"/>
        <w:ind w:firstLine="0"/>
        <w:rPr>
          <w:sz w:val="26"/>
          <w:szCs w:val="26"/>
        </w:rPr>
      </w:pPr>
      <w:r w:rsidRPr="00441C37">
        <w:rPr>
          <w:b/>
          <w:sz w:val="26"/>
          <w:szCs w:val="26"/>
        </w:rPr>
        <w:t>Câu 8.</w:t>
      </w:r>
      <w:r w:rsidRPr="00441C37">
        <w:rPr>
          <w:b/>
          <w:sz w:val="26"/>
          <w:szCs w:val="26"/>
        </w:rPr>
        <w:tab/>
      </w:r>
      <w:r w:rsidR="005B2180" w:rsidRPr="00441C37">
        <w:rPr>
          <w:rStyle w:val="Strong"/>
          <w:sz w:val="26"/>
          <w:szCs w:val="26"/>
        </w:rPr>
        <w:t>(SBT-KNTT)</w:t>
      </w:r>
      <w:r w:rsidR="005B2180" w:rsidRPr="00441C37">
        <w:rPr>
          <w:rStyle w:val="Strong"/>
          <w:b w:val="0"/>
          <w:bCs w:val="0"/>
          <w:sz w:val="26"/>
          <w:szCs w:val="26"/>
        </w:rPr>
        <w:t xml:space="preserve"> </w:t>
      </w:r>
      <w:r w:rsidR="00554859" w:rsidRPr="00441C37">
        <w:rPr>
          <w:sz w:val="26"/>
          <w:szCs w:val="26"/>
        </w:rPr>
        <w:t xml:space="preserve">Từ đồ thị biểu diễn sự phụ thuộc của cường độ dòng điện vào hiệu điện thế đối với hai điện trở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oMath>
      <w:r w:rsidR="00554859" w:rsidRPr="00441C37">
        <w:rPr>
          <w:sz w:val="26"/>
          <w:szCs w:val="26"/>
        </w:rPr>
        <w:t xml:space="preserve"> trong Hình 23.1. Điện trở </w:t>
      </w:r>
      <m:oMath>
        <m:sSub>
          <m:sSubPr>
            <m:ctrlPr>
              <w:rPr>
                <w:rFonts w:ascii="Cambria Math" w:hAnsi="Cambria Math"/>
                <w:sz w:val="26"/>
                <w:szCs w:val="26"/>
              </w:rPr>
            </m:ctrlPr>
          </m:sSubPr>
          <m:e>
            <m: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R</m:t>
            </m:r>
          </m:e>
          <m:sub>
            <m:r>
              <m:rPr>
                <m:sty m:val="p"/>
              </m:rPr>
              <w:rPr>
                <w:rFonts w:ascii="Cambria Math" w:hAnsi="Cambria Math"/>
                <w:sz w:val="26"/>
                <w:szCs w:val="26"/>
              </w:rPr>
              <m:t>2</m:t>
            </m:r>
          </m:sub>
        </m:sSub>
      </m:oMath>
      <w:r w:rsidR="00554859" w:rsidRPr="00441C37">
        <w:rPr>
          <w:sz w:val="26"/>
          <w:szCs w:val="26"/>
        </w:rPr>
        <w:t xml:space="preserve"> có giá trị là</w:t>
      </w:r>
    </w:p>
    <w:p w14:paraId="090C8C55" w14:textId="77777777" w:rsidR="00554859" w:rsidRPr="00441C37" w:rsidRDefault="00554859" w:rsidP="00DA2E57">
      <w:pPr>
        <w:tabs>
          <w:tab w:val="left" w:pos="1080"/>
        </w:tabs>
        <w:spacing w:line="276" w:lineRule="auto"/>
        <w:contextualSpacing/>
        <w:mirrorIndents/>
        <w:jc w:val="center"/>
        <w:rPr>
          <w:b/>
          <w:color w:val="auto"/>
          <w:sz w:val="26"/>
          <w:szCs w:val="26"/>
        </w:rPr>
      </w:pPr>
      <w:r w:rsidRPr="00441C37">
        <w:rPr>
          <w:noProof/>
          <w:color w:val="auto"/>
          <w:sz w:val="26"/>
          <w:szCs w:val="26"/>
        </w:rPr>
        <w:drawing>
          <wp:inline distT="0" distB="0" distL="0" distR="0" wp14:anchorId="10DCADB0" wp14:editId="3763FFEE">
            <wp:extent cx="2886075" cy="1552575"/>
            <wp:effectExtent l="0" t="0" r="9525" b="9525"/>
            <wp:docPr id="35934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40957" name="Picture 1"/>
                    <pic:cNvPicPr/>
                  </pic:nvPicPr>
                  <pic:blipFill>
                    <a:blip r:embed="rId86"/>
                    <a:stretch>
                      <a:fillRect/>
                    </a:stretch>
                  </pic:blipFill>
                  <pic:spPr>
                    <a:xfrm>
                      <a:off x="0" y="0"/>
                      <a:ext cx="2886075" cy="1552575"/>
                    </a:xfrm>
                    <a:prstGeom prst="rect">
                      <a:avLst/>
                    </a:prstGeom>
                  </pic:spPr>
                </pic:pic>
              </a:graphicData>
            </a:graphic>
          </wp:inline>
        </w:drawing>
      </w:r>
    </w:p>
    <w:p w14:paraId="41704A68" w14:textId="3447B62D" w:rsidR="00554859" w:rsidRPr="00441C37" w:rsidRDefault="00554859" w:rsidP="00DA2E57">
      <w:pPr>
        <w:tabs>
          <w:tab w:val="left" w:pos="1080"/>
        </w:tabs>
        <w:spacing w:line="276" w:lineRule="auto"/>
        <w:contextualSpacing/>
        <w:mirrorIndents/>
        <w:jc w:val="both"/>
        <w:rPr>
          <w:b/>
          <w:color w:val="auto"/>
          <w:sz w:val="26"/>
          <w:szCs w:val="26"/>
        </w:rPr>
      </w:pPr>
      <w:bookmarkStart w:id="4" w:name="c13a"/>
      <w:r w:rsidRPr="00441C37">
        <w:rPr>
          <w:b/>
          <w:color w:val="auto"/>
          <w:sz w:val="26"/>
          <w:szCs w:val="26"/>
        </w:rPr>
        <w:t xml:space="preserve">A.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=5Ω;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=20Ω</m:t>
        </m:r>
      </m:oMath>
      <w:r w:rsidRPr="00441C37">
        <w:rPr>
          <w:color w:val="auto"/>
          <w:sz w:val="26"/>
          <w:szCs w:val="26"/>
        </w:rPr>
        <w:t>.</w:t>
      </w:r>
      <w:bookmarkStart w:id="5" w:name="c13b"/>
      <w:bookmarkEnd w:id="4"/>
      <w:r w:rsidRPr="00441C37">
        <w:rPr>
          <w:b/>
          <w:color w:val="auto"/>
          <w:sz w:val="26"/>
          <w:szCs w:val="26"/>
        </w:rPr>
        <w:tab/>
      </w:r>
      <w:r w:rsidR="005E14AC" w:rsidRPr="00441C37">
        <w:rPr>
          <w:b/>
          <w:color w:val="auto"/>
          <w:sz w:val="26"/>
          <w:szCs w:val="26"/>
        </w:rPr>
        <w:tab/>
      </w:r>
      <w:r w:rsidR="005E14AC" w:rsidRPr="00441C37">
        <w:rPr>
          <w:b/>
          <w:color w:val="auto"/>
          <w:sz w:val="26"/>
          <w:szCs w:val="26"/>
        </w:rPr>
        <w:tab/>
      </w:r>
      <w:r w:rsidRPr="00441C37">
        <w:rPr>
          <w:b/>
          <w:color w:val="auto"/>
          <w:sz w:val="26"/>
          <w:szCs w:val="26"/>
        </w:rPr>
        <w:t xml:space="preserve">B.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=10Ω;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=5Ω</m:t>
        </m:r>
      </m:oMath>
      <w:r w:rsidRPr="00441C37">
        <w:rPr>
          <w:color w:val="auto"/>
          <w:sz w:val="26"/>
          <w:szCs w:val="26"/>
        </w:rPr>
        <w:t>.</w:t>
      </w:r>
    </w:p>
    <w:p w14:paraId="0BE35419" w14:textId="2143030D" w:rsidR="00554859" w:rsidRPr="00441C37" w:rsidRDefault="00554859" w:rsidP="00DA2E57">
      <w:pPr>
        <w:tabs>
          <w:tab w:val="left" w:pos="1080"/>
        </w:tabs>
        <w:spacing w:line="276" w:lineRule="auto"/>
        <w:contextualSpacing/>
        <w:mirrorIndents/>
        <w:jc w:val="both"/>
        <w:rPr>
          <w:color w:val="auto"/>
          <w:sz w:val="26"/>
          <w:szCs w:val="26"/>
        </w:rPr>
      </w:pPr>
      <w:bookmarkStart w:id="6" w:name="c13c"/>
      <w:bookmarkEnd w:id="5"/>
      <w:r w:rsidRPr="00441C37">
        <w:rPr>
          <w:b/>
          <w:color w:val="auto"/>
          <w:sz w:val="26"/>
          <w:szCs w:val="26"/>
        </w:rPr>
        <w:t xml:space="preserve">C.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=5Ω;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=10Ω</m:t>
        </m:r>
      </m:oMath>
      <w:r w:rsidRPr="00441C37">
        <w:rPr>
          <w:color w:val="auto"/>
          <w:sz w:val="26"/>
          <w:szCs w:val="26"/>
        </w:rPr>
        <w:t>.</w:t>
      </w:r>
      <w:bookmarkEnd w:id="6"/>
      <w:r w:rsidRPr="00441C37">
        <w:rPr>
          <w:color w:val="auto"/>
          <w:sz w:val="26"/>
          <w:szCs w:val="26"/>
        </w:rPr>
        <w:tab/>
      </w:r>
      <w:r w:rsidR="005E14AC" w:rsidRPr="00441C37">
        <w:rPr>
          <w:color w:val="auto"/>
          <w:sz w:val="26"/>
          <w:szCs w:val="26"/>
        </w:rPr>
        <w:tab/>
      </w:r>
      <w:r w:rsidR="005E14AC" w:rsidRPr="00441C37">
        <w:rPr>
          <w:color w:val="auto"/>
          <w:sz w:val="26"/>
          <w:szCs w:val="26"/>
        </w:rPr>
        <w:tab/>
      </w:r>
      <w:r w:rsidRPr="00441C37">
        <w:rPr>
          <w:b/>
          <w:color w:val="auto"/>
          <w:sz w:val="26"/>
          <w:szCs w:val="26"/>
        </w:rPr>
        <w:t xml:space="preserve">D.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=20Ω;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=5Ω</m:t>
        </m:r>
      </m:oMath>
      <w:r w:rsidRPr="00441C37">
        <w:rPr>
          <w:color w:val="auto"/>
          <w:sz w:val="26"/>
          <w:szCs w:val="26"/>
        </w:rPr>
        <w:t>.</w:t>
      </w:r>
    </w:p>
    <w:p w14:paraId="39E08B34" w14:textId="7428A756" w:rsidR="005B2180" w:rsidRPr="00441C37" w:rsidRDefault="0095268E" w:rsidP="00DA2E57">
      <w:pPr>
        <w:pStyle w:val="NormalWeb"/>
        <w:tabs>
          <w:tab w:val="left" w:pos="1080"/>
        </w:tabs>
        <w:spacing w:line="276" w:lineRule="auto"/>
        <w:ind w:firstLine="0"/>
        <w:rPr>
          <w:b/>
          <w:sz w:val="26"/>
          <w:szCs w:val="26"/>
        </w:rPr>
      </w:pPr>
      <w:bookmarkStart w:id="7" w:name="c19d"/>
      <w:bookmarkStart w:id="8" w:name="c20d"/>
      <w:bookmarkStart w:id="9" w:name="c21d"/>
      <w:bookmarkStart w:id="10" w:name="c22d"/>
      <w:bookmarkStart w:id="11" w:name="c23d"/>
      <w:bookmarkStart w:id="12" w:name="c24d"/>
      <w:r w:rsidRPr="00441C37">
        <w:rPr>
          <w:b/>
          <w:sz w:val="26"/>
          <w:szCs w:val="26"/>
        </w:rPr>
        <w:t>Câu 9.</w:t>
      </w:r>
      <w:r w:rsidRPr="00441C37">
        <w:rPr>
          <w:b/>
          <w:sz w:val="26"/>
          <w:szCs w:val="26"/>
        </w:rPr>
        <w:tab/>
      </w:r>
      <w:r w:rsidR="005B2180" w:rsidRPr="00441C37">
        <w:rPr>
          <w:rStyle w:val="Strong"/>
          <w:sz w:val="26"/>
          <w:szCs w:val="26"/>
        </w:rPr>
        <w:t>(SBT-KNTT)</w:t>
      </w:r>
      <w:r w:rsidR="005B2180" w:rsidRPr="00441C37">
        <w:rPr>
          <w:rStyle w:val="Strong"/>
          <w:b w:val="0"/>
          <w:bCs w:val="0"/>
          <w:sz w:val="26"/>
          <w:szCs w:val="26"/>
        </w:rPr>
        <w:t xml:space="preserve"> </w:t>
      </w:r>
      <w:r w:rsidR="005B2180" w:rsidRPr="00441C37">
        <w:rPr>
          <w:sz w:val="26"/>
          <w:szCs w:val="26"/>
        </w:rPr>
        <w:t xml:space="preserve">Đặt một hiệu điện thế </w:t>
      </w:r>
      <m:oMath>
        <m:r>
          <w:rPr>
            <w:rFonts w:ascii="Cambria Math" w:hAnsi="Cambria Math"/>
            <w:sz w:val="26"/>
            <w:szCs w:val="26"/>
          </w:rPr>
          <m:t>U</m:t>
        </m:r>
        <m:r>
          <m:rPr>
            <m:sty m:val="p"/>
          </m:rPr>
          <w:rPr>
            <w:rFonts w:ascii="Cambria Math" w:hAnsi="Cambria Math"/>
            <w:sz w:val="26"/>
            <w:szCs w:val="26"/>
          </w:rPr>
          <m:t>=12</m:t>
        </m:r>
        <m:r>
          <m:rPr>
            <m:nor/>
          </m:rPr>
          <w:rPr>
            <w:sz w:val="26"/>
            <w:szCs w:val="26"/>
          </w:rPr>
          <m:t xml:space="preserve"> </m:t>
        </m:r>
        <m:r>
          <m:rPr>
            <m:sty m:val="p"/>
          </m:rPr>
          <w:rPr>
            <w:rFonts w:ascii="Cambria Math" w:hAnsi="Cambria Math"/>
            <w:sz w:val="26"/>
            <w:szCs w:val="26"/>
          </w:rPr>
          <m:t>V</m:t>
        </m:r>
      </m:oMath>
      <w:r w:rsidR="005B2180" w:rsidRPr="00441C37">
        <w:rPr>
          <w:sz w:val="26"/>
          <w:szCs w:val="26"/>
        </w:rPr>
        <w:t xml:space="preserve"> vào hai đầu một điện trở, cường độ dòng điện chạy qua điện trở là </w:t>
      </w:r>
      <m:oMath>
        <m:r>
          <m:rPr>
            <m:sty m:val="p"/>
          </m:rPr>
          <w:rPr>
            <w:rFonts w:ascii="Cambria Math" w:hAnsi="Cambria Math"/>
            <w:sz w:val="26"/>
            <w:szCs w:val="26"/>
          </w:rPr>
          <m:t xml:space="preserve">2A. </m:t>
        </m:r>
      </m:oMath>
      <w:r w:rsidR="005B2180" w:rsidRPr="00441C37">
        <w:rPr>
          <w:sz w:val="26"/>
          <w:szCs w:val="26"/>
        </w:rPr>
        <w:t>Nếu tăng hiệu điện thế lên hai lần thì cường độ dòng điện có giá trị</w:t>
      </w:r>
    </w:p>
    <w:p w14:paraId="76491C62" w14:textId="1C2DBD5A" w:rsidR="005B2180" w:rsidRPr="00441C37" w:rsidRDefault="005B2180" w:rsidP="00DA2E57">
      <w:pPr>
        <w:tabs>
          <w:tab w:val="left" w:pos="1080"/>
        </w:tabs>
        <w:spacing w:line="276" w:lineRule="auto"/>
        <w:contextualSpacing/>
        <w:mirrorIndents/>
        <w:jc w:val="both"/>
        <w:rPr>
          <w:rFonts w:ascii="Cambria Math" w:hAnsi="Cambria Math"/>
          <w:color w:val="auto"/>
          <w:sz w:val="26"/>
          <w:szCs w:val="26"/>
          <w:oMath/>
        </w:rPr>
      </w:pPr>
      <w:r w:rsidRPr="00441C37">
        <w:rPr>
          <w:b/>
          <w:color w:val="auto"/>
          <w:sz w:val="26"/>
          <w:szCs w:val="26"/>
        </w:rPr>
        <w:t xml:space="preserve">A. </w:t>
      </w:r>
      <m:oMath>
        <m:r>
          <m:rPr>
            <m:sty m:val="p"/>
          </m:rPr>
          <w:rPr>
            <w:rFonts w:ascii="Cambria Math" w:hAnsi="Cambria Math"/>
            <w:color w:val="auto"/>
            <w:sz w:val="26"/>
            <w:szCs w:val="26"/>
          </w:rPr>
          <m:t>4A.</m:t>
        </m:r>
      </m:oMath>
      <w:r w:rsidRPr="00441C37">
        <w:rPr>
          <w:rFonts w:eastAsiaTheme="minorEastAsia"/>
          <w:color w:val="auto"/>
          <w:sz w:val="26"/>
          <w:szCs w:val="26"/>
        </w:rPr>
        <w:tab/>
      </w:r>
      <w:r w:rsidRPr="00441C37">
        <w:rPr>
          <w:rFonts w:eastAsiaTheme="minorEastAsia"/>
          <w:color w:val="auto"/>
          <w:sz w:val="26"/>
          <w:szCs w:val="26"/>
        </w:rPr>
        <w:tab/>
      </w:r>
      <w:r w:rsidRPr="00441C37">
        <w:rPr>
          <w:rFonts w:eastAsiaTheme="minorEastAsia"/>
          <w:color w:val="auto"/>
          <w:sz w:val="26"/>
          <w:szCs w:val="26"/>
        </w:rPr>
        <w:tab/>
      </w:r>
      <w:r w:rsidR="005E14AC" w:rsidRPr="00441C37">
        <w:rPr>
          <w:rFonts w:eastAsiaTheme="minorEastAsia"/>
          <w:color w:val="auto"/>
          <w:sz w:val="26"/>
          <w:szCs w:val="26"/>
        </w:rPr>
        <w:tab/>
      </w:r>
      <w:r w:rsidRPr="00441C37">
        <w:rPr>
          <w:b/>
          <w:color w:val="auto"/>
          <w:sz w:val="26"/>
          <w:szCs w:val="26"/>
        </w:rPr>
        <w:t>B.</w:t>
      </w:r>
      <m:oMath>
        <m:r>
          <m:rPr>
            <m:sty m:val="p"/>
          </m:rPr>
          <w:rPr>
            <w:rFonts w:ascii="Cambria Math" w:hAnsi="Cambria Math"/>
            <w:color w:val="auto"/>
            <w:sz w:val="26"/>
            <w:szCs w:val="26"/>
          </w:rPr>
          <m:t xml:space="preserve"> 2A.</m:t>
        </m:r>
      </m:oMath>
      <w:r w:rsidRPr="00441C37">
        <w:rPr>
          <w:rFonts w:eastAsiaTheme="minorEastAsia"/>
          <w:color w:val="auto"/>
          <w:sz w:val="26"/>
          <w:szCs w:val="26"/>
        </w:rPr>
        <w:t xml:space="preserve"> </w:t>
      </w:r>
      <w:r w:rsidRPr="00441C37">
        <w:rPr>
          <w:rFonts w:eastAsiaTheme="minorEastAsia"/>
          <w:color w:val="auto"/>
          <w:sz w:val="26"/>
          <w:szCs w:val="26"/>
        </w:rPr>
        <w:tab/>
      </w:r>
      <w:r w:rsidRPr="00441C37">
        <w:rPr>
          <w:rFonts w:eastAsiaTheme="minorEastAsia"/>
          <w:color w:val="auto"/>
          <w:sz w:val="26"/>
          <w:szCs w:val="26"/>
        </w:rPr>
        <w:tab/>
      </w:r>
      <w:r w:rsidRPr="00441C37">
        <w:rPr>
          <w:rFonts w:eastAsiaTheme="minorEastAsia"/>
          <w:color w:val="auto"/>
          <w:sz w:val="26"/>
          <w:szCs w:val="26"/>
        </w:rPr>
        <w:tab/>
      </w:r>
      <w:r w:rsidRPr="00441C37">
        <w:rPr>
          <w:b/>
          <w:color w:val="auto"/>
          <w:sz w:val="26"/>
          <w:szCs w:val="26"/>
        </w:rPr>
        <w:t>C.</w:t>
      </w:r>
      <m:oMath>
        <m:r>
          <m:rPr>
            <m:sty m:val="p"/>
          </m:rPr>
          <w:rPr>
            <w:rFonts w:ascii="Cambria Math" w:hAnsi="Cambria Math"/>
            <w:color w:val="auto"/>
            <w:sz w:val="26"/>
            <w:szCs w:val="26"/>
          </w:rPr>
          <m:t xml:space="preserve"> </m:t>
        </m:r>
      </m:oMath>
      <w:r w:rsidRPr="00441C37">
        <w:rPr>
          <w:color w:val="auto"/>
          <w:sz w:val="26"/>
          <w:szCs w:val="26"/>
        </w:rPr>
        <w:t>1,2A.</w:t>
      </w:r>
      <w:r w:rsidRPr="00441C37">
        <w:rPr>
          <w:color w:val="auto"/>
          <w:sz w:val="26"/>
          <w:szCs w:val="26"/>
        </w:rPr>
        <w:tab/>
      </w:r>
      <w:r w:rsidRPr="00441C37">
        <w:rPr>
          <w:color w:val="auto"/>
          <w:sz w:val="26"/>
          <w:szCs w:val="26"/>
        </w:rPr>
        <w:tab/>
      </w:r>
      <w:r w:rsidR="005E14AC" w:rsidRPr="00441C37">
        <w:rPr>
          <w:color w:val="auto"/>
          <w:sz w:val="26"/>
          <w:szCs w:val="26"/>
        </w:rPr>
        <w:tab/>
      </w:r>
      <w:r w:rsidRPr="00441C37">
        <w:rPr>
          <w:b/>
          <w:color w:val="auto"/>
          <w:sz w:val="26"/>
          <w:szCs w:val="26"/>
        </w:rPr>
        <w:t>D.</w:t>
      </w:r>
      <w:r w:rsidRPr="00441C37">
        <w:rPr>
          <w:color w:val="auto"/>
          <w:sz w:val="26"/>
          <w:szCs w:val="26"/>
        </w:rPr>
        <w:t xml:space="preserve"> </w:t>
      </w:r>
      <m:oMath>
        <m:r>
          <m:rPr>
            <m:sty m:val="p"/>
          </m:rPr>
          <w:rPr>
            <w:rFonts w:ascii="Cambria Math" w:hAnsi="Cambria Math"/>
            <w:color w:val="auto"/>
            <w:sz w:val="26"/>
            <w:szCs w:val="26"/>
          </w:rPr>
          <m:t>0,24A.</m:t>
        </m:r>
      </m:oMath>
    </w:p>
    <w:p w14:paraId="6DD2DB47" w14:textId="39D9D0B6" w:rsidR="005B2180" w:rsidRPr="00441C37" w:rsidRDefault="0095268E" w:rsidP="00DA2E57">
      <w:pPr>
        <w:pStyle w:val="NormalWeb"/>
        <w:tabs>
          <w:tab w:val="left" w:pos="1080"/>
        </w:tabs>
        <w:spacing w:line="276" w:lineRule="auto"/>
        <w:ind w:firstLine="0"/>
        <w:rPr>
          <w:b/>
          <w:sz w:val="26"/>
          <w:szCs w:val="26"/>
        </w:rPr>
      </w:pPr>
      <w:r w:rsidRPr="00441C37">
        <w:rPr>
          <w:b/>
          <w:sz w:val="26"/>
          <w:szCs w:val="26"/>
        </w:rPr>
        <w:t>Câu 10.</w:t>
      </w:r>
      <w:r w:rsidRPr="00441C37">
        <w:rPr>
          <w:b/>
          <w:sz w:val="26"/>
          <w:szCs w:val="26"/>
        </w:rPr>
        <w:tab/>
      </w:r>
      <w:r w:rsidR="005B2180" w:rsidRPr="00441C37">
        <w:rPr>
          <w:rStyle w:val="Strong"/>
          <w:sz w:val="26"/>
          <w:szCs w:val="26"/>
        </w:rPr>
        <w:t>(SBT-KNTT)</w:t>
      </w:r>
      <w:r w:rsidR="005B2180" w:rsidRPr="00441C37">
        <w:rPr>
          <w:rStyle w:val="Strong"/>
          <w:b w:val="0"/>
          <w:bCs w:val="0"/>
          <w:sz w:val="26"/>
          <w:szCs w:val="26"/>
        </w:rPr>
        <w:t xml:space="preserve"> </w:t>
      </w:r>
      <w:r w:rsidR="005B2180" w:rsidRPr="00441C37">
        <w:rPr>
          <w:sz w:val="26"/>
          <w:szCs w:val="26"/>
        </w:rPr>
        <w:t xml:space="preserve">Đặt vào hai đầu một điện trở </w:t>
      </w:r>
      <m:oMath>
        <m:r>
          <w:rPr>
            <w:rFonts w:ascii="Cambria Math" w:hAnsi="Cambria Math"/>
            <w:sz w:val="26"/>
            <w:szCs w:val="26"/>
          </w:rPr>
          <m:t>R</m:t>
        </m:r>
      </m:oMath>
      <w:r w:rsidR="005B2180" w:rsidRPr="00441C37">
        <w:rPr>
          <w:sz w:val="26"/>
          <w:szCs w:val="26"/>
        </w:rPr>
        <w:t xml:space="preserve"> một hiệu điện thế </w:t>
      </w:r>
      <m:oMath>
        <m:r>
          <w:rPr>
            <w:rFonts w:ascii="Cambria Math" w:hAnsi="Cambria Math"/>
            <w:sz w:val="26"/>
            <w:szCs w:val="26"/>
          </w:rPr>
          <m:t>U</m:t>
        </m:r>
        <m:r>
          <m:rPr>
            <m:sty m:val="p"/>
          </m:rPr>
          <w:rPr>
            <w:rFonts w:ascii="Cambria Math" w:hAnsi="Cambria Math"/>
            <w:sz w:val="26"/>
            <w:szCs w:val="26"/>
          </w:rPr>
          <m:t>=12</m:t>
        </m:r>
        <m:r>
          <m:rPr>
            <m:nor/>
          </m:rPr>
          <w:rPr>
            <w:sz w:val="26"/>
            <w:szCs w:val="26"/>
          </w:rPr>
          <m:t xml:space="preserve"> </m:t>
        </m:r>
        <m:r>
          <m:rPr>
            <m:sty m:val="p"/>
          </m:rPr>
          <w:rPr>
            <w:rFonts w:ascii="Cambria Math" w:hAnsi="Cambria Math"/>
            <w:sz w:val="26"/>
            <w:szCs w:val="26"/>
          </w:rPr>
          <m:t>V</m:t>
        </m:r>
      </m:oMath>
      <w:r w:rsidR="005B2180" w:rsidRPr="00441C37">
        <w:rPr>
          <w:sz w:val="26"/>
          <w:szCs w:val="26"/>
        </w:rPr>
        <w:t xml:space="preserve">, cường độ dòng điện chạy qua điện trở là 1,5A. Nếu giữ nguyên hiệu điện thế nhưng muốn cường độ dòng điện chạy qua điện trở là giảm đi </w:t>
      </w:r>
      <m:oMath>
        <m:r>
          <m:rPr>
            <m:sty m:val="p"/>
          </m:rPr>
          <w:rPr>
            <w:rFonts w:ascii="Cambria Math" w:hAnsi="Cambria Math"/>
            <w:sz w:val="26"/>
            <w:szCs w:val="26"/>
          </w:rPr>
          <m:t>0,5</m:t>
        </m:r>
        <m:r>
          <m:rPr>
            <m:nor/>
          </m:rPr>
          <w:rPr>
            <w:sz w:val="26"/>
            <w:szCs w:val="26"/>
          </w:rPr>
          <m:t xml:space="preserve"> </m:t>
        </m:r>
        <m:r>
          <m:rPr>
            <m:sty m:val="p"/>
          </m:rPr>
          <w:rPr>
            <w:rFonts w:ascii="Cambria Math" w:hAnsi="Cambria Math"/>
            <w:sz w:val="26"/>
            <w:szCs w:val="26"/>
          </w:rPr>
          <m:t>A</m:t>
        </m:r>
      </m:oMath>
      <w:r w:rsidR="005B2180" w:rsidRPr="00441C37">
        <w:rPr>
          <w:sz w:val="26"/>
          <w:szCs w:val="26"/>
        </w:rPr>
        <w:t xml:space="preserve"> thì ta phải tăng giá trị điện trở thêm một lượng là</w:t>
      </w:r>
    </w:p>
    <w:p w14:paraId="4D33206A" w14:textId="631F5D6E" w:rsidR="005B2180" w:rsidRPr="00441C37" w:rsidRDefault="005B2180" w:rsidP="008B0479">
      <w:pPr>
        <w:tabs>
          <w:tab w:val="left" w:pos="1080"/>
        </w:tabs>
        <w:spacing w:line="276" w:lineRule="auto"/>
        <w:contextualSpacing/>
        <w:mirrorIndents/>
        <w:jc w:val="both"/>
        <w:rPr>
          <w:b/>
          <w:color w:val="auto"/>
          <w:sz w:val="26"/>
          <w:szCs w:val="26"/>
        </w:rPr>
      </w:pPr>
      <w:r w:rsidRPr="00441C37">
        <w:rPr>
          <w:b/>
          <w:color w:val="auto"/>
          <w:sz w:val="26"/>
          <w:szCs w:val="26"/>
        </w:rPr>
        <w:t xml:space="preserve">A. </w:t>
      </w:r>
      <m:oMath>
        <m:r>
          <m:rPr>
            <m:sty m:val="p"/>
          </m:rPr>
          <w:rPr>
            <w:rFonts w:ascii="Cambria Math" w:hAnsi="Cambria Math"/>
            <w:color w:val="auto"/>
            <w:sz w:val="26"/>
            <w:szCs w:val="26"/>
          </w:rPr>
          <m:t>5,0Ω</m:t>
        </m:r>
      </m:oMath>
      <w:r w:rsidRPr="00441C37">
        <w:rPr>
          <w:color w:val="auto"/>
          <w:sz w:val="26"/>
          <w:szCs w:val="26"/>
        </w:rPr>
        <w:t>.</w:t>
      </w:r>
      <w:r w:rsidRPr="00441C37">
        <w:rPr>
          <w:b/>
          <w:color w:val="auto"/>
          <w:sz w:val="26"/>
          <w:szCs w:val="26"/>
        </w:rPr>
        <w:tab/>
      </w:r>
      <w:r w:rsidR="005E14AC" w:rsidRPr="00441C37">
        <w:rPr>
          <w:b/>
          <w:color w:val="auto"/>
          <w:sz w:val="26"/>
          <w:szCs w:val="26"/>
        </w:rPr>
        <w:tab/>
      </w:r>
      <w:r w:rsidR="005E14AC" w:rsidRPr="00441C37">
        <w:rPr>
          <w:b/>
          <w:color w:val="auto"/>
          <w:sz w:val="26"/>
          <w:szCs w:val="26"/>
        </w:rPr>
        <w:tab/>
      </w:r>
      <w:r w:rsidR="005E14AC" w:rsidRPr="00441C37">
        <w:rPr>
          <w:b/>
          <w:color w:val="auto"/>
          <w:sz w:val="26"/>
          <w:szCs w:val="26"/>
        </w:rPr>
        <w:tab/>
      </w:r>
      <w:r w:rsidRPr="00441C37">
        <w:rPr>
          <w:b/>
          <w:color w:val="auto"/>
          <w:sz w:val="26"/>
          <w:szCs w:val="26"/>
        </w:rPr>
        <w:t xml:space="preserve">B. </w:t>
      </w:r>
      <m:oMath>
        <m:r>
          <m:rPr>
            <m:sty m:val="p"/>
          </m:rPr>
          <w:rPr>
            <w:rFonts w:ascii="Cambria Math" w:hAnsi="Cambria Math"/>
            <w:color w:val="auto"/>
            <w:sz w:val="26"/>
            <w:szCs w:val="26"/>
          </w:rPr>
          <m:t>4,5Ω</m:t>
        </m:r>
      </m:oMath>
      <w:r w:rsidRPr="00441C37">
        <w:rPr>
          <w:color w:val="auto"/>
          <w:sz w:val="26"/>
          <w:szCs w:val="26"/>
        </w:rPr>
        <w:t>.</w:t>
      </w:r>
      <w:r w:rsidRPr="00441C37">
        <w:rPr>
          <w:b/>
          <w:color w:val="auto"/>
          <w:sz w:val="26"/>
          <w:szCs w:val="26"/>
        </w:rPr>
        <w:tab/>
      </w:r>
      <w:r w:rsidR="005E14AC" w:rsidRPr="00441C37">
        <w:rPr>
          <w:b/>
          <w:color w:val="auto"/>
          <w:sz w:val="26"/>
          <w:szCs w:val="26"/>
        </w:rPr>
        <w:tab/>
      </w:r>
      <w:r w:rsidRPr="00441C37">
        <w:rPr>
          <w:b/>
          <w:color w:val="auto"/>
          <w:sz w:val="26"/>
          <w:szCs w:val="26"/>
        </w:rPr>
        <w:t xml:space="preserve">C. </w:t>
      </w:r>
      <m:oMath>
        <m:r>
          <m:rPr>
            <m:sty m:val="p"/>
          </m:rPr>
          <w:rPr>
            <w:rFonts w:ascii="Cambria Math" w:hAnsi="Cambria Math"/>
            <w:color w:val="auto"/>
            <w:sz w:val="26"/>
            <w:szCs w:val="26"/>
          </w:rPr>
          <m:t>4,0Ω</m:t>
        </m:r>
      </m:oMath>
      <w:r w:rsidRPr="00441C37">
        <w:rPr>
          <w:color w:val="auto"/>
          <w:sz w:val="26"/>
          <w:szCs w:val="26"/>
        </w:rPr>
        <w:t>.</w:t>
      </w:r>
      <w:r w:rsidRPr="00441C37">
        <w:rPr>
          <w:b/>
          <w:color w:val="auto"/>
          <w:sz w:val="26"/>
          <w:szCs w:val="26"/>
        </w:rPr>
        <w:tab/>
      </w:r>
      <w:r w:rsidR="005E14AC" w:rsidRPr="00441C37">
        <w:rPr>
          <w:b/>
          <w:color w:val="auto"/>
          <w:sz w:val="26"/>
          <w:szCs w:val="26"/>
        </w:rPr>
        <w:tab/>
      </w:r>
      <w:r w:rsidR="005E14AC" w:rsidRPr="00441C37">
        <w:rPr>
          <w:b/>
          <w:color w:val="auto"/>
          <w:sz w:val="26"/>
          <w:szCs w:val="26"/>
        </w:rPr>
        <w:tab/>
      </w:r>
      <w:r w:rsidRPr="00441C37">
        <w:rPr>
          <w:b/>
          <w:color w:val="auto"/>
          <w:sz w:val="26"/>
          <w:szCs w:val="26"/>
        </w:rPr>
        <w:t xml:space="preserve">D. </w:t>
      </w:r>
      <m:oMath>
        <m:r>
          <m:rPr>
            <m:sty m:val="p"/>
          </m:rPr>
          <w:rPr>
            <w:rFonts w:ascii="Cambria Math" w:hAnsi="Cambria Math"/>
            <w:color w:val="auto"/>
            <w:sz w:val="26"/>
            <w:szCs w:val="26"/>
          </w:rPr>
          <m:t>5,5Ω</m:t>
        </m:r>
      </m:oMath>
      <w:r w:rsidRPr="00441C37">
        <w:rPr>
          <w:color w:val="auto"/>
          <w:sz w:val="26"/>
          <w:szCs w:val="26"/>
        </w:rPr>
        <w:t>.</w:t>
      </w:r>
    </w:p>
    <w:p w14:paraId="3D6F5275" w14:textId="5F4A20D1" w:rsidR="005B2180" w:rsidRPr="00441C37" w:rsidRDefault="0095268E" w:rsidP="0095268E">
      <w:pPr>
        <w:pStyle w:val="NormalWeb"/>
        <w:tabs>
          <w:tab w:val="left" w:pos="1080"/>
        </w:tabs>
        <w:spacing w:line="276" w:lineRule="auto"/>
        <w:ind w:firstLine="0"/>
        <w:rPr>
          <w:sz w:val="26"/>
          <w:szCs w:val="26"/>
        </w:rPr>
      </w:pPr>
      <w:r w:rsidRPr="00441C37">
        <w:rPr>
          <w:b/>
          <w:sz w:val="26"/>
          <w:szCs w:val="26"/>
        </w:rPr>
        <w:t>Câu 11.</w:t>
      </w:r>
      <w:r w:rsidRPr="00441C37">
        <w:rPr>
          <w:b/>
          <w:sz w:val="26"/>
          <w:szCs w:val="26"/>
        </w:rPr>
        <w:tab/>
      </w:r>
      <w:r w:rsidR="005B2180" w:rsidRPr="00441C37">
        <w:rPr>
          <w:rStyle w:val="Strong"/>
          <w:sz w:val="26"/>
          <w:szCs w:val="26"/>
        </w:rPr>
        <w:t>(SBT-KNTT)</w:t>
      </w:r>
      <w:r w:rsidR="005B2180" w:rsidRPr="00441C37">
        <w:rPr>
          <w:rStyle w:val="Strong"/>
          <w:b w:val="0"/>
          <w:bCs w:val="0"/>
          <w:sz w:val="26"/>
          <w:szCs w:val="26"/>
        </w:rPr>
        <w:t xml:space="preserve"> </w:t>
      </w:r>
      <w:r w:rsidR="005B2180" w:rsidRPr="00441C37">
        <w:rPr>
          <w:sz w:val="26"/>
          <w:szCs w:val="26"/>
        </w:rPr>
        <w:t xml:space="preserve">Khi đặt hiệu điện thế </w:t>
      </w:r>
      <m:oMath>
        <m:r>
          <w:rPr>
            <w:rFonts w:ascii="Cambria Math" w:hAnsi="Cambria Math"/>
            <w:sz w:val="26"/>
            <w:szCs w:val="26"/>
          </w:rPr>
          <m:t>U</m:t>
        </m:r>
        <m:r>
          <m:rPr>
            <m:sty m:val="p"/>
          </m:rPr>
          <w:rPr>
            <w:rFonts w:ascii="Cambria Math" w:hAnsi="Cambria Math"/>
            <w:sz w:val="26"/>
            <w:szCs w:val="26"/>
          </w:rPr>
          <m:t>=8</m:t>
        </m:r>
        <m:r>
          <m:rPr>
            <m:nor/>
          </m:rPr>
          <w:rPr>
            <w:sz w:val="26"/>
            <w:szCs w:val="26"/>
          </w:rPr>
          <m:t xml:space="preserve"> </m:t>
        </m:r>
        <m:r>
          <m:rPr>
            <m:sty m:val="p"/>
          </m:rPr>
          <w:rPr>
            <w:rFonts w:ascii="Cambria Math" w:hAnsi="Cambria Math"/>
            <w:sz w:val="26"/>
            <w:szCs w:val="26"/>
          </w:rPr>
          <m:t>V</m:t>
        </m:r>
      </m:oMath>
      <w:r w:rsidR="005B2180" w:rsidRPr="00441C37">
        <w:rPr>
          <w:sz w:val="26"/>
          <w:szCs w:val="26"/>
        </w:rPr>
        <w:t xml:space="preserve"> vào hai đầu một dây dẫn thì dòng điện chạy qua dây có cường độ </w:t>
      </w:r>
      <m:oMath>
        <m:r>
          <m:rPr>
            <m:sty m:val="p"/>
          </m:rPr>
          <w:rPr>
            <w:rFonts w:ascii="Cambria Math" w:hAnsi="Cambria Math"/>
            <w:sz w:val="26"/>
            <w:szCs w:val="26"/>
          </w:rPr>
          <m:t xml:space="preserve">I=0,2A. </m:t>
        </m:r>
      </m:oMath>
      <w:r w:rsidR="005B2180" w:rsidRPr="00441C37">
        <w:rPr>
          <w:sz w:val="26"/>
          <w:szCs w:val="26"/>
        </w:rPr>
        <w:t xml:space="preserve">Nếu tăng hiệu điện thế thêm </w:t>
      </w:r>
      <m:oMath>
        <m:r>
          <m:rPr>
            <m:sty m:val="p"/>
          </m:rPr>
          <w:rPr>
            <w:rFonts w:ascii="Cambria Math" w:hAnsi="Cambria Math"/>
            <w:sz w:val="26"/>
            <w:szCs w:val="26"/>
          </w:rPr>
          <m:t>4</m:t>
        </m:r>
        <m:r>
          <m:rPr>
            <m:nor/>
          </m:rPr>
          <w:rPr>
            <w:sz w:val="26"/>
            <w:szCs w:val="26"/>
          </w:rPr>
          <m:t xml:space="preserve"> </m:t>
        </m:r>
        <m:r>
          <m:rPr>
            <m:sty m:val="p"/>
          </m:rPr>
          <w:rPr>
            <w:rFonts w:ascii="Cambria Math" w:hAnsi="Cambria Math"/>
            <w:sz w:val="26"/>
            <w:szCs w:val="26"/>
          </w:rPr>
          <m:t>V</m:t>
        </m:r>
      </m:oMath>
      <w:r w:rsidR="005B2180" w:rsidRPr="00441C37">
        <w:rPr>
          <w:sz w:val="26"/>
          <w:szCs w:val="26"/>
        </w:rPr>
        <w:t xml:space="preserve"> thì dòng điện chạy qua dây dẫn khi đó có cường độ là</w:t>
      </w:r>
    </w:p>
    <w:p w14:paraId="72EDBB04" w14:textId="4913B8A4" w:rsidR="005B2180" w:rsidRPr="00441C37" w:rsidRDefault="005B2180" w:rsidP="008B0479">
      <w:pPr>
        <w:pStyle w:val="NormalWeb"/>
        <w:tabs>
          <w:tab w:val="left" w:pos="1080"/>
        </w:tabs>
        <w:spacing w:line="276" w:lineRule="auto"/>
        <w:ind w:right="48" w:firstLine="0"/>
        <w:rPr>
          <w:rFonts w:eastAsiaTheme="minorEastAsia"/>
          <w:sz w:val="26"/>
          <w:szCs w:val="26"/>
        </w:rPr>
      </w:pPr>
      <w:r w:rsidRPr="00441C37">
        <w:rPr>
          <w:b/>
          <w:sz w:val="26"/>
          <w:szCs w:val="26"/>
        </w:rPr>
        <w:t xml:space="preserve">A. </w:t>
      </w:r>
      <m:oMath>
        <m:r>
          <m:rPr>
            <m:sty m:val="p"/>
          </m:rPr>
          <w:rPr>
            <w:rFonts w:ascii="Cambria Math" w:hAnsi="Cambria Math"/>
            <w:sz w:val="26"/>
            <w:szCs w:val="26"/>
          </w:rPr>
          <m:t>0,2A.</m:t>
        </m:r>
      </m:oMath>
      <w:r w:rsidRPr="00441C37">
        <w:rPr>
          <w:rFonts w:eastAsiaTheme="minorEastAsia"/>
          <w:sz w:val="26"/>
          <w:szCs w:val="26"/>
        </w:rPr>
        <w:tab/>
      </w:r>
      <w:r w:rsidRPr="00441C37">
        <w:rPr>
          <w:rFonts w:eastAsiaTheme="minorEastAsia"/>
          <w:sz w:val="26"/>
          <w:szCs w:val="26"/>
        </w:rPr>
        <w:tab/>
      </w:r>
      <w:r w:rsidRPr="00441C37">
        <w:rPr>
          <w:rFonts w:eastAsiaTheme="minorEastAsia"/>
          <w:sz w:val="26"/>
          <w:szCs w:val="26"/>
        </w:rPr>
        <w:tab/>
      </w:r>
      <w:r w:rsidR="005E14AC" w:rsidRPr="00441C37">
        <w:rPr>
          <w:rFonts w:eastAsiaTheme="minorEastAsia"/>
          <w:sz w:val="26"/>
          <w:szCs w:val="26"/>
        </w:rPr>
        <w:tab/>
      </w:r>
      <m:oMath>
        <m:r>
          <m:rPr>
            <m:sty m:val="b"/>
          </m:rPr>
          <w:rPr>
            <w:rFonts w:ascii="Cambria Math" w:hAnsi="Cambria Math"/>
            <w:sz w:val="26"/>
            <w:szCs w:val="26"/>
          </w:rPr>
          <m:t>B.</m:t>
        </m:r>
        <m:r>
          <m:rPr>
            <m:sty m:val="p"/>
          </m:rPr>
          <w:rPr>
            <w:rFonts w:ascii="Cambria Math" w:hAnsi="Cambria Math"/>
            <w:sz w:val="26"/>
            <w:szCs w:val="26"/>
          </w:rPr>
          <m:t xml:space="preserve"> 0,3A.</m:t>
        </m:r>
      </m:oMath>
      <w:r w:rsidRPr="00441C37">
        <w:rPr>
          <w:rFonts w:eastAsiaTheme="minorEastAsia"/>
          <w:sz w:val="26"/>
          <w:szCs w:val="26"/>
        </w:rPr>
        <w:tab/>
        <w:t xml:space="preserve">     </w:t>
      </w:r>
      <w:r w:rsidR="005E14AC" w:rsidRPr="00441C37">
        <w:rPr>
          <w:rFonts w:eastAsiaTheme="minorEastAsia"/>
          <w:sz w:val="26"/>
          <w:szCs w:val="26"/>
        </w:rPr>
        <w:tab/>
      </w:r>
      <w:r w:rsidRPr="00441C37">
        <w:rPr>
          <w:rFonts w:eastAsiaTheme="minorEastAsia"/>
          <w:b/>
          <w:bCs/>
          <w:sz w:val="26"/>
          <w:szCs w:val="26"/>
        </w:rPr>
        <w:t>C</w:t>
      </w:r>
      <w:r w:rsidRPr="00441C37">
        <w:rPr>
          <w:rFonts w:eastAsiaTheme="minorEastAsia"/>
          <w:sz w:val="26"/>
          <w:szCs w:val="26"/>
        </w:rPr>
        <w:t xml:space="preserve">. 0,4 A   </w:t>
      </w:r>
      <w:r w:rsidRPr="00441C37">
        <w:rPr>
          <w:rFonts w:eastAsiaTheme="minorEastAsia"/>
          <w:sz w:val="26"/>
          <w:szCs w:val="26"/>
        </w:rPr>
        <w:tab/>
      </w:r>
      <w:r w:rsidRPr="00441C37">
        <w:rPr>
          <w:rFonts w:eastAsiaTheme="minorEastAsia"/>
          <w:sz w:val="26"/>
          <w:szCs w:val="26"/>
        </w:rPr>
        <w:tab/>
      </w:r>
      <w:r w:rsidRPr="00441C37">
        <w:rPr>
          <w:rFonts w:eastAsiaTheme="minorEastAsia"/>
          <w:b/>
          <w:bCs/>
          <w:sz w:val="26"/>
          <w:szCs w:val="26"/>
        </w:rPr>
        <w:tab/>
        <w:t>D.</w:t>
      </w:r>
      <w:r w:rsidRPr="00441C37">
        <w:rPr>
          <w:rFonts w:eastAsiaTheme="minorEastAsia"/>
          <w:sz w:val="26"/>
          <w:szCs w:val="26"/>
        </w:rPr>
        <w:t xml:space="preserve"> 0,8 </w:t>
      </w:r>
    </w:p>
    <w:p w14:paraId="0E3BF114" w14:textId="2E5072A0" w:rsidR="005B2180" w:rsidRPr="00441C37" w:rsidRDefault="0095268E" w:rsidP="0095268E">
      <w:pPr>
        <w:pStyle w:val="NormalWeb"/>
        <w:tabs>
          <w:tab w:val="left" w:pos="1080"/>
        </w:tabs>
        <w:spacing w:line="276" w:lineRule="auto"/>
        <w:ind w:firstLine="0"/>
        <w:rPr>
          <w:rFonts w:eastAsia="Times New Roman"/>
          <w:sz w:val="26"/>
          <w:szCs w:val="26"/>
        </w:rPr>
      </w:pPr>
      <w:r w:rsidRPr="00441C37">
        <w:rPr>
          <w:rFonts w:eastAsia="Times New Roman"/>
          <w:b/>
          <w:sz w:val="26"/>
          <w:szCs w:val="26"/>
        </w:rPr>
        <w:t>Câu 12.</w:t>
      </w:r>
      <w:r w:rsidRPr="00441C37">
        <w:rPr>
          <w:rFonts w:eastAsia="Times New Roman"/>
          <w:b/>
          <w:sz w:val="26"/>
          <w:szCs w:val="26"/>
        </w:rPr>
        <w:tab/>
      </w:r>
      <w:r w:rsidR="0012172F" w:rsidRPr="00441C37">
        <w:rPr>
          <w:rStyle w:val="Strong"/>
          <w:sz w:val="26"/>
          <w:szCs w:val="26"/>
        </w:rPr>
        <w:t>(SBT-CTST)</w:t>
      </w:r>
      <w:r w:rsidR="0012172F" w:rsidRPr="00441C37">
        <w:rPr>
          <w:rStyle w:val="Strong"/>
          <w:b w:val="0"/>
          <w:bCs w:val="0"/>
          <w:sz w:val="26"/>
          <w:szCs w:val="26"/>
        </w:rPr>
        <w:t xml:space="preserve"> </w:t>
      </w:r>
      <w:r w:rsidR="005B2180" w:rsidRPr="00441C37">
        <w:rPr>
          <w:rFonts w:eastAsia="Times New Roman"/>
          <w:sz w:val="26"/>
          <w:szCs w:val="26"/>
        </w:rPr>
        <w:t>Mắc nối tiếp điện trở R</w:t>
      </w:r>
      <w:r w:rsidR="005B2180" w:rsidRPr="00441C37">
        <w:rPr>
          <w:rFonts w:eastAsia="Times New Roman"/>
          <w:sz w:val="26"/>
          <w:szCs w:val="26"/>
          <w:vertAlign w:val="subscript"/>
        </w:rPr>
        <w:t>1</w:t>
      </w:r>
      <w:r w:rsidR="005B2180" w:rsidRPr="00441C37">
        <w:rPr>
          <w:rFonts w:eastAsia="Times New Roman"/>
          <w:sz w:val="26"/>
          <w:szCs w:val="26"/>
        </w:rPr>
        <w:t> và R</w:t>
      </w:r>
      <w:r w:rsidR="005B2180" w:rsidRPr="00441C37">
        <w:rPr>
          <w:rFonts w:eastAsia="Times New Roman"/>
          <w:sz w:val="26"/>
          <w:szCs w:val="26"/>
          <w:vertAlign w:val="subscript"/>
        </w:rPr>
        <w:t>2</w:t>
      </w:r>
      <w:r w:rsidR="005B2180" w:rsidRPr="00441C37">
        <w:rPr>
          <w:rFonts w:eastAsia="Times New Roman"/>
          <w:sz w:val="26"/>
          <w:szCs w:val="26"/>
        </w:rPr>
        <w:t> thành bộ rồi đặt hai đầu bộ điện trở này vào một hiệu điện thế U thì độ giảm thế trên R</w:t>
      </w:r>
      <w:r w:rsidR="005B2180" w:rsidRPr="00441C37">
        <w:rPr>
          <w:rFonts w:eastAsia="Times New Roman"/>
          <w:sz w:val="26"/>
          <w:szCs w:val="26"/>
          <w:vertAlign w:val="subscript"/>
        </w:rPr>
        <w:t>1</w:t>
      </w:r>
      <w:r w:rsidR="005B2180" w:rsidRPr="00441C37">
        <w:rPr>
          <w:rFonts w:eastAsia="Times New Roman"/>
          <w:sz w:val="26"/>
          <w:szCs w:val="26"/>
        </w:rPr>
        <w:t> lớn gấp 2 lần độ giảm thế trên R</w:t>
      </w:r>
      <w:r w:rsidR="005B2180" w:rsidRPr="00441C37">
        <w:rPr>
          <w:rFonts w:eastAsia="Times New Roman"/>
          <w:sz w:val="26"/>
          <w:szCs w:val="26"/>
          <w:vertAlign w:val="subscript"/>
        </w:rPr>
        <w:t>2</w:t>
      </w:r>
      <w:r w:rsidR="005B2180" w:rsidRPr="00441C37">
        <w:rPr>
          <w:rFonts w:eastAsia="Times New Roman"/>
          <w:sz w:val="26"/>
          <w:szCs w:val="26"/>
        </w:rPr>
        <w:t>. Sau đó, mắc song song hai điện trở này thành bộ rồi đặt hai đầu bộ vào hiệu điện thế U thì cường độ dòng điện chạy qua điện trở</w:t>
      </w:r>
    </w:p>
    <w:p w14:paraId="2C9C431D" w14:textId="77777777" w:rsidR="005B2180" w:rsidRPr="00441C37" w:rsidRDefault="005B2180" w:rsidP="008B0479">
      <w:pPr>
        <w:tabs>
          <w:tab w:val="left" w:pos="1080"/>
        </w:tabs>
        <w:spacing w:line="276" w:lineRule="auto"/>
        <w:ind w:left="48" w:right="48"/>
        <w:jc w:val="both"/>
        <w:rPr>
          <w:color w:val="auto"/>
          <w:sz w:val="26"/>
          <w:szCs w:val="26"/>
        </w:rPr>
      </w:pPr>
      <w:r w:rsidRPr="00441C37">
        <w:rPr>
          <w:b/>
          <w:bCs/>
          <w:color w:val="auto"/>
          <w:sz w:val="26"/>
          <w:szCs w:val="26"/>
        </w:rPr>
        <w:t>A.</w:t>
      </w:r>
      <w:r w:rsidRPr="00441C37">
        <w:rPr>
          <w:color w:val="auto"/>
          <w:sz w:val="26"/>
          <w:szCs w:val="26"/>
        </w:rPr>
        <w:t xml:space="preserve"> R</w:t>
      </w:r>
      <w:r w:rsidRPr="00441C37">
        <w:rPr>
          <w:color w:val="auto"/>
          <w:sz w:val="26"/>
          <w:szCs w:val="26"/>
          <w:vertAlign w:val="subscript"/>
        </w:rPr>
        <w:t>1</w:t>
      </w:r>
      <w:r w:rsidRPr="00441C37">
        <w:rPr>
          <w:color w:val="auto"/>
          <w:sz w:val="26"/>
          <w:szCs w:val="26"/>
        </w:rPr>
        <w:t> lớn gấp 2 lần cường độ dòng điện chạy qua điện trở R</w:t>
      </w:r>
      <w:r w:rsidRPr="00441C37">
        <w:rPr>
          <w:color w:val="auto"/>
          <w:sz w:val="26"/>
          <w:szCs w:val="26"/>
          <w:vertAlign w:val="subscript"/>
        </w:rPr>
        <w:t>2</w:t>
      </w:r>
      <w:r w:rsidRPr="00441C37">
        <w:rPr>
          <w:color w:val="auto"/>
          <w:sz w:val="26"/>
          <w:szCs w:val="26"/>
        </w:rPr>
        <w:t>.</w:t>
      </w:r>
    </w:p>
    <w:p w14:paraId="01C787E1" w14:textId="77777777" w:rsidR="005B2180" w:rsidRPr="00441C37" w:rsidRDefault="005B2180" w:rsidP="008B0479">
      <w:pPr>
        <w:tabs>
          <w:tab w:val="left" w:pos="1080"/>
        </w:tabs>
        <w:spacing w:line="276" w:lineRule="auto"/>
        <w:ind w:left="48" w:right="48"/>
        <w:jc w:val="both"/>
        <w:rPr>
          <w:color w:val="auto"/>
          <w:sz w:val="26"/>
          <w:szCs w:val="26"/>
        </w:rPr>
      </w:pPr>
      <w:r w:rsidRPr="00441C37">
        <w:rPr>
          <w:b/>
          <w:bCs/>
          <w:color w:val="auto"/>
          <w:sz w:val="26"/>
          <w:szCs w:val="26"/>
        </w:rPr>
        <w:t>B.</w:t>
      </w:r>
      <w:r w:rsidRPr="00441C37">
        <w:rPr>
          <w:color w:val="auto"/>
          <w:sz w:val="26"/>
          <w:szCs w:val="26"/>
        </w:rPr>
        <w:t xml:space="preserve"> R</w:t>
      </w:r>
      <w:r w:rsidRPr="00441C37">
        <w:rPr>
          <w:color w:val="auto"/>
          <w:sz w:val="26"/>
          <w:szCs w:val="26"/>
          <w:vertAlign w:val="subscript"/>
        </w:rPr>
        <w:t>2</w:t>
      </w:r>
      <w:r w:rsidRPr="00441C37">
        <w:rPr>
          <w:color w:val="auto"/>
          <w:sz w:val="26"/>
          <w:szCs w:val="26"/>
        </w:rPr>
        <w:t> lớn gấp 2 lần cường độ dòng điện chạy qua điện trở R</w:t>
      </w:r>
      <w:r w:rsidRPr="00441C37">
        <w:rPr>
          <w:color w:val="auto"/>
          <w:sz w:val="26"/>
          <w:szCs w:val="26"/>
          <w:vertAlign w:val="subscript"/>
        </w:rPr>
        <w:t>1</w:t>
      </w:r>
      <w:r w:rsidRPr="00441C37">
        <w:rPr>
          <w:color w:val="auto"/>
          <w:sz w:val="26"/>
          <w:szCs w:val="26"/>
        </w:rPr>
        <w:t>.</w:t>
      </w:r>
    </w:p>
    <w:p w14:paraId="5EB47C22" w14:textId="77777777" w:rsidR="005B2180" w:rsidRPr="00441C37" w:rsidRDefault="005B2180" w:rsidP="008B0479">
      <w:pPr>
        <w:tabs>
          <w:tab w:val="left" w:pos="1080"/>
        </w:tabs>
        <w:spacing w:line="276" w:lineRule="auto"/>
        <w:ind w:left="48" w:right="48"/>
        <w:jc w:val="both"/>
        <w:rPr>
          <w:color w:val="auto"/>
          <w:sz w:val="26"/>
          <w:szCs w:val="26"/>
        </w:rPr>
      </w:pPr>
      <w:r w:rsidRPr="00441C37">
        <w:rPr>
          <w:b/>
          <w:bCs/>
          <w:color w:val="auto"/>
          <w:sz w:val="26"/>
          <w:szCs w:val="26"/>
        </w:rPr>
        <w:t>C.</w:t>
      </w:r>
      <w:r w:rsidRPr="00441C37">
        <w:rPr>
          <w:color w:val="auto"/>
          <w:sz w:val="26"/>
          <w:szCs w:val="26"/>
        </w:rPr>
        <w:t xml:space="preserve"> R</w:t>
      </w:r>
      <w:r w:rsidRPr="00441C37">
        <w:rPr>
          <w:color w:val="auto"/>
          <w:sz w:val="26"/>
          <w:szCs w:val="26"/>
          <w:vertAlign w:val="subscript"/>
        </w:rPr>
        <w:t>1</w:t>
      </w:r>
      <w:r w:rsidRPr="00441C37">
        <w:rPr>
          <w:color w:val="auto"/>
          <w:sz w:val="26"/>
          <w:szCs w:val="26"/>
        </w:rPr>
        <w:t> lớn gấp 4 lần cường độ dòng điện chạy qua điện trở R</w:t>
      </w:r>
      <w:r w:rsidRPr="00441C37">
        <w:rPr>
          <w:color w:val="auto"/>
          <w:sz w:val="26"/>
          <w:szCs w:val="26"/>
          <w:vertAlign w:val="subscript"/>
        </w:rPr>
        <w:t>2</w:t>
      </w:r>
      <w:r w:rsidRPr="00441C37">
        <w:rPr>
          <w:color w:val="auto"/>
          <w:sz w:val="26"/>
          <w:szCs w:val="26"/>
        </w:rPr>
        <w:t>.</w:t>
      </w:r>
    </w:p>
    <w:p w14:paraId="725649F3" w14:textId="77777777" w:rsidR="001B16DC" w:rsidRPr="00441C37" w:rsidRDefault="005B2180" w:rsidP="008B0479">
      <w:pPr>
        <w:tabs>
          <w:tab w:val="left" w:pos="1080"/>
        </w:tabs>
        <w:spacing w:line="276" w:lineRule="auto"/>
        <w:ind w:left="48" w:right="48"/>
        <w:jc w:val="both"/>
        <w:rPr>
          <w:color w:val="auto"/>
          <w:sz w:val="26"/>
          <w:szCs w:val="26"/>
        </w:rPr>
      </w:pPr>
      <w:r w:rsidRPr="00441C37">
        <w:rPr>
          <w:b/>
          <w:bCs/>
          <w:color w:val="auto"/>
          <w:sz w:val="26"/>
          <w:szCs w:val="26"/>
        </w:rPr>
        <w:t>D.</w:t>
      </w:r>
      <w:r w:rsidRPr="00441C37">
        <w:rPr>
          <w:color w:val="auto"/>
          <w:sz w:val="26"/>
          <w:szCs w:val="26"/>
        </w:rPr>
        <w:t xml:space="preserve"> R</w:t>
      </w:r>
      <w:r w:rsidRPr="00441C37">
        <w:rPr>
          <w:color w:val="auto"/>
          <w:sz w:val="26"/>
          <w:szCs w:val="26"/>
          <w:vertAlign w:val="subscript"/>
        </w:rPr>
        <w:t>2</w:t>
      </w:r>
      <w:r w:rsidRPr="00441C37">
        <w:rPr>
          <w:color w:val="auto"/>
          <w:sz w:val="26"/>
          <w:szCs w:val="26"/>
        </w:rPr>
        <w:t> lớn gấp 4 lần cường độ đòng điện chạy qua điện trở R</w:t>
      </w:r>
      <w:r w:rsidRPr="00441C37">
        <w:rPr>
          <w:color w:val="auto"/>
          <w:sz w:val="26"/>
          <w:szCs w:val="26"/>
          <w:vertAlign w:val="subscript"/>
        </w:rPr>
        <w:t>1</w:t>
      </w:r>
      <w:r w:rsidRPr="00441C37">
        <w:rPr>
          <w:color w:val="auto"/>
          <w:sz w:val="26"/>
          <w:szCs w:val="26"/>
        </w:rPr>
        <w:t>.</w:t>
      </w:r>
    </w:p>
    <w:p w14:paraId="735FDB65" w14:textId="486037FB" w:rsidR="001B16DC" w:rsidRPr="00441C37" w:rsidRDefault="0095268E" w:rsidP="0095268E">
      <w:pPr>
        <w:pStyle w:val="NormalWeb"/>
        <w:tabs>
          <w:tab w:val="left" w:pos="1080"/>
        </w:tabs>
        <w:spacing w:line="276" w:lineRule="auto"/>
        <w:ind w:firstLine="0"/>
        <w:rPr>
          <w:sz w:val="26"/>
          <w:szCs w:val="26"/>
        </w:rPr>
      </w:pPr>
      <w:r w:rsidRPr="00441C37">
        <w:rPr>
          <w:b/>
          <w:sz w:val="26"/>
          <w:szCs w:val="26"/>
        </w:rPr>
        <w:t>Câu 13.</w:t>
      </w:r>
      <w:r w:rsidRPr="00441C37">
        <w:rPr>
          <w:b/>
          <w:sz w:val="26"/>
          <w:szCs w:val="26"/>
        </w:rPr>
        <w:tab/>
      </w:r>
      <w:r w:rsidR="001B16DC" w:rsidRPr="00441C37">
        <w:rPr>
          <w:rFonts w:eastAsia="Times New Roman"/>
          <w:b/>
          <w:bCs/>
          <w:sz w:val="26"/>
          <w:szCs w:val="26"/>
        </w:rPr>
        <w:t>(SBT-CD)</w:t>
      </w:r>
      <w:r w:rsidR="001B16DC" w:rsidRPr="00441C37">
        <w:rPr>
          <w:rFonts w:eastAsia="Times New Roman"/>
          <w:sz w:val="26"/>
          <w:szCs w:val="26"/>
        </w:rPr>
        <w:t xml:space="preserve"> </w:t>
      </w:r>
      <w:r w:rsidR="001B16DC" w:rsidRPr="00441C37">
        <w:rPr>
          <w:sz w:val="26"/>
          <w:szCs w:val="26"/>
        </w:rPr>
        <w:t>Ở Hình 4.9, các vôn kế V</w:t>
      </w:r>
      <w:r w:rsidR="001B16DC" w:rsidRPr="00441C37">
        <w:rPr>
          <w:sz w:val="26"/>
          <w:szCs w:val="26"/>
          <w:vertAlign w:val="subscript"/>
        </w:rPr>
        <w:t>1</w:t>
      </w:r>
      <w:r w:rsidR="001B16DC" w:rsidRPr="00441C37">
        <w:rPr>
          <w:sz w:val="26"/>
          <w:szCs w:val="26"/>
        </w:rPr>
        <w:t>, V</w:t>
      </w:r>
      <w:r w:rsidR="001B16DC" w:rsidRPr="00441C37">
        <w:rPr>
          <w:sz w:val="26"/>
          <w:szCs w:val="26"/>
          <w:vertAlign w:val="subscript"/>
        </w:rPr>
        <w:t>2</w:t>
      </w:r>
      <w:r w:rsidR="001B16DC" w:rsidRPr="00441C37">
        <w:rPr>
          <w:sz w:val="26"/>
          <w:szCs w:val="26"/>
        </w:rPr>
        <w:t>, V</w:t>
      </w:r>
      <w:r w:rsidR="001B16DC" w:rsidRPr="00441C37">
        <w:rPr>
          <w:sz w:val="26"/>
          <w:szCs w:val="26"/>
          <w:vertAlign w:val="subscript"/>
        </w:rPr>
        <w:t>3</w:t>
      </w:r>
      <w:r w:rsidR="001B16DC" w:rsidRPr="00441C37">
        <w:rPr>
          <w:sz w:val="26"/>
          <w:szCs w:val="26"/>
        </w:rPr>
        <w:t> có điện trở lần lượt là R, 1,5R và 3R. Đặt vào hai điểm M và N một hiệu điện thế thì số chỉ của các vôn kế tương ứng là U</w:t>
      </w:r>
      <w:r w:rsidR="001B16DC" w:rsidRPr="00441C37">
        <w:rPr>
          <w:sz w:val="26"/>
          <w:szCs w:val="26"/>
          <w:vertAlign w:val="subscript"/>
        </w:rPr>
        <w:t>1</w:t>
      </w:r>
      <w:r w:rsidR="001B16DC" w:rsidRPr="00441C37">
        <w:rPr>
          <w:sz w:val="26"/>
          <w:szCs w:val="26"/>
        </w:rPr>
        <w:t>, U</w:t>
      </w:r>
      <w:r w:rsidR="001B16DC" w:rsidRPr="00441C37">
        <w:rPr>
          <w:sz w:val="26"/>
          <w:szCs w:val="26"/>
          <w:vertAlign w:val="subscript"/>
        </w:rPr>
        <w:t>2</w:t>
      </w:r>
      <w:r w:rsidR="001B16DC" w:rsidRPr="00441C37">
        <w:rPr>
          <w:sz w:val="26"/>
          <w:szCs w:val="26"/>
        </w:rPr>
        <w:t>, U</w:t>
      </w:r>
      <w:r w:rsidR="001B16DC" w:rsidRPr="00441C37">
        <w:rPr>
          <w:sz w:val="26"/>
          <w:szCs w:val="26"/>
          <w:vertAlign w:val="subscript"/>
        </w:rPr>
        <w:t>3</w:t>
      </w:r>
      <w:r w:rsidR="001B16DC" w:rsidRPr="00441C37">
        <w:rPr>
          <w:sz w:val="26"/>
          <w:szCs w:val="26"/>
        </w:rPr>
        <w:t xml:space="preserve">. Hệ thức nào sau đây là đúng? </w:t>
      </w:r>
      <w:r w:rsidR="001B16DC" w:rsidRPr="00441C37">
        <w:rPr>
          <w:noProof/>
          <w:sz w:val="26"/>
          <w:szCs w:val="26"/>
        </w:rPr>
        <w:drawing>
          <wp:inline distT="0" distB="0" distL="0" distR="0" wp14:anchorId="64C7E594" wp14:editId="125E1253">
            <wp:extent cx="1811655" cy="1024255"/>
            <wp:effectExtent l="0" t="0" r="0" b="4445"/>
            <wp:docPr id="387756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6300" name="Picture 4"/>
                    <pic:cNvPicPr>
                      <a:picLocks noChangeAspect="1" noChangeArrowheads="1"/>
                    </pic:cNvPicPr>
                  </pic:nvPicPr>
                  <pic:blipFill>
                    <a:blip r:embed="rId87">
                      <a:extLst>
                        <a:ext uri="{BEBA8EAE-BF5A-486C-A8C5-ECC9F3942E4B}">
                          <a14:imgProps xmlns:a14="http://schemas.microsoft.com/office/drawing/2010/main">
                            <a14:imgLayer r:embed="rId88">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811655" cy="1024255"/>
                    </a:xfrm>
                    <a:prstGeom prst="rect">
                      <a:avLst/>
                    </a:prstGeom>
                    <a:noFill/>
                    <a:ln>
                      <a:noFill/>
                    </a:ln>
                  </pic:spPr>
                </pic:pic>
              </a:graphicData>
            </a:graphic>
          </wp:inline>
        </w:drawing>
      </w:r>
    </w:p>
    <w:p w14:paraId="351C89B3" w14:textId="22DB6AC0" w:rsidR="00C46DD3" w:rsidRPr="00441C37" w:rsidRDefault="001B16DC" w:rsidP="008B0479">
      <w:pPr>
        <w:tabs>
          <w:tab w:val="left" w:pos="1080"/>
        </w:tabs>
        <w:spacing w:line="276" w:lineRule="auto"/>
        <w:ind w:left="48" w:right="48"/>
        <w:jc w:val="both"/>
        <w:rPr>
          <w:color w:val="auto"/>
          <w:sz w:val="26"/>
          <w:szCs w:val="26"/>
          <w:bdr w:val="none" w:sz="0" w:space="0" w:color="auto" w:frame="1"/>
        </w:rPr>
      </w:pPr>
      <w:r w:rsidRPr="00441C37">
        <w:rPr>
          <w:b/>
          <w:bCs/>
          <w:color w:val="auto"/>
          <w:sz w:val="26"/>
          <w:szCs w:val="26"/>
        </w:rPr>
        <w:t>A.</w:t>
      </w:r>
      <w:r w:rsidRPr="00441C37">
        <w:rPr>
          <w:color w:val="auto"/>
          <w:sz w:val="26"/>
          <w:szCs w:val="26"/>
        </w:rPr>
        <w:t> </w:t>
      </w:r>
      <w:r w:rsidRPr="00441C37">
        <w:rPr>
          <w:color w:val="auto"/>
          <w:sz w:val="26"/>
          <w:szCs w:val="26"/>
          <w:bdr w:val="none" w:sz="0" w:space="0" w:color="auto" w:frame="1"/>
        </w:rPr>
        <w:t>U</w:t>
      </w:r>
      <w:r w:rsidRPr="00441C37">
        <w:rPr>
          <w:color w:val="auto"/>
          <w:sz w:val="26"/>
          <w:szCs w:val="26"/>
          <w:bdr w:val="none" w:sz="0" w:space="0" w:color="auto" w:frame="1"/>
          <w:vertAlign w:val="subscript"/>
        </w:rPr>
        <w:t>1</w:t>
      </w:r>
      <w:r w:rsidRPr="00441C37">
        <w:rPr>
          <w:color w:val="auto"/>
          <w:sz w:val="26"/>
          <w:szCs w:val="26"/>
          <w:bdr w:val="none" w:sz="0" w:space="0" w:color="auto" w:frame="1"/>
        </w:rPr>
        <w:t>=U</w:t>
      </w:r>
      <w:r w:rsidRPr="00441C37">
        <w:rPr>
          <w:color w:val="auto"/>
          <w:sz w:val="26"/>
          <w:szCs w:val="26"/>
          <w:bdr w:val="none" w:sz="0" w:space="0" w:color="auto" w:frame="1"/>
          <w:vertAlign w:val="subscript"/>
        </w:rPr>
        <w:t>2</w:t>
      </w:r>
      <w:r w:rsidRPr="00441C37">
        <w:rPr>
          <w:color w:val="auto"/>
          <w:sz w:val="26"/>
          <w:szCs w:val="26"/>
          <w:bdr w:val="none" w:sz="0" w:space="0" w:color="auto" w:frame="1"/>
        </w:rPr>
        <w:t>=U</w:t>
      </w:r>
      <w:r w:rsidRPr="00441C37">
        <w:rPr>
          <w:color w:val="auto"/>
          <w:sz w:val="26"/>
          <w:szCs w:val="26"/>
          <w:bdr w:val="none" w:sz="0" w:space="0" w:color="auto" w:frame="1"/>
          <w:vertAlign w:val="subscript"/>
        </w:rPr>
        <w:t>3</w:t>
      </w:r>
      <w:r w:rsidRPr="00441C37">
        <w:rPr>
          <w:color w:val="auto"/>
          <w:sz w:val="26"/>
          <w:szCs w:val="26"/>
          <w:bdr w:val="none" w:sz="0" w:space="0" w:color="auto" w:frame="1"/>
        </w:rPr>
        <w:tab/>
      </w:r>
      <w:r w:rsidRPr="00441C37">
        <w:rPr>
          <w:color w:val="auto"/>
          <w:sz w:val="26"/>
          <w:szCs w:val="26"/>
          <w:bdr w:val="none" w:sz="0" w:space="0" w:color="auto" w:frame="1"/>
        </w:rPr>
        <w:tab/>
      </w:r>
      <w:r w:rsidRPr="00441C37">
        <w:rPr>
          <w:color w:val="auto"/>
          <w:sz w:val="26"/>
          <w:szCs w:val="26"/>
          <w:bdr w:val="none" w:sz="0" w:space="0" w:color="auto" w:frame="1"/>
        </w:rPr>
        <w:tab/>
      </w:r>
      <w:r w:rsidR="00C46DD3" w:rsidRPr="00441C37">
        <w:rPr>
          <w:color w:val="auto"/>
          <w:sz w:val="26"/>
          <w:szCs w:val="26"/>
          <w:bdr w:val="none" w:sz="0" w:space="0" w:color="auto" w:frame="1"/>
        </w:rPr>
        <w:tab/>
      </w:r>
      <w:r w:rsidRPr="00441C37">
        <w:rPr>
          <w:b/>
          <w:bCs/>
          <w:color w:val="auto"/>
          <w:sz w:val="26"/>
          <w:szCs w:val="26"/>
        </w:rPr>
        <w:t>B.</w:t>
      </w:r>
      <w:r w:rsidRPr="00441C37">
        <w:rPr>
          <w:color w:val="auto"/>
          <w:sz w:val="26"/>
          <w:szCs w:val="26"/>
        </w:rPr>
        <w:t> </w:t>
      </w:r>
      <w:r w:rsidRPr="00441C37">
        <w:rPr>
          <w:color w:val="auto"/>
          <w:sz w:val="26"/>
          <w:szCs w:val="26"/>
          <w:bdr w:val="none" w:sz="0" w:space="0" w:color="auto" w:frame="1"/>
        </w:rPr>
        <w:t>U</w:t>
      </w:r>
      <w:r w:rsidRPr="00441C37">
        <w:rPr>
          <w:color w:val="auto"/>
          <w:sz w:val="26"/>
          <w:szCs w:val="26"/>
          <w:bdr w:val="none" w:sz="0" w:space="0" w:color="auto" w:frame="1"/>
          <w:vertAlign w:val="subscript"/>
        </w:rPr>
        <w:t>1</w:t>
      </w:r>
      <w:r w:rsidRPr="00441C37">
        <w:rPr>
          <w:color w:val="auto"/>
          <w:sz w:val="26"/>
          <w:szCs w:val="26"/>
          <w:bdr w:val="none" w:sz="0" w:space="0" w:color="auto" w:frame="1"/>
        </w:rPr>
        <w:t>≠U</w:t>
      </w:r>
      <w:r w:rsidRPr="00441C37">
        <w:rPr>
          <w:color w:val="auto"/>
          <w:sz w:val="26"/>
          <w:szCs w:val="26"/>
          <w:bdr w:val="none" w:sz="0" w:space="0" w:color="auto" w:frame="1"/>
          <w:vertAlign w:val="subscript"/>
        </w:rPr>
        <w:t>2</w:t>
      </w:r>
      <w:r w:rsidRPr="00441C37">
        <w:rPr>
          <w:color w:val="auto"/>
          <w:sz w:val="26"/>
          <w:szCs w:val="26"/>
          <w:bdr w:val="none" w:sz="0" w:space="0" w:color="auto" w:frame="1"/>
        </w:rPr>
        <w:t>=U</w:t>
      </w:r>
      <w:r w:rsidRPr="00441C37">
        <w:rPr>
          <w:color w:val="auto"/>
          <w:sz w:val="26"/>
          <w:szCs w:val="26"/>
          <w:bdr w:val="none" w:sz="0" w:space="0" w:color="auto" w:frame="1"/>
          <w:vertAlign w:val="subscript"/>
        </w:rPr>
        <w:t>3</w:t>
      </w:r>
      <w:r w:rsidRPr="00441C37">
        <w:rPr>
          <w:color w:val="auto"/>
          <w:sz w:val="26"/>
          <w:szCs w:val="26"/>
          <w:bdr w:val="none" w:sz="0" w:space="0" w:color="auto" w:frame="1"/>
        </w:rPr>
        <w:tab/>
      </w:r>
      <w:r w:rsidRPr="00441C37">
        <w:rPr>
          <w:color w:val="auto"/>
          <w:sz w:val="26"/>
          <w:szCs w:val="26"/>
          <w:bdr w:val="none" w:sz="0" w:space="0" w:color="auto" w:frame="1"/>
        </w:rPr>
        <w:tab/>
      </w:r>
    </w:p>
    <w:p w14:paraId="3F70B617" w14:textId="15B28E92" w:rsidR="001B16DC" w:rsidRPr="00441C37" w:rsidRDefault="001B16DC" w:rsidP="008B0479">
      <w:pPr>
        <w:tabs>
          <w:tab w:val="left" w:pos="1080"/>
        </w:tabs>
        <w:spacing w:line="276" w:lineRule="auto"/>
        <w:ind w:left="48" w:right="48"/>
        <w:jc w:val="both"/>
        <w:rPr>
          <w:color w:val="auto"/>
          <w:sz w:val="26"/>
          <w:szCs w:val="26"/>
        </w:rPr>
      </w:pPr>
      <w:r w:rsidRPr="00441C37">
        <w:rPr>
          <w:b/>
          <w:bCs/>
          <w:color w:val="auto"/>
          <w:sz w:val="26"/>
          <w:szCs w:val="26"/>
        </w:rPr>
        <w:lastRenderedPageBreak/>
        <w:t>C.</w:t>
      </w:r>
      <w:r w:rsidRPr="00441C37">
        <w:rPr>
          <w:color w:val="auto"/>
          <w:sz w:val="26"/>
          <w:szCs w:val="26"/>
        </w:rPr>
        <w:t> </w:t>
      </w:r>
      <w:r w:rsidRPr="00441C37">
        <w:rPr>
          <w:color w:val="auto"/>
          <w:sz w:val="26"/>
          <w:szCs w:val="26"/>
          <w:bdr w:val="none" w:sz="0" w:space="0" w:color="auto" w:frame="1"/>
        </w:rPr>
        <w:t>U</w:t>
      </w:r>
      <w:r w:rsidRPr="00441C37">
        <w:rPr>
          <w:color w:val="auto"/>
          <w:sz w:val="26"/>
          <w:szCs w:val="26"/>
          <w:bdr w:val="none" w:sz="0" w:space="0" w:color="auto" w:frame="1"/>
          <w:vertAlign w:val="subscript"/>
        </w:rPr>
        <w:t>1</w:t>
      </w:r>
      <w:r w:rsidRPr="00441C37">
        <w:rPr>
          <w:color w:val="auto"/>
          <w:sz w:val="26"/>
          <w:szCs w:val="26"/>
          <w:bdr w:val="none" w:sz="0" w:space="0" w:color="auto" w:frame="1"/>
        </w:rPr>
        <w:t>=U</w:t>
      </w:r>
      <w:r w:rsidRPr="00441C37">
        <w:rPr>
          <w:color w:val="auto"/>
          <w:sz w:val="26"/>
          <w:szCs w:val="26"/>
          <w:bdr w:val="none" w:sz="0" w:space="0" w:color="auto" w:frame="1"/>
          <w:vertAlign w:val="subscript"/>
        </w:rPr>
        <w:t>2</w:t>
      </w:r>
      <w:r w:rsidRPr="00441C37">
        <w:rPr>
          <w:color w:val="auto"/>
          <w:sz w:val="26"/>
          <w:szCs w:val="26"/>
          <w:bdr w:val="none" w:sz="0" w:space="0" w:color="auto" w:frame="1"/>
        </w:rPr>
        <w:t>≠U</w:t>
      </w:r>
      <w:r w:rsidRPr="00441C37">
        <w:rPr>
          <w:color w:val="auto"/>
          <w:sz w:val="26"/>
          <w:szCs w:val="26"/>
          <w:bdr w:val="none" w:sz="0" w:space="0" w:color="auto" w:frame="1"/>
          <w:vertAlign w:val="subscript"/>
        </w:rPr>
        <w:t>3</w:t>
      </w:r>
      <w:r w:rsidRPr="00441C37">
        <w:rPr>
          <w:color w:val="auto"/>
          <w:sz w:val="26"/>
          <w:szCs w:val="26"/>
          <w:bdr w:val="none" w:sz="0" w:space="0" w:color="auto" w:frame="1"/>
        </w:rPr>
        <w:tab/>
      </w:r>
      <w:r w:rsidRPr="00441C37">
        <w:rPr>
          <w:color w:val="auto"/>
          <w:sz w:val="26"/>
          <w:szCs w:val="26"/>
          <w:bdr w:val="none" w:sz="0" w:space="0" w:color="auto" w:frame="1"/>
        </w:rPr>
        <w:tab/>
      </w:r>
      <w:r w:rsidR="00C46DD3" w:rsidRPr="00441C37">
        <w:rPr>
          <w:color w:val="auto"/>
          <w:sz w:val="26"/>
          <w:szCs w:val="26"/>
          <w:bdr w:val="none" w:sz="0" w:space="0" w:color="auto" w:frame="1"/>
        </w:rPr>
        <w:tab/>
      </w:r>
      <w:r w:rsidR="00C46DD3" w:rsidRPr="00441C37">
        <w:rPr>
          <w:color w:val="auto"/>
          <w:sz w:val="26"/>
          <w:szCs w:val="26"/>
          <w:bdr w:val="none" w:sz="0" w:space="0" w:color="auto" w:frame="1"/>
        </w:rPr>
        <w:tab/>
      </w:r>
      <w:r w:rsidRPr="00441C37">
        <w:rPr>
          <w:b/>
          <w:bCs/>
          <w:color w:val="auto"/>
          <w:sz w:val="26"/>
          <w:szCs w:val="26"/>
        </w:rPr>
        <w:t>D.</w:t>
      </w:r>
      <w:r w:rsidRPr="00441C37">
        <w:rPr>
          <w:color w:val="auto"/>
          <w:sz w:val="26"/>
          <w:szCs w:val="26"/>
        </w:rPr>
        <w:t> </w:t>
      </w:r>
      <w:r w:rsidRPr="00441C37">
        <w:rPr>
          <w:color w:val="auto"/>
          <w:sz w:val="26"/>
          <w:szCs w:val="26"/>
          <w:bdr w:val="none" w:sz="0" w:space="0" w:color="auto" w:frame="1"/>
        </w:rPr>
        <w:t>U</w:t>
      </w:r>
      <w:r w:rsidRPr="00441C37">
        <w:rPr>
          <w:color w:val="auto"/>
          <w:sz w:val="26"/>
          <w:szCs w:val="26"/>
          <w:bdr w:val="none" w:sz="0" w:space="0" w:color="auto" w:frame="1"/>
          <w:vertAlign w:val="subscript"/>
        </w:rPr>
        <w:t>2</w:t>
      </w:r>
      <w:r w:rsidRPr="00441C37">
        <w:rPr>
          <w:color w:val="auto"/>
          <w:sz w:val="26"/>
          <w:szCs w:val="26"/>
          <w:bdr w:val="none" w:sz="0" w:space="0" w:color="auto" w:frame="1"/>
        </w:rPr>
        <w:t>≠U</w:t>
      </w:r>
      <w:r w:rsidRPr="00441C37">
        <w:rPr>
          <w:color w:val="auto"/>
          <w:sz w:val="26"/>
          <w:szCs w:val="26"/>
          <w:bdr w:val="none" w:sz="0" w:space="0" w:color="auto" w:frame="1"/>
          <w:vertAlign w:val="subscript"/>
        </w:rPr>
        <w:t>1</w:t>
      </w:r>
      <w:r w:rsidRPr="00441C37">
        <w:rPr>
          <w:color w:val="auto"/>
          <w:sz w:val="26"/>
          <w:szCs w:val="26"/>
          <w:bdr w:val="none" w:sz="0" w:space="0" w:color="auto" w:frame="1"/>
        </w:rPr>
        <w:t>=U</w:t>
      </w:r>
      <w:r w:rsidRPr="00441C37">
        <w:rPr>
          <w:color w:val="auto"/>
          <w:sz w:val="26"/>
          <w:szCs w:val="26"/>
          <w:bdr w:val="none" w:sz="0" w:space="0" w:color="auto" w:frame="1"/>
          <w:vertAlign w:val="subscript"/>
        </w:rPr>
        <w:t>3</w:t>
      </w:r>
    </w:p>
    <w:p w14:paraId="620668B2" w14:textId="54DD49AC" w:rsidR="001B16DC" w:rsidRPr="00441C37" w:rsidRDefault="0095268E" w:rsidP="0095268E">
      <w:pPr>
        <w:pStyle w:val="NormalWeb"/>
        <w:tabs>
          <w:tab w:val="left" w:pos="1080"/>
        </w:tabs>
        <w:spacing w:line="276" w:lineRule="auto"/>
        <w:ind w:firstLine="0"/>
        <w:rPr>
          <w:b/>
          <w:sz w:val="26"/>
          <w:szCs w:val="26"/>
        </w:rPr>
      </w:pPr>
      <w:r w:rsidRPr="00441C37">
        <w:rPr>
          <w:b/>
          <w:sz w:val="26"/>
          <w:szCs w:val="26"/>
        </w:rPr>
        <w:t>Câu 14.</w:t>
      </w:r>
      <w:r w:rsidRPr="00441C37">
        <w:rPr>
          <w:b/>
          <w:sz w:val="26"/>
          <w:szCs w:val="26"/>
        </w:rPr>
        <w:tab/>
      </w:r>
      <w:r w:rsidR="001B16DC" w:rsidRPr="00441C37">
        <w:rPr>
          <w:rFonts w:eastAsia="Times New Roman"/>
          <w:b/>
          <w:bCs/>
          <w:sz w:val="26"/>
          <w:szCs w:val="26"/>
        </w:rPr>
        <w:t>(SBT-CD)</w:t>
      </w:r>
      <w:r w:rsidR="001B16DC" w:rsidRPr="00441C37">
        <w:rPr>
          <w:rFonts w:eastAsia="Times New Roman"/>
          <w:sz w:val="26"/>
          <w:szCs w:val="26"/>
        </w:rPr>
        <w:t xml:space="preserve"> </w:t>
      </w:r>
      <w:r w:rsidR="001B16DC" w:rsidRPr="00441C37">
        <w:rPr>
          <w:sz w:val="26"/>
          <w:szCs w:val="26"/>
          <w:shd w:val="clear" w:color="auto" w:fill="FFFFFF"/>
        </w:rPr>
        <w:t>Cho mạch điện (Hình 4.4), các điện trở R đều bằng nhau. Điện trở tương đương giữa M và N là</w:t>
      </w:r>
    </w:p>
    <w:p w14:paraId="2AEB546D" w14:textId="77777777" w:rsidR="001B16DC" w:rsidRPr="00441C37" w:rsidRDefault="001B16DC" w:rsidP="008B0479">
      <w:pPr>
        <w:tabs>
          <w:tab w:val="left" w:pos="1080"/>
        </w:tabs>
        <w:spacing w:line="276" w:lineRule="auto"/>
        <w:ind w:left="48" w:right="48"/>
        <w:jc w:val="center"/>
        <w:rPr>
          <w:color w:val="auto"/>
          <w:sz w:val="26"/>
          <w:szCs w:val="26"/>
        </w:rPr>
      </w:pPr>
      <w:r w:rsidRPr="00441C37">
        <w:rPr>
          <w:noProof/>
          <w:color w:val="auto"/>
          <w:sz w:val="26"/>
          <w:szCs w:val="26"/>
        </w:rPr>
        <w:drawing>
          <wp:inline distT="0" distB="0" distL="0" distR="0" wp14:anchorId="3F1B683B" wp14:editId="3DF1AADB">
            <wp:extent cx="1882303" cy="1181202"/>
            <wp:effectExtent l="0" t="0" r="3810" b="0"/>
            <wp:docPr id="22393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34574" name="Picture 1"/>
                    <pic:cNvPicPr/>
                  </pic:nvPicPr>
                  <pic:blipFill>
                    <a:blip r:embed="rId89">
                      <a:extLst>
                        <a:ext uri="{BEBA8EAE-BF5A-486C-A8C5-ECC9F3942E4B}">
                          <a14:imgProps xmlns:a14="http://schemas.microsoft.com/office/drawing/2010/main">
                            <a14:imgLayer r:embed="rId90">
                              <a14:imgEffect>
                                <a14:brightnessContrast bright="8000"/>
                              </a14:imgEffect>
                            </a14:imgLayer>
                          </a14:imgProps>
                        </a:ext>
                      </a:extLst>
                    </a:blip>
                    <a:stretch>
                      <a:fillRect/>
                    </a:stretch>
                  </pic:blipFill>
                  <pic:spPr>
                    <a:xfrm>
                      <a:off x="0" y="0"/>
                      <a:ext cx="1882303" cy="1181202"/>
                    </a:xfrm>
                    <a:prstGeom prst="rect">
                      <a:avLst/>
                    </a:prstGeom>
                  </pic:spPr>
                </pic:pic>
              </a:graphicData>
            </a:graphic>
          </wp:inline>
        </w:drawing>
      </w:r>
    </w:p>
    <w:p w14:paraId="21129252" w14:textId="3FF44BFD" w:rsidR="001B16DC" w:rsidRPr="00441C37" w:rsidRDefault="001B16DC" w:rsidP="008B0479">
      <w:pPr>
        <w:tabs>
          <w:tab w:val="left" w:pos="1080"/>
        </w:tabs>
        <w:spacing w:line="276" w:lineRule="auto"/>
        <w:ind w:left="48" w:right="48"/>
        <w:jc w:val="both"/>
        <w:rPr>
          <w:color w:val="auto"/>
          <w:sz w:val="26"/>
          <w:szCs w:val="26"/>
        </w:rPr>
      </w:pPr>
      <w:r w:rsidRPr="00441C37">
        <w:rPr>
          <w:b/>
          <w:bCs/>
          <w:color w:val="auto"/>
          <w:sz w:val="26"/>
          <w:szCs w:val="26"/>
        </w:rPr>
        <w:t>A.</w:t>
      </w:r>
      <w:r w:rsidRPr="00441C37">
        <w:rPr>
          <w:color w:val="auto"/>
          <w:sz w:val="26"/>
          <w:szCs w:val="26"/>
        </w:rPr>
        <w:t xml:space="preserve"> R/2.                </w:t>
      </w:r>
      <w:r w:rsidRPr="00441C37">
        <w:rPr>
          <w:color w:val="auto"/>
          <w:sz w:val="26"/>
          <w:szCs w:val="26"/>
        </w:rPr>
        <w:tab/>
      </w:r>
      <w:r w:rsidRPr="00441C37">
        <w:rPr>
          <w:color w:val="auto"/>
          <w:sz w:val="26"/>
          <w:szCs w:val="26"/>
        </w:rPr>
        <w:tab/>
      </w:r>
      <w:r w:rsidRPr="00441C37">
        <w:rPr>
          <w:b/>
          <w:bCs/>
          <w:color w:val="auto"/>
          <w:sz w:val="26"/>
          <w:szCs w:val="26"/>
        </w:rPr>
        <w:t>B.</w:t>
      </w:r>
      <w:r w:rsidRPr="00441C37">
        <w:rPr>
          <w:color w:val="auto"/>
          <w:sz w:val="26"/>
          <w:szCs w:val="26"/>
        </w:rPr>
        <w:t xml:space="preserve"> R.                    </w:t>
      </w:r>
      <w:r w:rsidRPr="00441C37">
        <w:rPr>
          <w:color w:val="auto"/>
          <w:sz w:val="26"/>
          <w:szCs w:val="26"/>
        </w:rPr>
        <w:tab/>
      </w:r>
      <w:r w:rsidRPr="00441C37">
        <w:rPr>
          <w:b/>
          <w:bCs/>
          <w:color w:val="auto"/>
          <w:sz w:val="26"/>
          <w:szCs w:val="26"/>
        </w:rPr>
        <w:t>C.</w:t>
      </w:r>
      <w:r w:rsidRPr="00441C37">
        <w:rPr>
          <w:color w:val="auto"/>
          <w:sz w:val="26"/>
          <w:szCs w:val="26"/>
        </w:rPr>
        <w:t xml:space="preserve"> 2R.                  </w:t>
      </w:r>
      <w:r w:rsidRPr="00441C37">
        <w:rPr>
          <w:color w:val="auto"/>
          <w:sz w:val="26"/>
          <w:szCs w:val="26"/>
        </w:rPr>
        <w:tab/>
      </w:r>
      <w:r w:rsidRPr="00441C37">
        <w:rPr>
          <w:b/>
          <w:bCs/>
          <w:color w:val="auto"/>
          <w:sz w:val="26"/>
          <w:szCs w:val="26"/>
        </w:rPr>
        <w:t>D.</w:t>
      </w:r>
      <w:r w:rsidRPr="00441C37">
        <w:rPr>
          <w:color w:val="auto"/>
          <w:sz w:val="26"/>
          <w:szCs w:val="26"/>
        </w:rPr>
        <w:t xml:space="preserve"> 4R.</w:t>
      </w:r>
    </w:p>
    <w:p w14:paraId="0B47C32B" w14:textId="4AE1D60B" w:rsidR="001B16DC" w:rsidRPr="00441C37" w:rsidRDefault="0095268E" w:rsidP="0095268E">
      <w:pPr>
        <w:pStyle w:val="NormalWeb"/>
        <w:tabs>
          <w:tab w:val="left" w:pos="1080"/>
        </w:tabs>
        <w:spacing w:line="276" w:lineRule="auto"/>
        <w:ind w:firstLine="0"/>
        <w:rPr>
          <w:sz w:val="26"/>
          <w:szCs w:val="26"/>
        </w:rPr>
      </w:pPr>
      <w:r w:rsidRPr="00441C37">
        <w:rPr>
          <w:b/>
          <w:sz w:val="26"/>
          <w:szCs w:val="26"/>
        </w:rPr>
        <w:t>Câu 15.</w:t>
      </w:r>
      <w:r w:rsidRPr="00441C37">
        <w:rPr>
          <w:b/>
          <w:sz w:val="26"/>
          <w:szCs w:val="26"/>
        </w:rPr>
        <w:tab/>
      </w:r>
      <w:r w:rsidR="001B16DC" w:rsidRPr="00441C37">
        <w:rPr>
          <w:rFonts w:eastAsia="Times New Roman"/>
          <w:b/>
          <w:bCs/>
          <w:sz w:val="26"/>
          <w:szCs w:val="26"/>
        </w:rPr>
        <w:t>(SBT-CD)</w:t>
      </w:r>
      <w:r w:rsidR="001B16DC" w:rsidRPr="00441C37">
        <w:rPr>
          <w:rFonts w:eastAsia="Times New Roman"/>
          <w:sz w:val="26"/>
          <w:szCs w:val="26"/>
        </w:rPr>
        <w:t xml:space="preserve"> </w:t>
      </w:r>
      <w:r w:rsidR="001B16DC" w:rsidRPr="00441C37">
        <w:rPr>
          <w:sz w:val="26"/>
          <w:szCs w:val="26"/>
        </w:rPr>
        <w:t>Đặt một hiệu điện thế 12 V vào giữa hai đầu một điện trở 4,0Ω thì lượng điện tích chạy qua điện trở trong mỗi giây là</w:t>
      </w:r>
    </w:p>
    <w:p w14:paraId="5B17040A" w14:textId="0B72A02B" w:rsidR="001B16DC" w:rsidRPr="00441C37" w:rsidRDefault="001B16DC" w:rsidP="008B0479">
      <w:pPr>
        <w:tabs>
          <w:tab w:val="left" w:pos="1080"/>
        </w:tabs>
        <w:spacing w:line="276" w:lineRule="auto"/>
        <w:ind w:left="48" w:right="48"/>
        <w:jc w:val="both"/>
        <w:rPr>
          <w:color w:val="auto"/>
          <w:sz w:val="26"/>
          <w:szCs w:val="26"/>
        </w:rPr>
      </w:pPr>
      <w:r w:rsidRPr="00441C37">
        <w:rPr>
          <w:b/>
          <w:bCs/>
          <w:color w:val="auto"/>
          <w:sz w:val="26"/>
          <w:szCs w:val="26"/>
        </w:rPr>
        <w:t>A.</w:t>
      </w:r>
      <w:r w:rsidRPr="00441C37">
        <w:rPr>
          <w:color w:val="auto"/>
          <w:sz w:val="26"/>
          <w:szCs w:val="26"/>
        </w:rPr>
        <w:t xml:space="preserve"> 3 C.                </w:t>
      </w:r>
      <w:r w:rsidRPr="00441C37">
        <w:rPr>
          <w:color w:val="auto"/>
          <w:sz w:val="26"/>
          <w:szCs w:val="26"/>
        </w:rPr>
        <w:tab/>
      </w:r>
      <w:r w:rsidRPr="00441C37">
        <w:rPr>
          <w:color w:val="auto"/>
          <w:sz w:val="26"/>
          <w:szCs w:val="26"/>
        </w:rPr>
        <w:tab/>
      </w:r>
      <w:r w:rsidRPr="00441C37">
        <w:rPr>
          <w:b/>
          <w:bCs/>
          <w:color w:val="auto"/>
          <w:sz w:val="26"/>
          <w:szCs w:val="26"/>
        </w:rPr>
        <w:t>B.</w:t>
      </w:r>
      <w:r w:rsidRPr="00441C37">
        <w:rPr>
          <w:color w:val="auto"/>
          <w:sz w:val="26"/>
          <w:szCs w:val="26"/>
        </w:rPr>
        <w:t xml:space="preserve"> 4 C.                </w:t>
      </w:r>
      <w:r w:rsidRPr="00441C37">
        <w:rPr>
          <w:color w:val="auto"/>
          <w:sz w:val="26"/>
          <w:szCs w:val="26"/>
        </w:rPr>
        <w:tab/>
      </w:r>
      <w:r w:rsidRPr="00441C37">
        <w:rPr>
          <w:b/>
          <w:bCs/>
          <w:color w:val="auto"/>
          <w:sz w:val="26"/>
          <w:szCs w:val="26"/>
        </w:rPr>
        <w:t>C.</w:t>
      </w:r>
      <w:r w:rsidRPr="00441C37">
        <w:rPr>
          <w:color w:val="auto"/>
          <w:sz w:val="26"/>
          <w:szCs w:val="26"/>
        </w:rPr>
        <w:t xml:space="preserve"> 12 C.               </w:t>
      </w:r>
      <w:r w:rsidRPr="00441C37">
        <w:rPr>
          <w:color w:val="auto"/>
          <w:sz w:val="26"/>
          <w:szCs w:val="26"/>
        </w:rPr>
        <w:tab/>
      </w:r>
      <w:r w:rsidRPr="00441C37">
        <w:rPr>
          <w:b/>
          <w:bCs/>
          <w:color w:val="auto"/>
          <w:sz w:val="26"/>
          <w:szCs w:val="26"/>
        </w:rPr>
        <w:t>D.</w:t>
      </w:r>
      <w:r w:rsidRPr="00441C37">
        <w:rPr>
          <w:color w:val="auto"/>
          <w:sz w:val="26"/>
          <w:szCs w:val="26"/>
        </w:rPr>
        <w:t xml:space="preserve"> 48 C.</w:t>
      </w:r>
    </w:p>
    <w:p w14:paraId="1D02CF0C" w14:textId="57008B03" w:rsidR="001B16DC" w:rsidRPr="00441C37" w:rsidRDefault="0095268E" w:rsidP="0095268E">
      <w:pPr>
        <w:pStyle w:val="NormalWeb"/>
        <w:tabs>
          <w:tab w:val="left" w:pos="1080"/>
        </w:tabs>
        <w:spacing w:line="276" w:lineRule="auto"/>
        <w:ind w:firstLine="0"/>
        <w:rPr>
          <w:sz w:val="26"/>
          <w:szCs w:val="26"/>
        </w:rPr>
      </w:pPr>
      <w:r w:rsidRPr="00441C37">
        <w:rPr>
          <w:b/>
          <w:sz w:val="26"/>
          <w:szCs w:val="26"/>
        </w:rPr>
        <w:t>Câu 16.</w:t>
      </w:r>
      <w:r w:rsidRPr="00441C37">
        <w:rPr>
          <w:b/>
          <w:sz w:val="26"/>
          <w:szCs w:val="26"/>
        </w:rPr>
        <w:tab/>
      </w:r>
      <w:r w:rsidR="001B16DC" w:rsidRPr="00441C37">
        <w:rPr>
          <w:rFonts w:eastAsia="Times New Roman"/>
          <w:b/>
          <w:bCs/>
          <w:sz w:val="26"/>
          <w:szCs w:val="26"/>
        </w:rPr>
        <w:t>(SBT-CD)</w:t>
      </w:r>
      <w:r w:rsidR="001B16DC" w:rsidRPr="00441C37">
        <w:rPr>
          <w:rFonts w:eastAsia="Times New Roman"/>
          <w:sz w:val="26"/>
          <w:szCs w:val="26"/>
        </w:rPr>
        <w:t xml:space="preserve"> </w:t>
      </w:r>
      <w:r w:rsidR="001B16DC" w:rsidRPr="00441C37">
        <w:rPr>
          <w:sz w:val="26"/>
          <w:szCs w:val="26"/>
        </w:rPr>
        <w:t>Một dây dẫn kim loại có điện trở R được cắt thành ba đoạn bằng nhau rồi tết lại với nhau để tạo thành một dây dẫn mới có chiều dài bằng 1/3 chiều dài ban đầu. Điện trở của dây mới này có giá trị là</w:t>
      </w:r>
    </w:p>
    <w:p w14:paraId="3CE8F668" w14:textId="47774E17" w:rsidR="00554859" w:rsidRPr="00441C37" w:rsidRDefault="001B16DC" w:rsidP="008B0479">
      <w:pPr>
        <w:tabs>
          <w:tab w:val="left" w:pos="1080"/>
        </w:tabs>
        <w:spacing w:line="276" w:lineRule="auto"/>
        <w:ind w:left="48" w:right="48"/>
        <w:jc w:val="both"/>
        <w:rPr>
          <w:color w:val="auto"/>
          <w:sz w:val="26"/>
          <w:szCs w:val="26"/>
        </w:rPr>
      </w:pPr>
      <w:r w:rsidRPr="00441C37">
        <w:rPr>
          <w:b/>
          <w:bCs/>
          <w:color w:val="auto"/>
          <w:sz w:val="26"/>
          <w:szCs w:val="26"/>
        </w:rPr>
        <w:t>A.</w:t>
      </w:r>
      <w:r w:rsidRPr="00441C37">
        <w:rPr>
          <w:color w:val="auto"/>
          <w:sz w:val="26"/>
          <w:szCs w:val="26"/>
        </w:rPr>
        <w:t xml:space="preserve"> 3R.                </w:t>
      </w:r>
      <w:r w:rsidRPr="00441C37">
        <w:rPr>
          <w:color w:val="auto"/>
          <w:sz w:val="26"/>
          <w:szCs w:val="26"/>
        </w:rPr>
        <w:tab/>
        <w:t> </w:t>
      </w:r>
      <w:r w:rsidRPr="00441C37">
        <w:rPr>
          <w:color w:val="auto"/>
          <w:sz w:val="26"/>
          <w:szCs w:val="26"/>
        </w:rPr>
        <w:tab/>
      </w:r>
      <w:r w:rsidRPr="00441C37">
        <w:rPr>
          <w:b/>
          <w:bCs/>
          <w:color w:val="auto"/>
          <w:sz w:val="26"/>
          <w:szCs w:val="26"/>
        </w:rPr>
        <w:t>B.</w:t>
      </w:r>
      <w:r w:rsidRPr="00441C37">
        <w:rPr>
          <w:color w:val="auto"/>
          <w:sz w:val="26"/>
          <w:szCs w:val="26"/>
        </w:rPr>
        <w:t xml:space="preserve"> R/9.                 </w:t>
      </w:r>
      <w:r w:rsidRPr="00441C37">
        <w:rPr>
          <w:color w:val="auto"/>
          <w:sz w:val="26"/>
          <w:szCs w:val="26"/>
        </w:rPr>
        <w:tab/>
      </w:r>
      <w:r w:rsidRPr="00441C37">
        <w:rPr>
          <w:b/>
          <w:bCs/>
          <w:color w:val="auto"/>
          <w:sz w:val="26"/>
          <w:szCs w:val="26"/>
        </w:rPr>
        <w:t>C.</w:t>
      </w:r>
      <w:r w:rsidRPr="00441C37">
        <w:rPr>
          <w:color w:val="auto"/>
          <w:sz w:val="26"/>
          <w:szCs w:val="26"/>
        </w:rPr>
        <w:t xml:space="preserve"> R/3.                 </w:t>
      </w:r>
      <w:r w:rsidRPr="00441C37">
        <w:rPr>
          <w:color w:val="auto"/>
          <w:sz w:val="26"/>
          <w:szCs w:val="26"/>
        </w:rPr>
        <w:tab/>
      </w:r>
      <w:r w:rsidRPr="00441C37">
        <w:rPr>
          <w:b/>
          <w:bCs/>
          <w:color w:val="auto"/>
          <w:sz w:val="26"/>
          <w:szCs w:val="26"/>
        </w:rPr>
        <w:t>D.</w:t>
      </w:r>
      <w:r w:rsidRPr="00441C37">
        <w:rPr>
          <w:color w:val="auto"/>
          <w:sz w:val="26"/>
          <w:szCs w:val="26"/>
        </w:rPr>
        <w:t xml:space="preserve"> 9R.</w:t>
      </w:r>
      <w:r w:rsidR="00554859" w:rsidRPr="00441C37">
        <w:rPr>
          <w:color w:val="auto"/>
          <w:sz w:val="26"/>
          <w:szCs w:val="26"/>
        </w:rPr>
        <w:tab/>
      </w:r>
      <w:bookmarkEnd w:id="7"/>
      <w:bookmarkEnd w:id="8"/>
      <w:bookmarkEnd w:id="9"/>
      <w:bookmarkEnd w:id="10"/>
      <w:bookmarkEnd w:id="11"/>
      <w:bookmarkEnd w:id="12"/>
    </w:p>
    <w:p w14:paraId="6F24443B" w14:textId="3FD12EE3" w:rsidR="00EE05A7" w:rsidRPr="00441C37" w:rsidRDefault="0095268E" w:rsidP="0095268E">
      <w:pPr>
        <w:tabs>
          <w:tab w:val="left" w:pos="1080"/>
        </w:tabs>
        <w:spacing w:line="276" w:lineRule="auto"/>
        <w:jc w:val="both"/>
        <w:rPr>
          <w:b/>
          <w:color w:val="auto"/>
          <w:sz w:val="26"/>
          <w:szCs w:val="26"/>
          <w:lang w:val="it-IT"/>
        </w:rPr>
      </w:pPr>
      <w:r w:rsidRPr="00441C37">
        <w:rPr>
          <w:rFonts w:eastAsiaTheme="minorHAnsi"/>
          <w:b/>
          <w:color w:val="auto"/>
          <w:sz w:val="26"/>
          <w:szCs w:val="26"/>
          <w:lang w:val="it-IT"/>
        </w:rPr>
        <w:t>Câu 17.</w:t>
      </w:r>
      <w:r w:rsidRPr="00441C37">
        <w:rPr>
          <w:rFonts w:eastAsiaTheme="minorHAnsi"/>
          <w:b/>
          <w:color w:val="auto"/>
          <w:sz w:val="26"/>
          <w:szCs w:val="26"/>
          <w:lang w:val="it-IT"/>
        </w:rPr>
        <w:tab/>
      </w:r>
      <w:r w:rsidR="00EE05A7" w:rsidRPr="00441C37">
        <w:rPr>
          <w:color w:val="auto"/>
          <w:sz w:val="26"/>
          <w:szCs w:val="26"/>
          <w:lang w:val="it-IT"/>
        </w:rPr>
        <w:t xml:space="preserve">Hai điện trở như nhau được nối song song có điện trở tương đương bằng 2 </w:t>
      </w:r>
      <w:r w:rsidR="00EE05A7" w:rsidRPr="00441C37">
        <w:rPr>
          <w:color w:val="auto"/>
        </w:rPr>
        <w:sym w:font="Symbol" w:char="F057"/>
      </w:r>
      <w:r w:rsidR="00EE05A7" w:rsidRPr="00441C37">
        <w:rPr>
          <w:color w:val="auto"/>
          <w:sz w:val="26"/>
          <w:szCs w:val="26"/>
          <w:lang w:val="it-IT"/>
        </w:rPr>
        <w:t>. Nếu các điện trở đó mắc nối tiếp thì điện trở tương đương của chúng bằng</w:t>
      </w:r>
    </w:p>
    <w:p w14:paraId="5D5A8B09" w14:textId="56C30495" w:rsidR="00EE05A7" w:rsidRPr="00441C37" w:rsidRDefault="00EE05A7" w:rsidP="008B0479">
      <w:pPr>
        <w:tabs>
          <w:tab w:val="left" w:pos="1080"/>
        </w:tabs>
        <w:spacing w:line="276" w:lineRule="auto"/>
        <w:jc w:val="both"/>
        <w:rPr>
          <w:color w:val="auto"/>
          <w:sz w:val="26"/>
          <w:szCs w:val="26"/>
          <w:lang w:val="it-IT"/>
        </w:rPr>
      </w:pPr>
      <w:r w:rsidRPr="00441C37">
        <w:rPr>
          <w:b/>
          <w:bCs/>
          <w:color w:val="auto"/>
          <w:sz w:val="26"/>
          <w:szCs w:val="26"/>
          <w:lang w:val="it-IT"/>
        </w:rPr>
        <w:t>A</w:t>
      </w:r>
      <w:r w:rsidRPr="00441C37">
        <w:rPr>
          <w:b/>
          <w:color w:val="auto"/>
          <w:sz w:val="26"/>
          <w:szCs w:val="26"/>
          <w:lang w:val="it-IT"/>
        </w:rPr>
        <w:t xml:space="preserve">. </w:t>
      </w:r>
      <w:r w:rsidRPr="00441C37">
        <w:rPr>
          <w:color w:val="auto"/>
          <w:sz w:val="26"/>
          <w:szCs w:val="26"/>
          <w:lang w:val="it-IT"/>
        </w:rPr>
        <w:t xml:space="preserve">2 </w:t>
      </w:r>
      <w:r w:rsidRPr="00441C37">
        <w:rPr>
          <w:color w:val="auto"/>
          <w:sz w:val="26"/>
          <w:szCs w:val="26"/>
        </w:rPr>
        <w:sym w:font="Symbol" w:char="F057"/>
      </w:r>
      <w:r w:rsidRPr="00441C37">
        <w:rPr>
          <w:color w:val="auto"/>
          <w:sz w:val="26"/>
          <w:szCs w:val="26"/>
          <w:lang w:val="it-IT"/>
        </w:rPr>
        <w:t>.</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B</w:t>
      </w:r>
      <w:r w:rsidRPr="00441C37">
        <w:rPr>
          <w:b/>
          <w:color w:val="auto"/>
          <w:sz w:val="26"/>
          <w:szCs w:val="26"/>
          <w:lang w:val="it-IT"/>
        </w:rPr>
        <w:t xml:space="preserve">. </w:t>
      </w:r>
      <w:r w:rsidRPr="00441C37">
        <w:rPr>
          <w:color w:val="auto"/>
          <w:sz w:val="26"/>
          <w:szCs w:val="26"/>
          <w:lang w:val="it-IT"/>
        </w:rPr>
        <w:t xml:space="preserve">4 </w:t>
      </w:r>
      <w:r w:rsidRPr="00441C37">
        <w:rPr>
          <w:color w:val="auto"/>
          <w:sz w:val="26"/>
          <w:szCs w:val="26"/>
        </w:rPr>
        <w:sym w:font="Symbol" w:char="F057"/>
      </w:r>
      <w:r w:rsidRPr="00441C37">
        <w:rPr>
          <w:color w:val="auto"/>
          <w:sz w:val="26"/>
          <w:szCs w:val="26"/>
          <w:lang w:val="it-IT"/>
        </w:rPr>
        <w:t>.</w:t>
      </w:r>
      <w:r w:rsidRPr="00441C37">
        <w:rPr>
          <w:color w:val="auto"/>
          <w:sz w:val="26"/>
          <w:szCs w:val="26"/>
          <w:lang w:val="it-IT"/>
        </w:rPr>
        <w:tab/>
      </w:r>
      <w:r w:rsidR="00554859" w:rsidRPr="00441C37">
        <w:rPr>
          <w:color w:val="auto"/>
          <w:sz w:val="26"/>
          <w:szCs w:val="26"/>
          <w:lang w:val="it-IT"/>
        </w:rPr>
        <w:tab/>
      </w:r>
      <w:r w:rsidRPr="00441C37">
        <w:rPr>
          <w:b/>
          <w:color w:val="auto"/>
          <w:sz w:val="26"/>
          <w:szCs w:val="26"/>
        </w:rPr>
        <w:t>C</w:t>
      </w:r>
      <w:r w:rsidRPr="00441C37">
        <w:rPr>
          <w:b/>
          <w:color w:val="auto"/>
          <w:sz w:val="26"/>
          <w:szCs w:val="26"/>
          <w:lang w:val="it-IT"/>
        </w:rPr>
        <w:t xml:space="preserve">. </w:t>
      </w:r>
      <w:r w:rsidRPr="00441C37">
        <w:rPr>
          <w:color w:val="auto"/>
          <w:sz w:val="26"/>
          <w:szCs w:val="26"/>
          <w:lang w:val="it-IT"/>
        </w:rPr>
        <w:t xml:space="preserve">8 </w:t>
      </w:r>
      <w:r w:rsidRPr="00441C37">
        <w:rPr>
          <w:color w:val="auto"/>
          <w:sz w:val="26"/>
          <w:szCs w:val="26"/>
        </w:rPr>
        <w:sym w:font="Symbol" w:char="F057"/>
      </w:r>
      <w:r w:rsidRPr="00441C37">
        <w:rPr>
          <w:color w:val="auto"/>
          <w:sz w:val="26"/>
          <w:szCs w:val="26"/>
          <w:lang w:val="it-IT"/>
        </w:rPr>
        <w:t>.</w:t>
      </w:r>
      <w:r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D</w:t>
      </w:r>
      <w:r w:rsidRPr="00441C37">
        <w:rPr>
          <w:b/>
          <w:color w:val="auto"/>
          <w:sz w:val="26"/>
          <w:szCs w:val="26"/>
          <w:lang w:val="it-IT"/>
        </w:rPr>
        <w:t xml:space="preserve">. </w:t>
      </w:r>
      <w:r w:rsidRPr="00441C37">
        <w:rPr>
          <w:color w:val="auto"/>
          <w:sz w:val="26"/>
          <w:szCs w:val="26"/>
          <w:lang w:val="it-IT"/>
        </w:rPr>
        <w:t xml:space="preserve">16 </w:t>
      </w:r>
      <w:r w:rsidRPr="00441C37">
        <w:rPr>
          <w:color w:val="auto"/>
          <w:sz w:val="26"/>
          <w:szCs w:val="26"/>
        </w:rPr>
        <w:sym w:font="Symbol" w:char="F057"/>
      </w:r>
      <w:r w:rsidRPr="00441C37">
        <w:rPr>
          <w:color w:val="auto"/>
          <w:sz w:val="26"/>
          <w:szCs w:val="26"/>
          <w:lang w:val="it-IT"/>
        </w:rPr>
        <w:t>.</w:t>
      </w:r>
    </w:p>
    <w:p w14:paraId="75463633" w14:textId="1EEF6BDD" w:rsidR="00EE05A7" w:rsidRPr="00441C37" w:rsidRDefault="0095268E" w:rsidP="0095268E">
      <w:pPr>
        <w:tabs>
          <w:tab w:val="left" w:pos="1080"/>
        </w:tabs>
        <w:spacing w:line="276" w:lineRule="auto"/>
        <w:jc w:val="both"/>
        <w:rPr>
          <w:b/>
          <w:color w:val="auto"/>
          <w:sz w:val="26"/>
          <w:szCs w:val="26"/>
          <w:lang w:val="it-IT"/>
        </w:rPr>
      </w:pPr>
      <w:r w:rsidRPr="00441C37">
        <w:rPr>
          <w:rFonts w:eastAsiaTheme="minorHAnsi"/>
          <w:b/>
          <w:color w:val="auto"/>
          <w:sz w:val="26"/>
          <w:szCs w:val="26"/>
          <w:lang w:val="it-IT"/>
        </w:rPr>
        <w:t>Câu 18.</w:t>
      </w:r>
      <w:r w:rsidRPr="00441C37">
        <w:rPr>
          <w:rFonts w:eastAsiaTheme="minorHAnsi"/>
          <w:b/>
          <w:color w:val="auto"/>
          <w:sz w:val="26"/>
          <w:szCs w:val="26"/>
          <w:lang w:val="it-IT"/>
        </w:rPr>
        <w:tab/>
      </w:r>
      <w:r w:rsidR="00EE05A7" w:rsidRPr="00441C37">
        <w:rPr>
          <w:color w:val="auto"/>
          <w:sz w:val="26"/>
          <w:szCs w:val="26"/>
          <w:lang w:val="it-IT"/>
        </w:rPr>
        <w:t>Người ta cắt một đoạn dây dẫn có điện trở R thành 2 nữa bằng nhau và ghép các đầu của chúng lại với nhau. Điện trở của đoạn dây đôi này bằng</w:t>
      </w:r>
    </w:p>
    <w:p w14:paraId="219A38C4" w14:textId="1E0701A6" w:rsidR="00EE05A7" w:rsidRPr="00441C37" w:rsidRDefault="00EE05A7" w:rsidP="008B0479">
      <w:pPr>
        <w:tabs>
          <w:tab w:val="left" w:pos="1080"/>
        </w:tabs>
        <w:spacing w:line="276" w:lineRule="auto"/>
        <w:jc w:val="both"/>
        <w:rPr>
          <w:color w:val="auto"/>
          <w:sz w:val="26"/>
          <w:szCs w:val="26"/>
          <w:lang w:val="it-IT"/>
        </w:rPr>
      </w:pPr>
      <w:r w:rsidRPr="00441C37">
        <w:rPr>
          <w:b/>
          <w:bCs/>
          <w:color w:val="auto"/>
          <w:sz w:val="26"/>
          <w:szCs w:val="26"/>
          <w:lang w:val="it-IT"/>
        </w:rPr>
        <w:t>A</w:t>
      </w:r>
      <w:r w:rsidRPr="00441C37">
        <w:rPr>
          <w:b/>
          <w:color w:val="auto"/>
          <w:sz w:val="26"/>
          <w:szCs w:val="26"/>
          <w:lang w:val="it-IT"/>
        </w:rPr>
        <w:t xml:space="preserve">. </w:t>
      </w:r>
      <w:r w:rsidRPr="00441C37">
        <w:rPr>
          <w:color w:val="auto"/>
          <w:sz w:val="26"/>
          <w:szCs w:val="26"/>
          <w:lang w:val="it-IT"/>
        </w:rPr>
        <w:t>2R.</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B</w:t>
      </w:r>
      <w:r w:rsidRPr="00441C37">
        <w:rPr>
          <w:b/>
          <w:color w:val="auto"/>
          <w:sz w:val="26"/>
          <w:szCs w:val="26"/>
          <w:lang w:val="it-IT"/>
        </w:rPr>
        <w:t xml:space="preserve">. </w:t>
      </w:r>
      <w:r w:rsidRPr="00441C37">
        <w:rPr>
          <w:color w:val="auto"/>
          <w:sz w:val="26"/>
          <w:szCs w:val="26"/>
          <w:lang w:val="it-IT"/>
        </w:rPr>
        <w:t>0,5R.</w:t>
      </w:r>
      <w:r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C</w:t>
      </w:r>
      <w:r w:rsidRPr="00441C37">
        <w:rPr>
          <w:b/>
          <w:color w:val="auto"/>
          <w:sz w:val="26"/>
          <w:szCs w:val="26"/>
          <w:lang w:val="it-IT"/>
        </w:rPr>
        <w:t xml:space="preserve">. </w:t>
      </w:r>
      <w:r w:rsidRPr="00441C37">
        <w:rPr>
          <w:color w:val="auto"/>
          <w:sz w:val="26"/>
          <w:szCs w:val="26"/>
          <w:lang w:val="it-IT"/>
        </w:rPr>
        <w:t>R.</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color w:val="auto"/>
          <w:sz w:val="26"/>
          <w:szCs w:val="26"/>
        </w:rPr>
        <w:t>D</w:t>
      </w:r>
      <w:r w:rsidRPr="00441C37">
        <w:rPr>
          <w:b/>
          <w:color w:val="auto"/>
          <w:sz w:val="26"/>
          <w:szCs w:val="26"/>
          <w:lang w:val="it-IT"/>
        </w:rPr>
        <w:t xml:space="preserve">. </w:t>
      </w:r>
      <w:r w:rsidRPr="00441C37">
        <w:rPr>
          <w:color w:val="auto"/>
          <w:sz w:val="26"/>
          <w:szCs w:val="26"/>
          <w:lang w:val="it-IT"/>
        </w:rPr>
        <w:t>0,25R.</w:t>
      </w:r>
    </w:p>
    <w:p w14:paraId="348082F5" w14:textId="789594B3" w:rsidR="00EE05A7" w:rsidRPr="00441C37" w:rsidRDefault="0095268E" w:rsidP="0095268E">
      <w:pPr>
        <w:pStyle w:val="Style4"/>
        <w:tabs>
          <w:tab w:val="left" w:pos="1080"/>
        </w:tabs>
        <w:spacing w:line="276" w:lineRule="auto"/>
        <w:rPr>
          <w:sz w:val="26"/>
          <w:szCs w:val="26"/>
        </w:rPr>
      </w:pPr>
      <w:r w:rsidRPr="00441C37">
        <w:rPr>
          <w:sz w:val="26"/>
          <w:szCs w:val="26"/>
        </w:rPr>
        <w:t>Câu 19.</w:t>
      </w:r>
      <w:r w:rsidRPr="00441C37">
        <w:rPr>
          <w:sz w:val="26"/>
          <w:szCs w:val="26"/>
        </w:rPr>
        <w:tab/>
      </w:r>
      <w:r w:rsidR="00EE05A7" w:rsidRPr="00441C37">
        <w:rPr>
          <w:b w:val="0"/>
          <w:sz w:val="26"/>
          <w:szCs w:val="26"/>
        </w:rPr>
        <w:t>Hai điện trở R</w:t>
      </w:r>
      <w:r w:rsidR="00EE05A7" w:rsidRPr="00441C37">
        <w:rPr>
          <w:b w:val="0"/>
          <w:sz w:val="26"/>
          <w:szCs w:val="26"/>
          <w:vertAlign w:val="subscript"/>
        </w:rPr>
        <w:t>1</w:t>
      </w:r>
      <w:r w:rsidR="00EE05A7" w:rsidRPr="00441C37">
        <w:rPr>
          <w:b w:val="0"/>
          <w:sz w:val="26"/>
          <w:szCs w:val="26"/>
        </w:rPr>
        <w:t> và R</w:t>
      </w:r>
      <w:r w:rsidR="00EE05A7" w:rsidRPr="00441C37">
        <w:rPr>
          <w:b w:val="0"/>
          <w:sz w:val="26"/>
          <w:szCs w:val="26"/>
          <w:vertAlign w:val="subscript"/>
        </w:rPr>
        <w:t>2</w:t>
      </w:r>
      <w:r w:rsidR="00EE05A7" w:rsidRPr="00441C37">
        <w:rPr>
          <w:b w:val="0"/>
          <w:sz w:val="26"/>
          <w:szCs w:val="26"/>
        </w:rPr>
        <w:t> khi mắc nối tiếp thì điện trở tương đương là 90Ω. Khi mắc song song thì điện trở tương đương là 20Ω. Giá trị R</w:t>
      </w:r>
      <w:r w:rsidR="00EE05A7" w:rsidRPr="00441C37">
        <w:rPr>
          <w:b w:val="0"/>
          <w:sz w:val="26"/>
          <w:szCs w:val="26"/>
          <w:vertAlign w:val="subscript"/>
        </w:rPr>
        <w:t>1</w:t>
      </w:r>
      <w:r w:rsidR="00EE05A7" w:rsidRPr="00441C37">
        <w:rPr>
          <w:b w:val="0"/>
          <w:sz w:val="26"/>
          <w:szCs w:val="26"/>
        </w:rPr>
        <w:t> và R</w:t>
      </w:r>
      <w:r w:rsidR="00EE05A7" w:rsidRPr="00441C37">
        <w:rPr>
          <w:b w:val="0"/>
          <w:sz w:val="26"/>
          <w:szCs w:val="26"/>
          <w:vertAlign w:val="subscript"/>
        </w:rPr>
        <w:t>2</w:t>
      </w:r>
      <w:r w:rsidR="00EE05A7" w:rsidRPr="00441C37">
        <w:rPr>
          <w:b w:val="0"/>
          <w:sz w:val="26"/>
          <w:szCs w:val="26"/>
        </w:rPr>
        <w:t> là</w:t>
      </w:r>
    </w:p>
    <w:p w14:paraId="412CBCFB" w14:textId="0DD6F2BB" w:rsidR="00EE05A7" w:rsidRPr="00441C37" w:rsidRDefault="00EE05A7" w:rsidP="008B0479">
      <w:pPr>
        <w:pStyle w:val="NormalWeb"/>
        <w:tabs>
          <w:tab w:val="left" w:pos="1080"/>
        </w:tabs>
        <w:spacing w:line="276" w:lineRule="auto"/>
        <w:ind w:firstLine="0"/>
        <w:rPr>
          <w:sz w:val="26"/>
          <w:szCs w:val="26"/>
        </w:rPr>
      </w:pPr>
      <w:r w:rsidRPr="00441C37">
        <w:rPr>
          <w:b/>
          <w:sz w:val="26"/>
          <w:szCs w:val="26"/>
        </w:rPr>
        <w:t xml:space="preserve">A. </w:t>
      </w:r>
      <w:r w:rsidRPr="00441C37">
        <w:rPr>
          <w:sz w:val="26"/>
          <w:szCs w:val="26"/>
        </w:rPr>
        <w:t>60 Ω; 30 Ω.</w:t>
      </w:r>
      <w:r w:rsidRPr="00441C37">
        <w:rPr>
          <w:sz w:val="26"/>
          <w:szCs w:val="26"/>
        </w:rPr>
        <w:tab/>
      </w:r>
      <w:r w:rsidR="00554859" w:rsidRPr="00441C37">
        <w:rPr>
          <w:sz w:val="26"/>
          <w:szCs w:val="26"/>
        </w:rPr>
        <w:tab/>
      </w:r>
      <w:r w:rsidRPr="00441C37">
        <w:rPr>
          <w:b/>
          <w:sz w:val="26"/>
          <w:szCs w:val="26"/>
        </w:rPr>
        <w:t xml:space="preserve">B. </w:t>
      </w:r>
      <w:r w:rsidRPr="00441C37">
        <w:rPr>
          <w:sz w:val="26"/>
          <w:szCs w:val="26"/>
        </w:rPr>
        <w:t>50 Ω; 40 Ω.</w:t>
      </w:r>
      <w:r w:rsidRPr="00441C37">
        <w:rPr>
          <w:sz w:val="26"/>
          <w:szCs w:val="26"/>
        </w:rPr>
        <w:tab/>
      </w:r>
      <w:r w:rsidRPr="00441C37">
        <w:rPr>
          <w:b/>
          <w:sz w:val="26"/>
          <w:szCs w:val="26"/>
        </w:rPr>
        <w:t xml:space="preserve">C. </w:t>
      </w:r>
      <w:r w:rsidRPr="00441C37">
        <w:rPr>
          <w:sz w:val="26"/>
          <w:szCs w:val="26"/>
        </w:rPr>
        <w:t>70 Ω; 20 Ω.</w:t>
      </w:r>
      <w:r w:rsidRPr="00441C37">
        <w:rPr>
          <w:sz w:val="26"/>
          <w:szCs w:val="26"/>
        </w:rPr>
        <w:tab/>
      </w:r>
      <w:r w:rsidRPr="00441C37">
        <w:rPr>
          <w:b/>
          <w:sz w:val="26"/>
          <w:szCs w:val="26"/>
        </w:rPr>
        <w:t xml:space="preserve">D. </w:t>
      </w:r>
      <w:r w:rsidRPr="00441C37">
        <w:rPr>
          <w:sz w:val="26"/>
          <w:szCs w:val="26"/>
        </w:rPr>
        <w:t>65 Ω; 25 Ω.</w:t>
      </w:r>
    </w:p>
    <w:p w14:paraId="6C5ACA10" w14:textId="2A14BCA3"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20.</w:t>
      </w:r>
      <w:r w:rsidRPr="00441C37">
        <w:rPr>
          <w:sz w:val="26"/>
          <w:szCs w:val="26"/>
          <w:lang w:val="vi-VN"/>
        </w:rPr>
        <w:tab/>
      </w:r>
      <w:r w:rsidR="00EE05A7" w:rsidRPr="00441C37">
        <w:rPr>
          <w:b w:val="0"/>
          <w:sz w:val="26"/>
          <w:szCs w:val="26"/>
          <w:lang w:val="vi-VN"/>
        </w:rPr>
        <w:t>Có một loại điện trở 3</w:t>
      </w:r>
      <w:r w:rsidR="00EE05A7" w:rsidRPr="00441C37">
        <w:rPr>
          <w:b w:val="0"/>
          <w:sz w:val="26"/>
          <w:szCs w:val="26"/>
          <w:lang w:val="pt-BR"/>
        </w:rPr>
        <w:t xml:space="preserve"> Ω</w:t>
      </w:r>
      <w:r w:rsidR="00EE05A7" w:rsidRPr="00441C37">
        <w:rPr>
          <w:b w:val="0"/>
          <w:sz w:val="26"/>
          <w:szCs w:val="26"/>
          <w:lang w:val="vi-VN"/>
        </w:rPr>
        <w:t>. Hỏi cần tối thiểu bao nhiêu cái để mắc chúng thành bộ có điện trở tương đương là 5</w:t>
      </w:r>
      <w:r w:rsidR="00EE05A7" w:rsidRPr="00441C37">
        <w:rPr>
          <w:b w:val="0"/>
          <w:sz w:val="26"/>
          <w:szCs w:val="26"/>
          <w:lang w:val="pt-BR"/>
        </w:rPr>
        <w:t xml:space="preserve"> Ω</w:t>
      </w:r>
      <w:r w:rsidR="00EE05A7" w:rsidRPr="00441C37">
        <w:rPr>
          <w:b w:val="0"/>
          <w:sz w:val="26"/>
          <w:szCs w:val="26"/>
          <w:lang w:val="vi-VN"/>
        </w:rPr>
        <w:t>?</w:t>
      </w:r>
    </w:p>
    <w:p w14:paraId="7206C2B1" w14:textId="5C7735D0" w:rsidR="00EE05A7" w:rsidRPr="00441C37" w:rsidRDefault="00EE05A7" w:rsidP="008B0479">
      <w:pPr>
        <w:tabs>
          <w:tab w:val="left" w:pos="1080"/>
        </w:tabs>
        <w:spacing w:line="276" w:lineRule="auto"/>
        <w:jc w:val="both"/>
        <w:rPr>
          <w:color w:val="auto"/>
          <w:sz w:val="26"/>
          <w:szCs w:val="26"/>
        </w:rPr>
      </w:pPr>
      <w:r w:rsidRPr="00441C37">
        <w:rPr>
          <w:b/>
          <w:color w:val="auto"/>
          <w:sz w:val="26"/>
          <w:szCs w:val="26"/>
        </w:rPr>
        <w:t xml:space="preserve">A. </w:t>
      </w:r>
      <w:r w:rsidRPr="00441C37">
        <w:rPr>
          <w:color w:val="auto"/>
          <w:sz w:val="26"/>
          <w:szCs w:val="26"/>
        </w:rPr>
        <w:t>4.</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Pr="00441C37">
        <w:rPr>
          <w:b/>
          <w:color w:val="auto"/>
          <w:sz w:val="26"/>
          <w:szCs w:val="26"/>
        </w:rPr>
        <w:t xml:space="preserve">B. </w:t>
      </w:r>
      <w:r w:rsidRPr="00441C37">
        <w:rPr>
          <w:color w:val="auto"/>
          <w:sz w:val="26"/>
          <w:szCs w:val="26"/>
        </w:rPr>
        <w:t>5.</w:t>
      </w:r>
      <w:r w:rsidRPr="00441C37">
        <w:rPr>
          <w:color w:val="auto"/>
          <w:sz w:val="26"/>
          <w:szCs w:val="26"/>
        </w:rPr>
        <w:tab/>
      </w:r>
      <w:r w:rsidR="00554859" w:rsidRPr="00441C37">
        <w:rPr>
          <w:color w:val="auto"/>
          <w:sz w:val="26"/>
          <w:szCs w:val="26"/>
        </w:rPr>
        <w:tab/>
      </w:r>
      <w:r w:rsidR="00554859" w:rsidRPr="00441C37">
        <w:rPr>
          <w:color w:val="auto"/>
          <w:sz w:val="26"/>
          <w:szCs w:val="26"/>
        </w:rPr>
        <w:tab/>
      </w:r>
      <w:r w:rsidRPr="00441C37">
        <w:rPr>
          <w:b/>
          <w:color w:val="auto"/>
          <w:sz w:val="26"/>
          <w:szCs w:val="26"/>
        </w:rPr>
        <w:t xml:space="preserve">C. </w:t>
      </w:r>
      <w:r w:rsidRPr="00441C37">
        <w:rPr>
          <w:color w:val="auto"/>
          <w:sz w:val="26"/>
          <w:szCs w:val="26"/>
        </w:rPr>
        <w:t>6.</w:t>
      </w:r>
      <w:r w:rsidRPr="00441C37">
        <w:rPr>
          <w:color w:val="auto"/>
          <w:sz w:val="26"/>
          <w:szCs w:val="26"/>
        </w:rPr>
        <w:tab/>
      </w:r>
      <w:r w:rsidR="00554859" w:rsidRPr="00441C37">
        <w:rPr>
          <w:color w:val="auto"/>
          <w:sz w:val="26"/>
          <w:szCs w:val="26"/>
        </w:rPr>
        <w:tab/>
      </w:r>
      <w:r w:rsidR="00554859" w:rsidRPr="00441C37">
        <w:rPr>
          <w:color w:val="auto"/>
          <w:sz w:val="26"/>
          <w:szCs w:val="26"/>
        </w:rPr>
        <w:tab/>
      </w:r>
      <w:r w:rsidRPr="00441C37">
        <w:rPr>
          <w:b/>
          <w:color w:val="auto"/>
          <w:sz w:val="26"/>
          <w:szCs w:val="26"/>
        </w:rPr>
        <w:t xml:space="preserve">D. </w:t>
      </w:r>
      <w:r w:rsidRPr="00441C37">
        <w:rPr>
          <w:color w:val="auto"/>
          <w:sz w:val="26"/>
          <w:szCs w:val="26"/>
        </w:rPr>
        <w:t>7.</w:t>
      </w:r>
    </w:p>
    <w:p w14:paraId="0867FC50" w14:textId="29187387"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21.</w:t>
      </w:r>
      <w:r w:rsidRPr="00441C37">
        <w:rPr>
          <w:sz w:val="26"/>
          <w:szCs w:val="26"/>
          <w:lang w:val="vi-VN"/>
        </w:rPr>
        <w:tab/>
      </w:r>
      <w:r w:rsidR="00EE05A7" w:rsidRPr="00441C37">
        <w:rPr>
          <w:b w:val="0"/>
          <w:sz w:val="26"/>
          <w:szCs w:val="26"/>
          <w:lang w:val="pt-BR"/>
        </w:rPr>
        <w:t>Cho đoạn mạch gồm điện trở R</w:t>
      </w:r>
      <w:r w:rsidR="00EE05A7" w:rsidRPr="00441C37">
        <w:rPr>
          <w:b w:val="0"/>
          <w:sz w:val="26"/>
          <w:szCs w:val="26"/>
          <w:vertAlign w:val="subscript"/>
          <w:lang w:val="pt-BR"/>
        </w:rPr>
        <w:t>1</w:t>
      </w:r>
      <w:r w:rsidR="00EE05A7" w:rsidRPr="00441C37">
        <w:rPr>
          <w:b w:val="0"/>
          <w:sz w:val="26"/>
          <w:szCs w:val="26"/>
          <w:lang w:val="pt-BR"/>
        </w:rPr>
        <w:t xml:space="preserve"> = 100 (</w:t>
      </w:r>
      <w:r w:rsidR="00EE05A7" w:rsidRPr="00441C37">
        <w:rPr>
          <w:b w:val="0"/>
          <w:sz w:val="26"/>
          <w:szCs w:val="26"/>
        </w:rPr>
        <w:t>Ω</w:t>
      </w:r>
      <w:r w:rsidR="00EE05A7" w:rsidRPr="00441C37">
        <w:rPr>
          <w:b w:val="0"/>
          <w:sz w:val="26"/>
          <w:szCs w:val="26"/>
          <w:lang w:val="pt-BR"/>
        </w:rPr>
        <w:t>), mắc nối tiếp với điện trở R</w:t>
      </w:r>
      <w:r w:rsidR="00EE05A7" w:rsidRPr="00441C37">
        <w:rPr>
          <w:b w:val="0"/>
          <w:sz w:val="26"/>
          <w:szCs w:val="26"/>
          <w:vertAlign w:val="subscript"/>
          <w:lang w:val="pt-BR"/>
        </w:rPr>
        <w:t>2</w:t>
      </w:r>
      <w:r w:rsidR="00EE05A7" w:rsidRPr="00441C37">
        <w:rPr>
          <w:b w:val="0"/>
          <w:sz w:val="26"/>
          <w:szCs w:val="26"/>
          <w:lang w:val="pt-BR"/>
        </w:rPr>
        <w:t xml:space="preserve"> = 200 (</w:t>
      </w:r>
      <w:r w:rsidR="00EE05A7" w:rsidRPr="00441C37">
        <w:rPr>
          <w:b w:val="0"/>
          <w:sz w:val="26"/>
          <w:szCs w:val="26"/>
        </w:rPr>
        <w:t>Ω</w:t>
      </w:r>
      <w:r w:rsidR="00EE05A7" w:rsidRPr="00441C37">
        <w:rPr>
          <w:b w:val="0"/>
          <w:sz w:val="26"/>
          <w:szCs w:val="26"/>
          <w:lang w:val="pt-BR"/>
        </w:rPr>
        <w:t>), hiệu điên thế giữa hai đầu đoạn mạch là 12 (V). Hiệu điện thế giữa hai đầu điện trở R</w:t>
      </w:r>
      <w:r w:rsidR="00EE05A7" w:rsidRPr="00441C37">
        <w:rPr>
          <w:b w:val="0"/>
          <w:sz w:val="26"/>
          <w:szCs w:val="26"/>
          <w:vertAlign w:val="subscript"/>
          <w:lang w:val="pt-BR"/>
        </w:rPr>
        <w:t>1</w:t>
      </w:r>
      <w:r w:rsidR="00EE05A7" w:rsidRPr="00441C37">
        <w:rPr>
          <w:b w:val="0"/>
          <w:sz w:val="26"/>
          <w:szCs w:val="26"/>
          <w:lang w:val="pt-BR"/>
        </w:rPr>
        <w:t xml:space="preserve"> là</w:t>
      </w:r>
    </w:p>
    <w:p w14:paraId="655CAAE2" w14:textId="6FD56A3F" w:rsidR="00C46DD3" w:rsidRPr="00441C37" w:rsidRDefault="00EE05A7" w:rsidP="008B0479">
      <w:pPr>
        <w:tabs>
          <w:tab w:val="left" w:pos="1080"/>
        </w:tabs>
        <w:spacing w:line="276" w:lineRule="auto"/>
        <w:jc w:val="both"/>
        <w:rPr>
          <w:color w:val="auto"/>
          <w:sz w:val="26"/>
          <w:szCs w:val="26"/>
          <w:lang w:val="es-ES"/>
        </w:rPr>
      </w:pPr>
      <w:r w:rsidRPr="00441C37">
        <w:rPr>
          <w:b/>
          <w:color w:val="auto"/>
          <w:sz w:val="26"/>
          <w:szCs w:val="26"/>
          <w:lang w:val="es-ES"/>
        </w:rPr>
        <w:t xml:space="preserve">A. </w:t>
      </w:r>
      <w:r w:rsidRPr="00441C37">
        <w:rPr>
          <w:color w:val="auto"/>
          <w:sz w:val="26"/>
          <w:szCs w:val="26"/>
          <w:lang w:val="es-ES"/>
        </w:rPr>
        <w:t>U</w:t>
      </w:r>
      <w:r w:rsidRPr="00441C37">
        <w:rPr>
          <w:color w:val="auto"/>
          <w:sz w:val="26"/>
          <w:szCs w:val="26"/>
          <w:vertAlign w:val="subscript"/>
          <w:lang w:val="es-ES"/>
        </w:rPr>
        <w:t>1</w:t>
      </w:r>
      <w:r w:rsidRPr="00441C37">
        <w:rPr>
          <w:color w:val="auto"/>
          <w:sz w:val="26"/>
          <w:szCs w:val="26"/>
          <w:lang w:val="es-ES"/>
        </w:rPr>
        <w:t xml:space="preserve"> = 1 (V).</w:t>
      </w:r>
      <w:r w:rsidRPr="00441C37">
        <w:rPr>
          <w:color w:val="auto"/>
          <w:sz w:val="26"/>
          <w:szCs w:val="26"/>
          <w:lang w:val="es-ES"/>
        </w:rPr>
        <w:tab/>
      </w:r>
      <w:r w:rsidR="00554859" w:rsidRPr="00441C37">
        <w:rPr>
          <w:color w:val="auto"/>
          <w:sz w:val="26"/>
          <w:szCs w:val="26"/>
          <w:lang w:val="es-ES"/>
        </w:rPr>
        <w:tab/>
      </w:r>
      <w:r w:rsidR="00554859"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Pr="00441C37">
        <w:rPr>
          <w:b/>
          <w:color w:val="auto"/>
          <w:sz w:val="26"/>
          <w:szCs w:val="26"/>
          <w:lang w:val="es-ES"/>
        </w:rPr>
        <w:t xml:space="preserve">B. </w:t>
      </w:r>
      <w:r w:rsidRPr="00441C37">
        <w:rPr>
          <w:color w:val="auto"/>
          <w:sz w:val="26"/>
          <w:szCs w:val="26"/>
          <w:lang w:val="es-ES"/>
        </w:rPr>
        <w:t>U</w:t>
      </w:r>
      <w:r w:rsidRPr="00441C37">
        <w:rPr>
          <w:color w:val="auto"/>
          <w:sz w:val="26"/>
          <w:szCs w:val="26"/>
          <w:vertAlign w:val="subscript"/>
          <w:lang w:val="es-ES"/>
        </w:rPr>
        <w:t>1</w:t>
      </w:r>
      <w:r w:rsidRPr="00441C37">
        <w:rPr>
          <w:color w:val="auto"/>
          <w:sz w:val="26"/>
          <w:szCs w:val="26"/>
          <w:lang w:val="es-ES"/>
        </w:rPr>
        <w:t xml:space="preserve"> = 4 (V).</w:t>
      </w:r>
      <w:r w:rsidRPr="00441C37">
        <w:rPr>
          <w:color w:val="auto"/>
          <w:sz w:val="26"/>
          <w:szCs w:val="26"/>
          <w:lang w:val="es-ES"/>
        </w:rPr>
        <w:tab/>
      </w:r>
      <w:r w:rsidR="00554859" w:rsidRPr="00441C37">
        <w:rPr>
          <w:color w:val="auto"/>
          <w:sz w:val="26"/>
          <w:szCs w:val="26"/>
          <w:lang w:val="es-ES"/>
        </w:rPr>
        <w:tab/>
      </w:r>
    </w:p>
    <w:p w14:paraId="18472DDB" w14:textId="45ADD52B" w:rsidR="00EE05A7" w:rsidRPr="00441C37" w:rsidRDefault="00EE05A7" w:rsidP="008B0479">
      <w:pPr>
        <w:tabs>
          <w:tab w:val="left" w:pos="1080"/>
        </w:tabs>
        <w:spacing w:line="276" w:lineRule="auto"/>
        <w:jc w:val="both"/>
        <w:rPr>
          <w:color w:val="auto"/>
          <w:sz w:val="26"/>
          <w:szCs w:val="26"/>
          <w:lang w:val="es-ES"/>
        </w:rPr>
      </w:pPr>
      <w:r w:rsidRPr="00441C37">
        <w:rPr>
          <w:b/>
          <w:color w:val="auto"/>
          <w:sz w:val="26"/>
          <w:szCs w:val="26"/>
          <w:lang w:val="es-ES"/>
        </w:rPr>
        <w:t xml:space="preserve">C. </w:t>
      </w:r>
      <w:r w:rsidRPr="00441C37">
        <w:rPr>
          <w:color w:val="auto"/>
          <w:sz w:val="26"/>
          <w:szCs w:val="26"/>
          <w:lang w:val="es-ES"/>
        </w:rPr>
        <w:t>U</w:t>
      </w:r>
      <w:r w:rsidRPr="00441C37">
        <w:rPr>
          <w:color w:val="auto"/>
          <w:sz w:val="26"/>
          <w:szCs w:val="26"/>
          <w:vertAlign w:val="subscript"/>
          <w:lang w:val="es-ES"/>
        </w:rPr>
        <w:t>1</w:t>
      </w:r>
      <w:r w:rsidRPr="00441C37">
        <w:rPr>
          <w:color w:val="auto"/>
          <w:sz w:val="26"/>
          <w:szCs w:val="26"/>
          <w:lang w:val="es-ES"/>
        </w:rPr>
        <w:t xml:space="preserve"> = 6 (V).</w:t>
      </w:r>
      <w:r w:rsidRPr="00441C37">
        <w:rPr>
          <w:color w:val="auto"/>
          <w:sz w:val="26"/>
          <w:szCs w:val="26"/>
          <w:lang w:val="es-ES"/>
        </w:rPr>
        <w:tab/>
      </w:r>
      <w:r w:rsidR="00554859"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Pr="00441C37">
        <w:rPr>
          <w:b/>
          <w:color w:val="auto"/>
          <w:sz w:val="26"/>
          <w:szCs w:val="26"/>
          <w:lang w:val="es-ES"/>
        </w:rPr>
        <w:t xml:space="preserve">D. </w:t>
      </w:r>
      <w:r w:rsidRPr="00441C37">
        <w:rPr>
          <w:color w:val="auto"/>
          <w:sz w:val="26"/>
          <w:szCs w:val="26"/>
          <w:lang w:val="es-ES"/>
        </w:rPr>
        <w:t>U</w:t>
      </w:r>
      <w:r w:rsidRPr="00441C37">
        <w:rPr>
          <w:color w:val="auto"/>
          <w:sz w:val="26"/>
          <w:szCs w:val="26"/>
          <w:vertAlign w:val="subscript"/>
          <w:lang w:val="es-ES"/>
        </w:rPr>
        <w:t>1</w:t>
      </w:r>
      <w:r w:rsidRPr="00441C37">
        <w:rPr>
          <w:color w:val="auto"/>
          <w:sz w:val="26"/>
          <w:szCs w:val="26"/>
          <w:lang w:val="es-ES"/>
        </w:rPr>
        <w:t xml:space="preserve"> = 8 (V).</w:t>
      </w:r>
    </w:p>
    <w:p w14:paraId="7DB6E526" w14:textId="4A0125EB"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22.</w:t>
      </w:r>
      <w:r w:rsidRPr="00441C37">
        <w:rPr>
          <w:sz w:val="26"/>
          <w:szCs w:val="26"/>
          <w:lang w:val="vi-VN"/>
        </w:rPr>
        <w:tab/>
      </w:r>
      <w:r w:rsidR="00EE05A7" w:rsidRPr="00441C37">
        <w:rPr>
          <w:b w:val="0"/>
          <w:sz w:val="26"/>
          <w:szCs w:val="26"/>
          <w:lang w:val="pt-BR"/>
        </w:rPr>
        <w:t>Cho đoạn mạch gồm điện trở R</w:t>
      </w:r>
      <w:r w:rsidR="00EE05A7" w:rsidRPr="00441C37">
        <w:rPr>
          <w:b w:val="0"/>
          <w:sz w:val="26"/>
          <w:szCs w:val="26"/>
          <w:vertAlign w:val="subscript"/>
          <w:lang w:val="pt-BR"/>
        </w:rPr>
        <w:t>1</w:t>
      </w:r>
      <w:r w:rsidR="00EE05A7" w:rsidRPr="00441C37">
        <w:rPr>
          <w:b w:val="0"/>
          <w:sz w:val="26"/>
          <w:szCs w:val="26"/>
          <w:lang w:val="pt-BR"/>
        </w:rPr>
        <w:t xml:space="preserve"> = 100 (</w:t>
      </w:r>
      <w:r w:rsidR="00EE05A7" w:rsidRPr="00441C37">
        <w:rPr>
          <w:b w:val="0"/>
          <w:sz w:val="26"/>
          <w:szCs w:val="26"/>
        </w:rPr>
        <w:t>Ω</w:t>
      </w:r>
      <w:r w:rsidR="00EE05A7" w:rsidRPr="00441C37">
        <w:rPr>
          <w:b w:val="0"/>
          <w:sz w:val="26"/>
          <w:szCs w:val="26"/>
          <w:lang w:val="pt-BR"/>
        </w:rPr>
        <w:t>), mắc nối tiếp với điện trở R</w:t>
      </w:r>
      <w:r w:rsidR="00EE05A7" w:rsidRPr="00441C37">
        <w:rPr>
          <w:b w:val="0"/>
          <w:sz w:val="26"/>
          <w:szCs w:val="26"/>
          <w:vertAlign w:val="subscript"/>
          <w:lang w:val="pt-BR"/>
        </w:rPr>
        <w:t>2</w:t>
      </w:r>
      <w:r w:rsidR="00EE05A7" w:rsidRPr="00441C37">
        <w:rPr>
          <w:b w:val="0"/>
          <w:sz w:val="26"/>
          <w:szCs w:val="26"/>
          <w:lang w:val="pt-BR"/>
        </w:rPr>
        <w:t xml:space="preserve"> = 200 (</w:t>
      </w:r>
      <w:r w:rsidR="00EE05A7" w:rsidRPr="00441C37">
        <w:rPr>
          <w:b w:val="0"/>
          <w:sz w:val="26"/>
          <w:szCs w:val="26"/>
        </w:rPr>
        <w:t>Ω</w:t>
      </w:r>
      <w:r w:rsidR="00EE05A7" w:rsidRPr="00441C37">
        <w:rPr>
          <w:b w:val="0"/>
          <w:sz w:val="26"/>
          <w:szCs w:val="26"/>
          <w:lang w:val="pt-BR"/>
        </w:rPr>
        <w:t>). đặt vào hai đầu đoạn mạch một hiệu điện thế U khi đó hiệu điên thế giữa hai đầu điện trở R</w:t>
      </w:r>
      <w:r w:rsidR="00EE05A7" w:rsidRPr="00441C37">
        <w:rPr>
          <w:b w:val="0"/>
          <w:sz w:val="26"/>
          <w:szCs w:val="26"/>
          <w:vertAlign w:val="subscript"/>
          <w:lang w:val="pt-BR"/>
        </w:rPr>
        <w:t>1</w:t>
      </w:r>
      <w:r w:rsidR="00EE05A7" w:rsidRPr="00441C37">
        <w:rPr>
          <w:b w:val="0"/>
          <w:sz w:val="26"/>
          <w:szCs w:val="26"/>
          <w:lang w:val="pt-BR"/>
        </w:rPr>
        <w:t xml:space="preserve"> là 6 (V). Hiệu điện thế giữa hai đầu đoạn mạch là:</w:t>
      </w:r>
    </w:p>
    <w:p w14:paraId="43455075" w14:textId="005D06A9" w:rsidR="00C46DD3" w:rsidRPr="00441C37" w:rsidRDefault="00EE05A7" w:rsidP="008B0479">
      <w:pPr>
        <w:tabs>
          <w:tab w:val="left" w:pos="1080"/>
        </w:tabs>
        <w:spacing w:line="276" w:lineRule="auto"/>
        <w:jc w:val="both"/>
        <w:rPr>
          <w:color w:val="auto"/>
          <w:sz w:val="26"/>
          <w:szCs w:val="26"/>
          <w:lang w:val="es-ES"/>
        </w:rPr>
      </w:pPr>
      <w:r w:rsidRPr="00441C37">
        <w:rPr>
          <w:b/>
          <w:color w:val="auto"/>
          <w:sz w:val="26"/>
          <w:szCs w:val="26"/>
          <w:lang w:val="es-ES"/>
        </w:rPr>
        <w:t xml:space="preserve">A. </w:t>
      </w:r>
      <w:r w:rsidRPr="00441C37">
        <w:rPr>
          <w:color w:val="auto"/>
          <w:sz w:val="26"/>
          <w:szCs w:val="26"/>
          <w:lang w:val="es-ES"/>
        </w:rPr>
        <w:t>U = 12 (V).</w:t>
      </w:r>
      <w:r w:rsidRPr="00441C37">
        <w:rPr>
          <w:color w:val="auto"/>
          <w:sz w:val="26"/>
          <w:szCs w:val="26"/>
          <w:lang w:val="es-ES"/>
        </w:rPr>
        <w:tab/>
      </w:r>
      <w:r w:rsidR="00554859"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Pr="00441C37">
        <w:rPr>
          <w:b/>
          <w:color w:val="auto"/>
          <w:sz w:val="26"/>
          <w:szCs w:val="26"/>
          <w:lang w:val="es-ES"/>
        </w:rPr>
        <w:t xml:space="preserve">B. </w:t>
      </w:r>
      <w:r w:rsidRPr="00441C37">
        <w:rPr>
          <w:color w:val="auto"/>
          <w:sz w:val="26"/>
          <w:szCs w:val="26"/>
          <w:lang w:val="es-ES"/>
        </w:rPr>
        <w:t>U = 6 (V).</w:t>
      </w:r>
      <w:r w:rsidRPr="00441C37">
        <w:rPr>
          <w:color w:val="auto"/>
          <w:sz w:val="26"/>
          <w:szCs w:val="26"/>
          <w:lang w:val="es-ES"/>
        </w:rPr>
        <w:tab/>
      </w:r>
      <w:r w:rsidR="00554859" w:rsidRPr="00441C37">
        <w:rPr>
          <w:color w:val="auto"/>
          <w:sz w:val="26"/>
          <w:szCs w:val="26"/>
          <w:lang w:val="es-ES"/>
        </w:rPr>
        <w:tab/>
      </w:r>
    </w:p>
    <w:p w14:paraId="6C81E4A7" w14:textId="38001C12" w:rsidR="00EE05A7" w:rsidRPr="00441C37" w:rsidRDefault="00EE05A7" w:rsidP="008B0479">
      <w:pPr>
        <w:tabs>
          <w:tab w:val="left" w:pos="1080"/>
        </w:tabs>
        <w:spacing w:line="276" w:lineRule="auto"/>
        <w:jc w:val="both"/>
        <w:rPr>
          <w:color w:val="auto"/>
          <w:sz w:val="26"/>
          <w:szCs w:val="26"/>
          <w:lang w:val="es-ES"/>
        </w:rPr>
      </w:pPr>
      <w:r w:rsidRPr="00441C37">
        <w:rPr>
          <w:b/>
          <w:color w:val="auto"/>
          <w:sz w:val="26"/>
          <w:szCs w:val="26"/>
          <w:lang w:val="es-ES"/>
        </w:rPr>
        <w:t xml:space="preserve">C. </w:t>
      </w:r>
      <w:r w:rsidRPr="00441C37">
        <w:rPr>
          <w:color w:val="auto"/>
          <w:sz w:val="26"/>
          <w:szCs w:val="26"/>
          <w:lang w:val="es-ES"/>
        </w:rPr>
        <w:t>U = 18 (V).</w:t>
      </w:r>
      <w:r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00C46DD3" w:rsidRPr="00441C37">
        <w:rPr>
          <w:color w:val="auto"/>
          <w:sz w:val="26"/>
          <w:szCs w:val="26"/>
          <w:lang w:val="es-ES"/>
        </w:rPr>
        <w:tab/>
      </w:r>
      <w:r w:rsidRPr="00441C37">
        <w:rPr>
          <w:b/>
          <w:color w:val="auto"/>
          <w:sz w:val="26"/>
          <w:szCs w:val="26"/>
          <w:lang w:val="es-ES"/>
        </w:rPr>
        <w:t xml:space="preserve">D. </w:t>
      </w:r>
      <w:r w:rsidRPr="00441C37">
        <w:rPr>
          <w:color w:val="auto"/>
          <w:sz w:val="26"/>
          <w:szCs w:val="26"/>
          <w:lang w:val="es-ES"/>
        </w:rPr>
        <w:t>U = 24 (V).</w:t>
      </w:r>
    </w:p>
    <w:p w14:paraId="4E2DD2A1" w14:textId="7579500E" w:rsidR="00EE05A7" w:rsidRPr="00441C37" w:rsidRDefault="0095268E" w:rsidP="0095268E">
      <w:pPr>
        <w:pStyle w:val="Style4"/>
        <w:tabs>
          <w:tab w:val="left" w:pos="1080"/>
        </w:tabs>
        <w:spacing w:line="276" w:lineRule="auto"/>
        <w:rPr>
          <w:sz w:val="26"/>
          <w:szCs w:val="26"/>
        </w:rPr>
      </w:pPr>
      <w:r w:rsidRPr="00441C37">
        <w:rPr>
          <w:sz w:val="26"/>
          <w:szCs w:val="26"/>
        </w:rPr>
        <w:t>Câu 23.</w:t>
      </w:r>
      <w:r w:rsidRPr="00441C37">
        <w:rPr>
          <w:sz w:val="26"/>
          <w:szCs w:val="26"/>
        </w:rPr>
        <w:tab/>
      </w:r>
      <w:r w:rsidR="00EE05A7" w:rsidRPr="00441C37">
        <w:rPr>
          <w:b w:val="0"/>
          <w:sz w:val="26"/>
          <w:szCs w:val="26"/>
        </w:rPr>
        <w:t>Ghép hai điện trở R</w:t>
      </w:r>
      <w:r w:rsidR="00EE05A7" w:rsidRPr="00441C37">
        <w:rPr>
          <w:b w:val="0"/>
          <w:sz w:val="26"/>
          <w:szCs w:val="26"/>
          <w:vertAlign w:val="subscript"/>
        </w:rPr>
        <w:t>1</w:t>
      </w:r>
      <w:r w:rsidR="00EE05A7" w:rsidRPr="00441C37">
        <w:rPr>
          <w:b w:val="0"/>
          <w:sz w:val="26"/>
          <w:szCs w:val="26"/>
        </w:rPr>
        <w:t> và R</w:t>
      </w:r>
      <w:r w:rsidR="00EE05A7" w:rsidRPr="00441C37">
        <w:rPr>
          <w:b w:val="0"/>
          <w:sz w:val="26"/>
          <w:szCs w:val="26"/>
          <w:vertAlign w:val="subscript"/>
        </w:rPr>
        <w:t>2</w:t>
      </w:r>
      <w:r w:rsidR="00EE05A7" w:rsidRPr="00441C37">
        <w:rPr>
          <w:b w:val="0"/>
          <w:sz w:val="26"/>
          <w:szCs w:val="26"/>
        </w:rPr>
        <w:t> rồi mắc vào hiệu điện thế U = 12V Khi đó cường dộ dòng điện có thể là I</w:t>
      </w:r>
      <w:r w:rsidR="00EE05A7" w:rsidRPr="00441C37">
        <w:rPr>
          <w:b w:val="0"/>
          <w:sz w:val="26"/>
          <w:szCs w:val="26"/>
          <w:vertAlign w:val="subscript"/>
        </w:rPr>
        <w:t>1</w:t>
      </w:r>
      <w:r w:rsidR="00EE05A7" w:rsidRPr="00441C37">
        <w:rPr>
          <w:b w:val="0"/>
          <w:sz w:val="26"/>
          <w:szCs w:val="26"/>
        </w:rPr>
        <w:t> = 10A hoặc I</w:t>
      </w:r>
      <w:r w:rsidR="00EE05A7" w:rsidRPr="00441C37">
        <w:rPr>
          <w:b w:val="0"/>
          <w:sz w:val="26"/>
          <w:szCs w:val="26"/>
          <w:vertAlign w:val="subscript"/>
        </w:rPr>
        <w:t>2</w:t>
      </w:r>
      <w:r w:rsidR="00EE05A7" w:rsidRPr="00441C37">
        <w:rPr>
          <w:b w:val="0"/>
          <w:sz w:val="26"/>
          <w:szCs w:val="26"/>
        </w:rPr>
        <w:t> = 2,4A Giá trị của R</w:t>
      </w:r>
      <w:r w:rsidR="00EE05A7" w:rsidRPr="00441C37">
        <w:rPr>
          <w:b w:val="0"/>
          <w:sz w:val="26"/>
          <w:szCs w:val="26"/>
          <w:vertAlign w:val="subscript"/>
        </w:rPr>
        <w:t>1</w:t>
      </w:r>
      <w:r w:rsidR="00EE05A7" w:rsidRPr="00441C37">
        <w:rPr>
          <w:b w:val="0"/>
          <w:sz w:val="26"/>
          <w:szCs w:val="26"/>
        </w:rPr>
        <w:t> và R</w:t>
      </w:r>
      <w:r w:rsidR="00EE05A7" w:rsidRPr="00441C37">
        <w:rPr>
          <w:b w:val="0"/>
          <w:sz w:val="26"/>
          <w:szCs w:val="26"/>
          <w:vertAlign w:val="subscript"/>
        </w:rPr>
        <w:t>2</w:t>
      </w:r>
      <w:r w:rsidR="00EE05A7" w:rsidRPr="00441C37">
        <w:rPr>
          <w:b w:val="0"/>
          <w:sz w:val="26"/>
          <w:szCs w:val="26"/>
        </w:rPr>
        <w:t> là?</w:t>
      </w:r>
    </w:p>
    <w:p w14:paraId="2E20405D" w14:textId="189654F2" w:rsidR="00C46DD3" w:rsidRPr="00441C37" w:rsidRDefault="00EE05A7" w:rsidP="008B0479">
      <w:pPr>
        <w:pStyle w:val="NormalWeb"/>
        <w:tabs>
          <w:tab w:val="left" w:pos="1080"/>
        </w:tabs>
        <w:spacing w:line="276" w:lineRule="auto"/>
        <w:ind w:firstLine="0"/>
        <w:rPr>
          <w:sz w:val="26"/>
          <w:szCs w:val="26"/>
        </w:rPr>
      </w:pPr>
      <w:r w:rsidRPr="00441C37">
        <w:rPr>
          <w:b/>
          <w:sz w:val="26"/>
          <w:szCs w:val="26"/>
        </w:rPr>
        <w:t xml:space="preserve">A. </w:t>
      </w:r>
      <w:r w:rsidRPr="00441C37">
        <w:rPr>
          <w:sz w:val="26"/>
          <w:szCs w:val="26"/>
        </w:rPr>
        <w:t>6Ω, 8Ω.</w:t>
      </w:r>
      <w:r w:rsidRPr="00441C37">
        <w:rPr>
          <w:sz w:val="26"/>
          <w:szCs w:val="26"/>
        </w:rPr>
        <w:tab/>
      </w:r>
      <w:r w:rsidR="00554859" w:rsidRPr="00441C37">
        <w:rPr>
          <w:sz w:val="26"/>
          <w:szCs w:val="26"/>
        </w:rPr>
        <w:tab/>
      </w:r>
      <w:r w:rsidR="00554859" w:rsidRPr="00441C37">
        <w:rPr>
          <w:sz w:val="26"/>
          <w:szCs w:val="26"/>
        </w:rPr>
        <w:tab/>
      </w:r>
      <w:r w:rsidR="00C46DD3" w:rsidRPr="00441C37">
        <w:rPr>
          <w:sz w:val="26"/>
          <w:szCs w:val="26"/>
        </w:rPr>
        <w:tab/>
      </w:r>
      <w:r w:rsidR="00C46DD3" w:rsidRPr="00441C37">
        <w:rPr>
          <w:sz w:val="26"/>
          <w:szCs w:val="26"/>
        </w:rPr>
        <w:tab/>
      </w:r>
      <w:r w:rsidR="00C46DD3" w:rsidRPr="00441C37">
        <w:rPr>
          <w:sz w:val="26"/>
          <w:szCs w:val="26"/>
        </w:rPr>
        <w:tab/>
      </w:r>
      <w:r w:rsidR="00C46DD3" w:rsidRPr="00441C37">
        <w:rPr>
          <w:sz w:val="26"/>
          <w:szCs w:val="26"/>
        </w:rPr>
        <w:tab/>
      </w:r>
      <w:r w:rsidRPr="00441C37">
        <w:rPr>
          <w:b/>
          <w:sz w:val="26"/>
          <w:szCs w:val="26"/>
        </w:rPr>
        <w:t xml:space="preserve">B. </w:t>
      </w:r>
      <w:r w:rsidRPr="00441C37">
        <w:rPr>
          <w:sz w:val="26"/>
          <w:szCs w:val="26"/>
        </w:rPr>
        <w:t>4Ω, 6Ω.</w:t>
      </w:r>
      <w:r w:rsidRPr="00441C37">
        <w:rPr>
          <w:sz w:val="26"/>
          <w:szCs w:val="26"/>
        </w:rPr>
        <w:tab/>
      </w:r>
      <w:r w:rsidR="00554859" w:rsidRPr="00441C37">
        <w:rPr>
          <w:sz w:val="26"/>
          <w:szCs w:val="26"/>
        </w:rPr>
        <w:tab/>
      </w:r>
    </w:p>
    <w:p w14:paraId="4EF63CFC" w14:textId="3D11A094" w:rsidR="00EE05A7" w:rsidRPr="00441C37" w:rsidRDefault="00EE05A7" w:rsidP="008B0479">
      <w:pPr>
        <w:pStyle w:val="NormalWeb"/>
        <w:tabs>
          <w:tab w:val="left" w:pos="1080"/>
        </w:tabs>
        <w:spacing w:line="276" w:lineRule="auto"/>
        <w:ind w:firstLine="0"/>
        <w:rPr>
          <w:sz w:val="26"/>
          <w:szCs w:val="26"/>
        </w:rPr>
      </w:pPr>
      <w:r w:rsidRPr="00441C37">
        <w:rPr>
          <w:b/>
          <w:sz w:val="26"/>
          <w:szCs w:val="26"/>
        </w:rPr>
        <w:t xml:space="preserve">C. </w:t>
      </w:r>
      <w:r w:rsidRPr="00441C37">
        <w:rPr>
          <w:sz w:val="26"/>
          <w:szCs w:val="26"/>
        </w:rPr>
        <w:t>3Ω, 5Ω.</w:t>
      </w:r>
      <w:r w:rsidRPr="00441C37">
        <w:rPr>
          <w:sz w:val="26"/>
          <w:szCs w:val="26"/>
        </w:rPr>
        <w:tab/>
      </w:r>
      <w:r w:rsidR="00554859" w:rsidRPr="00441C37">
        <w:rPr>
          <w:sz w:val="26"/>
          <w:szCs w:val="26"/>
        </w:rPr>
        <w:tab/>
      </w:r>
      <w:r w:rsidR="00C46DD3" w:rsidRPr="00441C37">
        <w:rPr>
          <w:sz w:val="26"/>
          <w:szCs w:val="26"/>
        </w:rPr>
        <w:tab/>
      </w:r>
      <w:r w:rsidR="00C46DD3" w:rsidRPr="00441C37">
        <w:rPr>
          <w:sz w:val="26"/>
          <w:szCs w:val="26"/>
        </w:rPr>
        <w:tab/>
      </w:r>
      <w:r w:rsidR="00C46DD3" w:rsidRPr="00441C37">
        <w:rPr>
          <w:sz w:val="26"/>
          <w:szCs w:val="26"/>
        </w:rPr>
        <w:tab/>
      </w:r>
      <w:r w:rsidR="00C46DD3" w:rsidRPr="00441C37">
        <w:rPr>
          <w:sz w:val="26"/>
          <w:szCs w:val="26"/>
        </w:rPr>
        <w:tab/>
      </w:r>
      <w:r w:rsidR="00C46DD3" w:rsidRPr="00441C37">
        <w:rPr>
          <w:sz w:val="26"/>
          <w:szCs w:val="26"/>
        </w:rPr>
        <w:tab/>
      </w:r>
      <w:r w:rsidRPr="00441C37">
        <w:rPr>
          <w:b/>
          <w:sz w:val="26"/>
          <w:szCs w:val="26"/>
        </w:rPr>
        <w:t xml:space="preserve">D. </w:t>
      </w:r>
      <w:r w:rsidRPr="00441C37">
        <w:rPr>
          <w:sz w:val="26"/>
          <w:szCs w:val="26"/>
        </w:rPr>
        <w:t>2Ω, 3Ω.</w:t>
      </w:r>
    </w:p>
    <w:p w14:paraId="578E68DC" w14:textId="058FB758" w:rsidR="00EE05A7" w:rsidRPr="00441C37" w:rsidRDefault="0095268E" w:rsidP="0095268E">
      <w:pPr>
        <w:tabs>
          <w:tab w:val="left" w:pos="1080"/>
        </w:tabs>
        <w:spacing w:line="276" w:lineRule="auto"/>
        <w:jc w:val="both"/>
        <w:rPr>
          <w:b/>
          <w:color w:val="auto"/>
          <w:sz w:val="26"/>
          <w:szCs w:val="26"/>
          <w:lang w:val="it-IT"/>
        </w:rPr>
      </w:pPr>
      <w:r w:rsidRPr="00441C37">
        <w:rPr>
          <w:rFonts w:eastAsiaTheme="minorHAnsi"/>
          <w:b/>
          <w:color w:val="auto"/>
          <w:sz w:val="26"/>
          <w:szCs w:val="26"/>
          <w:lang w:val="it-IT"/>
        </w:rPr>
        <w:t>Câu 24.</w:t>
      </w:r>
      <w:r w:rsidRPr="00441C37">
        <w:rPr>
          <w:rFonts w:eastAsiaTheme="minorHAnsi"/>
          <w:b/>
          <w:color w:val="auto"/>
          <w:sz w:val="26"/>
          <w:szCs w:val="26"/>
          <w:lang w:val="it-IT"/>
        </w:rPr>
        <w:tab/>
      </w:r>
      <w:r w:rsidR="00EE05A7" w:rsidRPr="00441C37">
        <w:rPr>
          <w:color w:val="auto"/>
          <w:sz w:val="26"/>
          <w:szCs w:val="26"/>
          <w:lang w:val="it-IT"/>
        </w:rPr>
        <w:t xml:space="preserve">Hiệu điện thế giữa hai đầu đoạn mạch điện gồm 4 điện trở 6 </w:t>
      </w:r>
      <w:r w:rsidR="00EE05A7" w:rsidRPr="00441C37">
        <w:rPr>
          <w:color w:val="auto"/>
        </w:rPr>
        <w:sym w:font="Symbol" w:char="F057"/>
      </w:r>
      <w:r w:rsidR="00EE05A7" w:rsidRPr="00441C37">
        <w:rPr>
          <w:color w:val="auto"/>
          <w:sz w:val="26"/>
          <w:szCs w:val="26"/>
          <w:lang w:val="it-IT"/>
        </w:rPr>
        <w:t xml:space="preserve"> mắc nối tiếp là 12 V. Dòng điện chạy qua mỗi điện trở bằng</w:t>
      </w:r>
    </w:p>
    <w:p w14:paraId="0D59AD8C" w14:textId="7F82E82A" w:rsidR="00EE05A7" w:rsidRPr="00441C37" w:rsidRDefault="00EE05A7" w:rsidP="008B0479">
      <w:pPr>
        <w:tabs>
          <w:tab w:val="left" w:pos="1080"/>
        </w:tabs>
        <w:spacing w:line="276" w:lineRule="auto"/>
        <w:jc w:val="both"/>
        <w:rPr>
          <w:color w:val="auto"/>
          <w:sz w:val="26"/>
          <w:szCs w:val="26"/>
          <w:lang w:val="it-IT"/>
        </w:rPr>
      </w:pPr>
      <w:r w:rsidRPr="00441C37">
        <w:rPr>
          <w:b/>
          <w:color w:val="auto"/>
          <w:sz w:val="26"/>
          <w:szCs w:val="26"/>
        </w:rPr>
        <w:t>A</w:t>
      </w:r>
      <w:r w:rsidRPr="00441C37">
        <w:rPr>
          <w:b/>
          <w:color w:val="auto"/>
          <w:sz w:val="26"/>
          <w:szCs w:val="26"/>
          <w:lang w:val="it-IT"/>
        </w:rPr>
        <w:t xml:space="preserve">. </w:t>
      </w:r>
      <w:r w:rsidRPr="00441C37">
        <w:rPr>
          <w:color w:val="auto"/>
          <w:sz w:val="26"/>
          <w:szCs w:val="26"/>
          <w:lang w:val="it-IT"/>
        </w:rPr>
        <w:t>0,5.</w:t>
      </w:r>
      <w:r w:rsidRPr="00441C37">
        <w:rPr>
          <w:b/>
          <w:color w:val="auto"/>
          <w:sz w:val="26"/>
          <w:szCs w:val="26"/>
          <w:lang w:val="it-IT"/>
        </w:rPr>
        <w:t>A.</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B</w:t>
      </w:r>
      <w:r w:rsidRPr="00441C37">
        <w:rPr>
          <w:b/>
          <w:color w:val="auto"/>
          <w:sz w:val="26"/>
          <w:szCs w:val="26"/>
          <w:lang w:val="it-IT"/>
        </w:rPr>
        <w:t xml:space="preserve">. </w:t>
      </w:r>
      <w:r w:rsidRPr="00441C37">
        <w:rPr>
          <w:color w:val="auto"/>
          <w:sz w:val="26"/>
          <w:szCs w:val="26"/>
          <w:lang w:val="it-IT"/>
        </w:rPr>
        <w:t>2.</w:t>
      </w:r>
      <w:r w:rsidRPr="00441C37">
        <w:rPr>
          <w:b/>
          <w:color w:val="auto"/>
          <w:sz w:val="26"/>
          <w:szCs w:val="26"/>
          <w:lang w:val="it-IT"/>
        </w:rPr>
        <w:t>A.</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C</w:t>
      </w:r>
      <w:r w:rsidRPr="00441C37">
        <w:rPr>
          <w:b/>
          <w:color w:val="auto"/>
          <w:sz w:val="26"/>
          <w:szCs w:val="26"/>
          <w:lang w:val="it-IT"/>
        </w:rPr>
        <w:t xml:space="preserve">. </w:t>
      </w:r>
      <w:r w:rsidRPr="00441C37">
        <w:rPr>
          <w:color w:val="auto"/>
          <w:sz w:val="26"/>
          <w:szCs w:val="26"/>
          <w:lang w:val="it-IT"/>
        </w:rPr>
        <w:t>8.</w:t>
      </w:r>
      <w:r w:rsidRPr="00441C37">
        <w:rPr>
          <w:b/>
          <w:color w:val="auto"/>
          <w:sz w:val="26"/>
          <w:szCs w:val="26"/>
          <w:lang w:val="it-IT"/>
        </w:rPr>
        <w:t>A.</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D</w:t>
      </w:r>
      <w:r w:rsidRPr="00441C37">
        <w:rPr>
          <w:b/>
          <w:color w:val="auto"/>
          <w:sz w:val="26"/>
          <w:szCs w:val="26"/>
          <w:lang w:val="it-IT"/>
        </w:rPr>
        <w:t xml:space="preserve">. </w:t>
      </w:r>
      <w:r w:rsidRPr="00441C37">
        <w:rPr>
          <w:color w:val="auto"/>
          <w:sz w:val="26"/>
          <w:szCs w:val="26"/>
          <w:lang w:val="it-IT"/>
        </w:rPr>
        <w:t>16.</w:t>
      </w:r>
      <w:r w:rsidRPr="00441C37">
        <w:rPr>
          <w:color w:val="auto"/>
          <w:sz w:val="26"/>
          <w:szCs w:val="26"/>
          <w:lang w:val="it-IT"/>
        </w:rPr>
        <w:tab/>
      </w:r>
      <w:r w:rsidRPr="00441C37">
        <w:rPr>
          <w:b/>
          <w:color w:val="auto"/>
          <w:sz w:val="26"/>
          <w:szCs w:val="26"/>
          <w:lang w:val="it-IT"/>
        </w:rPr>
        <w:t>A.</w:t>
      </w:r>
    </w:p>
    <w:p w14:paraId="44637D5F" w14:textId="59CB29C2" w:rsidR="00EE05A7" w:rsidRPr="00441C37" w:rsidRDefault="0095268E" w:rsidP="0095268E">
      <w:pPr>
        <w:tabs>
          <w:tab w:val="left" w:pos="1080"/>
        </w:tabs>
        <w:spacing w:line="276" w:lineRule="auto"/>
        <w:jc w:val="both"/>
        <w:rPr>
          <w:b/>
          <w:color w:val="auto"/>
          <w:sz w:val="26"/>
          <w:szCs w:val="26"/>
          <w:lang w:val="it-IT"/>
        </w:rPr>
      </w:pPr>
      <w:r w:rsidRPr="00441C37">
        <w:rPr>
          <w:rFonts w:eastAsiaTheme="minorHAnsi"/>
          <w:b/>
          <w:color w:val="auto"/>
          <w:sz w:val="26"/>
          <w:szCs w:val="26"/>
          <w:lang w:val="it-IT"/>
        </w:rPr>
        <w:lastRenderedPageBreak/>
        <w:t>Câu 25.</w:t>
      </w:r>
      <w:r w:rsidRPr="00441C37">
        <w:rPr>
          <w:rFonts w:eastAsiaTheme="minorHAnsi"/>
          <w:b/>
          <w:color w:val="auto"/>
          <w:sz w:val="26"/>
          <w:szCs w:val="26"/>
          <w:lang w:val="it-IT"/>
        </w:rPr>
        <w:tab/>
      </w:r>
      <w:r w:rsidR="00EE05A7" w:rsidRPr="00441C37">
        <w:rPr>
          <w:color w:val="auto"/>
          <w:sz w:val="26"/>
          <w:szCs w:val="26"/>
          <w:lang w:val="it-IT"/>
        </w:rPr>
        <w:t xml:space="preserve">Hiệu điện thế trên hai đầu một mạch điện gồm 2 điện trở 10 </w:t>
      </w:r>
      <w:r w:rsidR="00EE05A7" w:rsidRPr="00441C37">
        <w:rPr>
          <w:color w:val="auto"/>
        </w:rPr>
        <w:sym w:font="Symbol" w:char="F057"/>
      </w:r>
      <w:r w:rsidR="00EE05A7" w:rsidRPr="00441C37">
        <w:rPr>
          <w:color w:val="auto"/>
          <w:sz w:val="26"/>
          <w:szCs w:val="26"/>
          <w:lang w:val="it-IT"/>
        </w:rPr>
        <w:t xml:space="preserve"> và 30 </w:t>
      </w:r>
      <w:r w:rsidR="00EE05A7" w:rsidRPr="00441C37">
        <w:rPr>
          <w:color w:val="auto"/>
        </w:rPr>
        <w:sym w:font="Symbol" w:char="F057"/>
      </w:r>
      <w:r w:rsidR="00EE05A7" w:rsidRPr="00441C37">
        <w:rPr>
          <w:color w:val="auto"/>
          <w:sz w:val="26"/>
          <w:szCs w:val="26"/>
          <w:lang w:val="it-IT"/>
        </w:rPr>
        <w:t xml:space="preserve"> ghép nối tiếp nhau bằng 20 V. Hiệu điện thế trên hai đầu điện trở 10 </w:t>
      </w:r>
      <w:r w:rsidR="00EE05A7" w:rsidRPr="00441C37">
        <w:rPr>
          <w:color w:val="auto"/>
        </w:rPr>
        <w:sym w:font="Symbol" w:char="F057"/>
      </w:r>
      <w:r w:rsidR="00EE05A7" w:rsidRPr="00441C37">
        <w:rPr>
          <w:color w:val="auto"/>
          <w:sz w:val="26"/>
          <w:szCs w:val="26"/>
          <w:lang w:val="it-IT"/>
        </w:rPr>
        <w:t xml:space="preserve"> là</w:t>
      </w:r>
    </w:p>
    <w:p w14:paraId="37CD711D" w14:textId="6D04608B" w:rsidR="00EE05A7" w:rsidRPr="00441C37" w:rsidRDefault="00EE05A7" w:rsidP="008B0479">
      <w:pPr>
        <w:tabs>
          <w:tab w:val="left" w:pos="1080"/>
        </w:tabs>
        <w:spacing w:line="276" w:lineRule="auto"/>
        <w:jc w:val="both"/>
        <w:rPr>
          <w:color w:val="auto"/>
          <w:sz w:val="26"/>
          <w:szCs w:val="26"/>
          <w:lang w:val="it-IT"/>
        </w:rPr>
      </w:pPr>
      <w:r w:rsidRPr="00441C37">
        <w:rPr>
          <w:b/>
          <w:color w:val="auto"/>
          <w:sz w:val="26"/>
          <w:szCs w:val="26"/>
        </w:rPr>
        <w:t>A</w:t>
      </w:r>
      <w:r w:rsidRPr="00441C37">
        <w:rPr>
          <w:b/>
          <w:color w:val="auto"/>
          <w:sz w:val="26"/>
          <w:szCs w:val="26"/>
          <w:lang w:val="it-IT"/>
        </w:rPr>
        <w:t xml:space="preserve">. </w:t>
      </w:r>
      <w:r w:rsidRPr="00441C37">
        <w:rPr>
          <w:color w:val="auto"/>
          <w:sz w:val="26"/>
          <w:szCs w:val="26"/>
          <w:lang w:val="it-IT"/>
        </w:rPr>
        <w:t>5 V.</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B</w:t>
      </w:r>
      <w:r w:rsidRPr="00441C37">
        <w:rPr>
          <w:b/>
          <w:color w:val="auto"/>
          <w:sz w:val="26"/>
          <w:szCs w:val="26"/>
          <w:lang w:val="it-IT"/>
        </w:rPr>
        <w:t xml:space="preserve">. </w:t>
      </w:r>
      <w:r w:rsidRPr="00441C37">
        <w:rPr>
          <w:color w:val="auto"/>
          <w:sz w:val="26"/>
          <w:szCs w:val="26"/>
          <w:lang w:val="it-IT"/>
        </w:rPr>
        <w:t>10 V.</w:t>
      </w:r>
      <w:r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C</w:t>
      </w:r>
      <w:r w:rsidRPr="00441C37">
        <w:rPr>
          <w:b/>
          <w:color w:val="auto"/>
          <w:sz w:val="26"/>
          <w:szCs w:val="26"/>
          <w:lang w:val="it-IT"/>
        </w:rPr>
        <w:t xml:space="preserve">. </w:t>
      </w:r>
      <w:r w:rsidRPr="00441C37">
        <w:rPr>
          <w:color w:val="auto"/>
          <w:sz w:val="26"/>
          <w:szCs w:val="26"/>
          <w:lang w:val="it-IT"/>
        </w:rPr>
        <w:t>15 V.</w:t>
      </w:r>
      <w:r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D</w:t>
      </w:r>
      <w:r w:rsidRPr="00441C37">
        <w:rPr>
          <w:b/>
          <w:color w:val="auto"/>
          <w:sz w:val="26"/>
          <w:szCs w:val="26"/>
          <w:lang w:val="it-IT"/>
        </w:rPr>
        <w:t xml:space="preserve">. </w:t>
      </w:r>
      <w:r w:rsidRPr="00441C37">
        <w:rPr>
          <w:color w:val="auto"/>
          <w:sz w:val="26"/>
          <w:szCs w:val="26"/>
          <w:lang w:val="it-IT"/>
        </w:rPr>
        <w:t>20 V.</w:t>
      </w:r>
    </w:p>
    <w:p w14:paraId="5F7949F0" w14:textId="7F08FEC3" w:rsidR="00EE05A7" w:rsidRPr="00441C37" w:rsidRDefault="0095268E" w:rsidP="0095268E">
      <w:pPr>
        <w:tabs>
          <w:tab w:val="left" w:pos="1080"/>
        </w:tabs>
        <w:spacing w:line="276" w:lineRule="auto"/>
        <w:jc w:val="both"/>
        <w:rPr>
          <w:b/>
          <w:color w:val="auto"/>
          <w:sz w:val="26"/>
          <w:szCs w:val="26"/>
          <w:lang w:val="it-IT"/>
        </w:rPr>
      </w:pPr>
      <w:r w:rsidRPr="00441C37">
        <w:rPr>
          <w:rFonts w:eastAsiaTheme="minorHAnsi"/>
          <w:b/>
          <w:color w:val="auto"/>
          <w:sz w:val="26"/>
          <w:szCs w:val="26"/>
          <w:lang w:val="it-IT"/>
        </w:rPr>
        <w:t>Câu 26.</w:t>
      </w:r>
      <w:r w:rsidRPr="00441C37">
        <w:rPr>
          <w:rFonts w:eastAsiaTheme="minorHAnsi"/>
          <w:b/>
          <w:color w:val="auto"/>
          <w:sz w:val="26"/>
          <w:szCs w:val="26"/>
          <w:lang w:val="it-IT"/>
        </w:rPr>
        <w:tab/>
      </w:r>
      <w:r w:rsidR="00EE05A7" w:rsidRPr="00441C37">
        <w:rPr>
          <w:color w:val="auto"/>
          <w:sz w:val="26"/>
          <w:szCs w:val="26"/>
          <w:lang w:val="it-IT"/>
        </w:rPr>
        <w:t xml:space="preserve">Hiệu điện thế giữa hai đầu đoạn mạch điện gồm 4 điện trở 6 </w:t>
      </w:r>
      <w:r w:rsidR="00EE05A7" w:rsidRPr="00441C37">
        <w:rPr>
          <w:color w:val="auto"/>
        </w:rPr>
        <w:sym w:font="Symbol" w:char="F057"/>
      </w:r>
      <w:r w:rsidR="00EE05A7" w:rsidRPr="00441C37">
        <w:rPr>
          <w:color w:val="auto"/>
          <w:sz w:val="26"/>
          <w:szCs w:val="26"/>
          <w:lang w:val="it-IT"/>
        </w:rPr>
        <w:t xml:space="preserve"> mắc song song là 12 V. Dòng điện chạy qua mỗi điện trở bằng</w:t>
      </w:r>
    </w:p>
    <w:p w14:paraId="4B166550" w14:textId="3DB6CB5D" w:rsidR="00EE05A7" w:rsidRPr="00441C37" w:rsidRDefault="00EE05A7" w:rsidP="008B0479">
      <w:pPr>
        <w:tabs>
          <w:tab w:val="left" w:pos="1080"/>
        </w:tabs>
        <w:spacing w:line="276" w:lineRule="auto"/>
        <w:jc w:val="both"/>
        <w:rPr>
          <w:color w:val="auto"/>
          <w:sz w:val="26"/>
          <w:szCs w:val="26"/>
          <w:lang w:val="it-IT"/>
        </w:rPr>
      </w:pPr>
      <w:r w:rsidRPr="00441C37">
        <w:rPr>
          <w:b/>
          <w:bCs/>
          <w:color w:val="auto"/>
          <w:sz w:val="26"/>
          <w:szCs w:val="26"/>
          <w:lang w:val="it-IT"/>
        </w:rPr>
        <w:t>A</w:t>
      </w:r>
      <w:r w:rsidRPr="00441C37">
        <w:rPr>
          <w:b/>
          <w:color w:val="auto"/>
          <w:sz w:val="26"/>
          <w:szCs w:val="26"/>
          <w:lang w:val="it-IT"/>
        </w:rPr>
        <w:t xml:space="preserve">. </w:t>
      </w:r>
      <w:r w:rsidRPr="00441C37">
        <w:rPr>
          <w:color w:val="auto"/>
          <w:sz w:val="26"/>
          <w:szCs w:val="26"/>
          <w:lang w:val="it-IT"/>
        </w:rPr>
        <w:t>0,5 A.</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color w:val="auto"/>
          <w:sz w:val="26"/>
          <w:szCs w:val="26"/>
        </w:rPr>
        <w:t>B</w:t>
      </w:r>
      <w:r w:rsidRPr="00441C37">
        <w:rPr>
          <w:b/>
          <w:color w:val="auto"/>
          <w:sz w:val="26"/>
          <w:szCs w:val="26"/>
          <w:lang w:val="it-IT"/>
        </w:rPr>
        <w:t xml:space="preserve">. </w:t>
      </w:r>
      <w:r w:rsidRPr="00441C37">
        <w:rPr>
          <w:color w:val="auto"/>
          <w:sz w:val="26"/>
          <w:szCs w:val="26"/>
          <w:lang w:val="it-IT"/>
        </w:rPr>
        <w:t>2</w:t>
      </w:r>
      <w:r w:rsidRPr="00441C37">
        <w:rPr>
          <w:b/>
          <w:color w:val="auto"/>
          <w:sz w:val="26"/>
          <w:szCs w:val="26"/>
          <w:lang w:val="it-IT"/>
        </w:rPr>
        <w:t>A.</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C</w:t>
      </w:r>
      <w:r w:rsidRPr="00441C37">
        <w:rPr>
          <w:b/>
          <w:color w:val="auto"/>
          <w:sz w:val="26"/>
          <w:szCs w:val="26"/>
          <w:lang w:val="it-IT"/>
        </w:rPr>
        <w:t xml:space="preserve">. </w:t>
      </w:r>
      <w:r w:rsidRPr="00441C37">
        <w:rPr>
          <w:color w:val="auto"/>
          <w:sz w:val="26"/>
          <w:szCs w:val="26"/>
          <w:lang w:val="it-IT"/>
        </w:rPr>
        <w:t>8</w:t>
      </w:r>
      <w:r w:rsidRPr="00441C37">
        <w:rPr>
          <w:b/>
          <w:color w:val="auto"/>
          <w:sz w:val="26"/>
          <w:szCs w:val="26"/>
          <w:lang w:val="it-IT"/>
        </w:rPr>
        <w:t>A.</w:t>
      </w:r>
      <w:r w:rsidRPr="00441C37">
        <w:rPr>
          <w:color w:val="auto"/>
          <w:sz w:val="26"/>
          <w:szCs w:val="26"/>
          <w:lang w:val="it-IT"/>
        </w:rPr>
        <w:tab/>
      </w:r>
      <w:r w:rsidR="00554859" w:rsidRPr="00441C37">
        <w:rPr>
          <w:color w:val="auto"/>
          <w:sz w:val="26"/>
          <w:szCs w:val="26"/>
          <w:lang w:val="it-IT"/>
        </w:rPr>
        <w:tab/>
      </w:r>
      <w:r w:rsidR="00554859" w:rsidRPr="00441C37">
        <w:rPr>
          <w:color w:val="auto"/>
          <w:sz w:val="26"/>
          <w:szCs w:val="26"/>
          <w:lang w:val="it-IT"/>
        </w:rPr>
        <w:tab/>
      </w:r>
      <w:r w:rsidRPr="00441C37">
        <w:rPr>
          <w:b/>
          <w:bCs/>
          <w:color w:val="auto"/>
          <w:sz w:val="26"/>
          <w:szCs w:val="26"/>
          <w:lang w:val="it-IT"/>
        </w:rPr>
        <w:t>D</w:t>
      </w:r>
      <w:r w:rsidRPr="00441C37">
        <w:rPr>
          <w:b/>
          <w:color w:val="auto"/>
          <w:sz w:val="26"/>
          <w:szCs w:val="26"/>
          <w:lang w:val="it-IT"/>
        </w:rPr>
        <w:t xml:space="preserve">. </w:t>
      </w:r>
      <w:r w:rsidRPr="00441C37">
        <w:rPr>
          <w:color w:val="auto"/>
          <w:sz w:val="26"/>
          <w:szCs w:val="26"/>
          <w:lang w:val="it-IT"/>
        </w:rPr>
        <w:t>16</w:t>
      </w:r>
      <w:r w:rsidRPr="00441C37">
        <w:rPr>
          <w:b/>
          <w:color w:val="auto"/>
          <w:sz w:val="26"/>
          <w:szCs w:val="26"/>
          <w:lang w:val="it-IT"/>
        </w:rPr>
        <w:t>A.</w:t>
      </w:r>
    </w:p>
    <w:p w14:paraId="353981D5" w14:textId="17D30549" w:rsidR="00EE05A7" w:rsidRPr="00441C37" w:rsidRDefault="0095268E" w:rsidP="0095268E">
      <w:pPr>
        <w:pStyle w:val="Style4"/>
        <w:tabs>
          <w:tab w:val="left" w:pos="1080"/>
        </w:tabs>
        <w:spacing w:line="276" w:lineRule="auto"/>
        <w:rPr>
          <w:sz w:val="26"/>
          <w:szCs w:val="26"/>
        </w:rPr>
      </w:pPr>
      <w:r w:rsidRPr="00441C37">
        <w:rPr>
          <w:sz w:val="26"/>
          <w:szCs w:val="26"/>
        </w:rPr>
        <w:t>Câu 27.</w:t>
      </w:r>
      <w:r w:rsidRPr="00441C37">
        <w:rPr>
          <w:sz w:val="26"/>
          <w:szCs w:val="26"/>
        </w:rPr>
        <w:tab/>
      </w:r>
      <w:r w:rsidR="00EE05A7" w:rsidRPr="00441C37">
        <w:rPr>
          <w:b w:val="0"/>
          <w:sz w:val="26"/>
          <w:szCs w:val="26"/>
        </w:rPr>
        <w:t>Hai điện trở giống nhau được mắc song song vào một nguồn điện U = const thì cường độ dòng điện qua mạch bằng I</w:t>
      </w:r>
      <w:r w:rsidR="00EE05A7" w:rsidRPr="00441C37">
        <w:rPr>
          <w:b w:val="0"/>
          <w:sz w:val="26"/>
          <w:szCs w:val="26"/>
          <w:vertAlign w:val="subscript"/>
        </w:rPr>
        <w:t>a</w:t>
      </w:r>
      <w:r w:rsidR="00EE05A7" w:rsidRPr="00441C37">
        <w:rPr>
          <w:b w:val="0"/>
          <w:sz w:val="26"/>
          <w:szCs w:val="26"/>
        </w:rPr>
        <w:t>. Nếu các điện trở này được mắc nối tiếp thì cường độ dòng điện qua mạch là I</w:t>
      </w:r>
      <w:r w:rsidR="00EE05A7" w:rsidRPr="00441C37">
        <w:rPr>
          <w:b w:val="0"/>
          <w:sz w:val="26"/>
          <w:szCs w:val="26"/>
          <w:vertAlign w:val="subscript"/>
        </w:rPr>
        <w:t>b</w:t>
      </w:r>
      <w:r w:rsidR="00EE05A7" w:rsidRPr="00441C37">
        <w:rPr>
          <w:b w:val="0"/>
          <w:sz w:val="26"/>
          <w:szCs w:val="26"/>
        </w:rPr>
        <w:t>. Kết luận nào sau đây đúng?</w:t>
      </w:r>
    </w:p>
    <w:p w14:paraId="7A36A510" w14:textId="0E22E753" w:rsidR="00EE05A7" w:rsidRPr="00441C37" w:rsidRDefault="00EE05A7" w:rsidP="008B0479">
      <w:pPr>
        <w:pStyle w:val="NormalWeb"/>
        <w:tabs>
          <w:tab w:val="left" w:pos="1080"/>
        </w:tabs>
        <w:spacing w:line="276" w:lineRule="auto"/>
        <w:ind w:firstLine="0"/>
        <w:rPr>
          <w:sz w:val="26"/>
          <w:szCs w:val="26"/>
        </w:rPr>
      </w:pPr>
      <w:r w:rsidRPr="00441C37">
        <w:rPr>
          <w:b/>
          <w:sz w:val="26"/>
          <w:szCs w:val="26"/>
        </w:rPr>
        <w:t xml:space="preserve">A. </w:t>
      </w:r>
      <w:r w:rsidRPr="00441C37">
        <w:rPr>
          <w:sz w:val="26"/>
          <w:szCs w:val="26"/>
        </w:rPr>
        <w:t>I</w:t>
      </w:r>
      <w:r w:rsidRPr="00441C37">
        <w:rPr>
          <w:sz w:val="26"/>
          <w:szCs w:val="26"/>
          <w:vertAlign w:val="subscript"/>
        </w:rPr>
        <w:t>a</w:t>
      </w:r>
      <w:r w:rsidRPr="00441C37">
        <w:rPr>
          <w:sz w:val="26"/>
          <w:szCs w:val="26"/>
        </w:rPr>
        <w:t> = I</w:t>
      </w:r>
      <w:r w:rsidRPr="00441C37">
        <w:rPr>
          <w:sz w:val="26"/>
          <w:szCs w:val="26"/>
          <w:vertAlign w:val="subscript"/>
        </w:rPr>
        <w:t>b</w:t>
      </w:r>
      <w:r w:rsidRPr="00441C37">
        <w:rPr>
          <w:sz w:val="26"/>
          <w:szCs w:val="26"/>
        </w:rPr>
        <w:t>.</w:t>
      </w:r>
      <w:r w:rsidRPr="00441C37">
        <w:rPr>
          <w:sz w:val="26"/>
          <w:szCs w:val="26"/>
        </w:rPr>
        <w:tab/>
      </w:r>
      <w:r w:rsidR="00554859" w:rsidRPr="00441C37">
        <w:rPr>
          <w:sz w:val="26"/>
          <w:szCs w:val="26"/>
        </w:rPr>
        <w:tab/>
      </w:r>
      <w:r w:rsidR="00554859" w:rsidRPr="00441C37">
        <w:rPr>
          <w:sz w:val="26"/>
          <w:szCs w:val="26"/>
        </w:rPr>
        <w:tab/>
      </w:r>
      <w:r w:rsidR="00554859" w:rsidRPr="00441C37">
        <w:rPr>
          <w:sz w:val="26"/>
          <w:szCs w:val="26"/>
        </w:rPr>
        <w:tab/>
      </w:r>
      <w:r w:rsidRPr="00441C37">
        <w:rPr>
          <w:b/>
          <w:sz w:val="26"/>
          <w:szCs w:val="26"/>
        </w:rPr>
        <w:t xml:space="preserve">B. </w:t>
      </w:r>
      <w:r w:rsidRPr="00441C37">
        <w:rPr>
          <w:sz w:val="26"/>
          <w:szCs w:val="26"/>
        </w:rPr>
        <w:t>I</w:t>
      </w:r>
      <w:r w:rsidRPr="00441C37">
        <w:rPr>
          <w:sz w:val="26"/>
          <w:szCs w:val="26"/>
          <w:vertAlign w:val="subscript"/>
        </w:rPr>
        <w:t>a</w:t>
      </w:r>
      <w:r w:rsidRPr="00441C37">
        <w:rPr>
          <w:sz w:val="26"/>
          <w:szCs w:val="26"/>
        </w:rPr>
        <w:t> = 2I</w:t>
      </w:r>
      <w:r w:rsidRPr="00441C37">
        <w:rPr>
          <w:sz w:val="26"/>
          <w:szCs w:val="26"/>
          <w:vertAlign w:val="subscript"/>
        </w:rPr>
        <w:t>b</w:t>
      </w:r>
      <w:r w:rsidRPr="00441C37">
        <w:rPr>
          <w:sz w:val="26"/>
          <w:szCs w:val="26"/>
        </w:rPr>
        <w:t>.</w:t>
      </w:r>
      <w:r w:rsidRPr="00441C37">
        <w:rPr>
          <w:sz w:val="26"/>
          <w:szCs w:val="26"/>
        </w:rPr>
        <w:tab/>
      </w:r>
      <w:r w:rsidR="00554859" w:rsidRPr="00441C37">
        <w:rPr>
          <w:sz w:val="26"/>
          <w:szCs w:val="26"/>
        </w:rPr>
        <w:tab/>
      </w:r>
      <w:r w:rsidRPr="00441C37">
        <w:rPr>
          <w:b/>
          <w:sz w:val="26"/>
          <w:szCs w:val="26"/>
        </w:rPr>
        <w:t xml:space="preserve">C. </w:t>
      </w:r>
      <w:r w:rsidRPr="00441C37">
        <w:rPr>
          <w:sz w:val="26"/>
          <w:szCs w:val="26"/>
        </w:rPr>
        <w:t>I</w:t>
      </w:r>
      <w:r w:rsidRPr="00441C37">
        <w:rPr>
          <w:sz w:val="26"/>
          <w:szCs w:val="26"/>
          <w:vertAlign w:val="subscript"/>
        </w:rPr>
        <w:t>a</w:t>
      </w:r>
      <w:r w:rsidRPr="00441C37">
        <w:rPr>
          <w:sz w:val="26"/>
          <w:szCs w:val="26"/>
        </w:rPr>
        <w:t> = 4I</w:t>
      </w:r>
      <w:r w:rsidRPr="00441C37">
        <w:rPr>
          <w:sz w:val="26"/>
          <w:szCs w:val="26"/>
          <w:vertAlign w:val="subscript"/>
        </w:rPr>
        <w:t>b</w:t>
      </w:r>
      <w:r w:rsidRPr="00441C37">
        <w:rPr>
          <w:sz w:val="26"/>
          <w:szCs w:val="26"/>
        </w:rPr>
        <w:t>.</w:t>
      </w:r>
      <w:r w:rsidRPr="00441C37">
        <w:rPr>
          <w:sz w:val="26"/>
          <w:szCs w:val="26"/>
        </w:rPr>
        <w:tab/>
      </w:r>
      <w:r w:rsidR="00554859" w:rsidRPr="00441C37">
        <w:rPr>
          <w:sz w:val="26"/>
          <w:szCs w:val="26"/>
        </w:rPr>
        <w:tab/>
      </w:r>
      <w:r w:rsidRPr="00441C37">
        <w:rPr>
          <w:b/>
          <w:sz w:val="26"/>
          <w:szCs w:val="26"/>
        </w:rPr>
        <w:t xml:space="preserve">D. </w:t>
      </w:r>
      <w:r w:rsidRPr="00441C37">
        <w:rPr>
          <w:sz w:val="26"/>
          <w:szCs w:val="26"/>
        </w:rPr>
        <w:t>I</w:t>
      </w:r>
      <w:r w:rsidRPr="00441C37">
        <w:rPr>
          <w:sz w:val="26"/>
          <w:szCs w:val="26"/>
          <w:vertAlign w:val="subscript"/>
        </w:rPr>
        <w:t>a</w:t>
      </w:r>
      <w:r w:rsidRPr="00441C37">
        <w:rPr>
          <w:sz w:val="26"/>
          <w:szCs w:val="26"/>
        </w:rPr>
        <w:t> = 16I</w:t>
      </w:r>
      <w:r w:rsidRPr="00441C37">
        <w:rPr>
          <w:sz w:val="26"/>
          <w:szCs w:val="26"/>
          <w:vertAlign w:val="subscript"/>
        </w:rPr>
        <w:t>b</w:t>
      </w:r>
      <w:r w:rsidRPr="00441C37">
        <w:rPr>
          <w:sz w:val="26"/>
          <w:szCs w:val="26"/>
        </w:rPr>
        <w:t>.</w:t>
      </w:r>
    </w:p>
    <w:p w14:paraId="1D674B1B" w14:textId="38F4865A" w:rsidR="00EE05A7" w:rsidRPr="00441C37" w:rsidRDefault="0095268E" w:rsidP="0095268E">
      <w:pPr>
        <w:pStyle w:val="Style4"/>
        <w:tabs>
          <w:tab w:val="left" w:pos="1080"/>
        </w:tabs>
        <w:spacing w:line="276" w:lineRule="auto"/>
        <w:rPr>
          <w:sz w:val="26"/>
          <w:szCs w:val="26"/>
        </w:rPr>
      </w:pPr>
      <w:r w:rsidRPr="00441C37">
        <w:rPr>
          <w:sz w:val="26"/>
          <w:szCs w:val="26"/>
        </w:rPr>
        <w:t>Câu 28.</w:t>
      </w:r>
      <w:r w:rsidRPr="00441C37">
        <w:rPr>
          <w:sz w:val="26"/>
          <w:szCs w:val="26"/>
        </w:rPr>
        <w:tab/>
      </w:r>
      <w:r w:rsidR="00EE05A7" w:rsidRPr="00441C37">
        <w:rPr>
          <w:b w:val="0"/>
          <w:sz w:val="26"/>
          <w:szCs w:val="26"/>
        </w:rPr>
        <w:t>Trong mạch điện có hai điện trở R</w:t>
      </w:r>
      <w:r w:rsidR="00EE05A7" w:rsidRPr="00441C37">
        <w:rPr>
          <w:b w:val="0"/>
          <w:sz w:val="26"/>
          <w:szCs w:val="26"/>
          <w:vertAlign w:val="subscript"/>
        </w:rPr>
        <w:t>1</w:t>
      </w:r>
      <w:r w:rsidR="00EE05A7" w:rsidRPr="00441C37">
        <w:rPr>
          <w:b w:val="0"/>
          <w:sz w:val="26"/>
          <w:szCs w:val="26"/>
        </w:rPr>
        <w:t> = 4Ω, R</w:t>
      </w:r>
      <w:r w:rsidR="00EE05A7" w:rsidRPr="00441C37">
        <w:rPr>
          <w:b w:val="0"/>
          <w:sz w:val="26"/>
          <w:szCs w:val="26"/>
          <w:vertAlign w:val="subscript"/>
        </w:rPr>
        <w:t>2</w:t>
      </w:r>
      <w:r w:rsidR="00EE05A7" w:rsidRPr="00441C37">
        <w:rPr>
          <w:b w:val="0"/>
          <w:sz w:val="26"/>
          <w:szCs w:val="26"/>
        </w:rPr>
        <w:t> = 8Ω được ghép song song với nhau. Cường độ dòng điện I chạy qua mạch chính so với cường độ dòng điện I</w:t>
      </w:r>
      <w:r w:rsidR="00EE05A7" w:rsidRPr="00441C37">
        <w:rPr>
          <w:b w:val="0"/>
          <w:sz w:val="26"/>
          <w:szCs w:val="26"/>
          <w:vertAlign w:val="subscript"/>
        </w:rPr>
        <w:t>1</w:t>
      </w:r>
      <w:r w:rsidR="00EE05A7" w:rsidRPr="00441C37">
        <w:rPr>
          <w:b w:val="0"/>
          <w:sz w:val="26"/>
          <w:szCs w:val="26"/>
        </w:rPr>
        <w:t> chạy qua R</w:t>
      </w:r>
      <w:r w:rsidR="00EE05A7" w:rsidRPr="00441C37">
        <w:rPr>
          <w:b w:val="0"/>
          <w:sz w:val="26"/>
          <w:szCs w:val="26"/>
          <w:vertAlign w:val="subscript"/>
        </w:rPr>
        <w:t>1</w:t>
      </w:r>
      <w:r w:rsidR="00EE05A7" w:rsidRPr="00441C37">
        <w:rPr>
          <w:b w:val="0"/>
          <w:sz w:val="26"/>
          <w:szCs w:val="26"/>
        </w:rPr>
        <w:t> là</w:t>
      </w:r>
    </w:p>
    <w:p w14:paraId="1EB8FAB1" w14:textId="64959498" w:rsidR="00EE05A7" w:rsidRPr="00441C37" w:rsidRDefault="00EE05A7" w:rsidP="008B0479">
      <w:pPr>
        <w:pStyle w:val="NormalWeb"/>
        <w:tabs>
          <w:tab w:val="left" w:pos="1080"/>
        </w:tabs>
        <w:spacing w:line="276" w:lineRule="auto"/>
        <w:ind w:firstLine="0"/>
        <w:rPr>
          <w:sz w:val="26"/>
          <w:szCs w:val="26"/>
        </w:rPr>
      </w:pPr>
      <w:r w:rsidRPr="00441C37">
        <w:rPr>
          <w:b/>
          <w:sz w:val="26"/>
          <w:szCs w:val="26"/>
        </w:rPr>
        <w:t xml:space="preserve">A. </w:t>
      </w:r>
      <w:r w:rsidRPr="00441C37">
        <w:rPr>
          <w:sz w:val="26"/>
          <w:szCs w:val="26"/>
        </w:rPr>
        <w:t>I = I</w:t>
      </w:r>
      <w:r w:rsidRPr="00441C37">
        <w:rPr>
          <w:sz w:val="26"/>
          <w:szCs w:val="26"/>
          <w:vertAlign w:val="subscript"/>
        </w:rPr>
        <w:t>1</w:t>
      </w:r>
      <w:r w:rsidRPr="00441C37">
        <w:rPr>
          <w:sz w:val="26"/>
          <w:szCs w:val="26"/>
        </w:rPr>
        <w:t>/3.</w:t>
      </w:r>
      <w:r w:rsidRPr="00441C37">
        <w:rPr>
          <w:sz w:val="26"/>
          <w:szCs w:val="26"/>
        </w:rPr>
        <w:tab/>
      </w:r>
      <w:r w:rsidR="00554859" w:rsidRPr="00441C37">
        <w:rPr>
          <w:sz w:val="26"/>
          <w:szCs w:val="26"/>
        </w:rPr>
        <w:tab/>
      </w:r>
      <w:r w:rsidR="00554859" w:rsidRPr="00441C37">
        <w:rPr>
          <w:sz w:val="26"/>
          <w:szCs w:val="26"/>
        </w:rPr>
        <w:tab/>
      </w:r>
      <w:r w:rsidRPr="00441C37">
        <w:rPr>
          <w:b/>
          <w:sz w:val="26"/>
          <w:szCs w:val="26"/>
        </w:rPr>
        <w:t xml:space="preserve">B. </w:t>
      </w:r>
      <w:r w:rsidRPr="00441C37">
        <w:rPr>
          <w:sz w:val="26"/>
          <w:szCs w:val="26"/>
        </w:rPr>
        <w:t>I = 1,5I</w:t>
      </w:r>
      <w:r w:rsidRPr="00441C37">
        <w:rPr>
          <w:sz w:val="26"/>
          <w:szCs w:val="26"/>
          <w:vertAlign w:val="subscript"/>
        </w:rPr>
        <w:t>1</w:t>
      </w:r>
      <w:r w:rsidRPr="00441C37">
        <w:rPr>
          <w:sz w:val="26"/>
          <w:szCs w:val="26"/>
        </w:rPr>
        <w:t>.</w:t>
      </w:r>
      <w:r w:rsidRPr="00441C37">
        <w:rPr>
          <w:sz w:val="26"/>
          <w:szCs w:val="26"/>
        </w:rPr>
        <w:tab/>
      </w:r>
      <w:r w:rsidR="00554859" w:rsidRPr="00441C37">
        <w:rPr>
          <w:sz w:val="26"/>
          <w:szCs w:val="26"/>
        </w:rPr>
        <w:tab/>
      </w:r>
      <w:r w:rsidRPr="00441C37">
        <w:rPr>
          <w:b/>
          <w:sz w:val="26"/>
          <w:szCs w:val="26"/>
        </w:rPr>
        <w:t xml:space="preserve">C. </w:t>
      </w:r>
      <w:r w:rsidRPr="00441C37">
        <w:rPr>
          <w:sz w:val="26"/>
          <w:szCs w:val="26"/>
        </w:rPr>
        <w:t>I = 3I</w:t>
      </w:r>
      <w:r w:rsidRPr="00441C37">
        <w:rPr>
          <w:sz w:val="26"/>
          <w:szCs w:val="26"/>
          <w:vertAlign w:val="subscript"/>
        </w:rPr>
        <w:t>1</w:t>
      </w:r>
      <w:r w:rsidRPr="00441C37">
        <w:rPr>
          <w:sz w:val="26"/>
          <w:szCs w:val="26"/>
        </w:rPr>
        <w:t>.</w:t>
      </w:r>
      <w:r w:rsidRPr="00441C37">
        <w:rPr>
          <w:sz w:val="26"/>
          <w:szCs w:val="26"/>
        </w:rPr>
        <w:tab/>
      </w:r>
      <w:r w:rsidR="00554859" w:rsidRPr="00441C37">
        <w:rPr>
          <w:sz w:val="26"/>
          <w:szCs w:val="26"/>
        </w:rPr>
        <w:tab/>
      </w:r>
      <w:r w:rsidRPr="00441C37">
        <w:rPr>
          <w:b/>
          <w:sz w:val="26"/>
          <w:szCs w:val="26"/>
        </w:rPr>
        <w:t xml:space="preserve">D. </w:t>
      </w:r>
      <w:r w:rsidRPr="00441C37">
        <w:rPr>
          <w:sz w:val="26"/>
          <w:szCs w:val="26"/>
        </w:rPr>
        <w:t>I = 2I</w:t>
      </w:r>
      <w:r w:rsidRPr="00441C37">
        <w:rPr>
          <w:sz w:val="26"/>
          <w:szCs w:val="26"/>
          <w:vertAlign w:val="subscript"/>
        </w:rPr>
        <w:t>1</w:t>
      </w:r>
      <w:r w:rsidRPr="00441C37">
        <w:rPr>
          <w:sz w:val="26"/>
          <w:szCs w:val="26"/>
        </w:rPr>
        <w:t>.</w:t>
      </w:r>
    </w:p>
    <w:p w14:paraId="39760E66" w14:textId="0F472F76" w:rsidR="00EE05A7" w:rsidRPr="00441C37" w:rsidRDefault="0095268E" w:rsidP="0095268E">
      <w:pPr>
        <w:pStyle w:val="Style4"/>
        <w:tabs>
          <w:tab w:val="left" w:pos="1080"/>
        </w:tabs>
        <w:spacing w:line="276" w:lineRule="auto"/>
        <w:rPr>
          <w:sz w:val="26"/>
          <w:szCs w:val="26"/>
        </w:rPr>
      </w:pPr>
      <w:r w:rsidRPr="00441C37">
        <w:rPr>
          <w:sz w:val="26"/>
          <w:szCs w:val="26"/>
        </w:rPr>
        <w:t>Câu 29.</w:t>
      </w:r>
      <w:r w:rsidRPr="00441C37">
        <w:rPr>
          <w:sz w:val="26"/>
          <w:szCs w:val="26"/>
        </w:rPr>
        <w:tab/>
      </w:r>
      <w:r w:rsidR="00EE05A7" w:rsidRPr="00441C37">
        <w:rPr>
          <w:b w:val="0"/>
          <w:sz w:val="26"/>
          <w:szCs w:val="26"/>
        </w:rPr>
        <w:t>Giữa hai đầu mạng điện có mắc song song 3 dây dẫn điện trở lần lượt là R</w:t>
      </w:r>
      <w:r w:rsidR="00EE05A7" w:rsidRPr="00441C37">
        <w:rPr>
          <w:b w:val="0"/>
          <w:sz w:val="26"/>
          <w:szCs w:val="26"/>
          <w:vertAlign w:val="subscript"/>
        </w:rPr>
        <w:t>1</w:t>
      </w:r>
      <w:r w:rsidR="00EE05A7" w:rsidRPr="00441C37">
        <w:rPr>
          <w:b w:val="0"/>
          <w:sz w:val="26"/>
          <w:szCs w:val="26"/>
        </w:rPr>
        <w:t> = 4Ω, R</w:t>
      </w:r>
      <w:r w:rsidR="00EE05A7" w:rsidRPr="00441C37">
        <w:rPr>
          <w:b w:val="0"/>
          <w:sz w:val="26"/>
          <w:szCs w:val="26"/>
          <w:vertAlign w:val="subscript"/>
        </w:rPr>
        <w:t>2</w:t>
      </w:r>
      <w:r w:rsidR="00EE05A7" w:rsidRPr="00441C37">
        <w:rPr>
          <w:b w:val="0"/>
          <w:sz w:val="26"/>
          <w:szCs w:val="26"/>
        </w:rPr>
        <w:t> = 5Ω, R</w:t>
      </w:r>
      <w:r w:rsidR="00EE05A7" w:rsidRPr="00441C37">
        <w:rPr>
          <w:b w:val="0"/>
          <w:sz w:val="26"/>
          <w:szCs w:val="26"/>
          <w:vertAlign w:val="subscript"/>
        </w:rPr>
        <w:t>3</w:t>
      </w:r>
      <w:r w:rsidR="00EE05A7" w:rsidRPr="00441C37">
        <w:rPr>
          <w:b w:val="0"/>
          <w:sz w:val="26"/>
          <w:szCs w:val="26"/>
        </w:rPr>
        <w:t> = 20Ω. Tìm hiệu điện thế hai đầu đoạn mạch nếu cường độ dòng điện trong mạch chính là 2,2A</w:t>
      </w:r>
    </w:p>
    <w:p w14:paraId="01133E71" w14:textId="22C337E7" w:rsidR="00EE05A7" w:rsidRPr="00441C37" w:rsidRDefault="00EE05A7" w:rsidP="008B0479">
      <w:pPr>
        <w:pStyle w:val="NormalWeb"/>
        <w:tabs>
          <w:tab w:val="left" w:pos="1080"/>
        </w:tabs>
        <w:spacing w:line="276" w:lineRule="auto"/>
        <w:ind w:firstLine="0"/>
        <w:rPr>
          <w:sz w:val="26"/>
          <w:szCs w:val="26"/>
        </w:rPr>
      </w:pPr>
      <w:r w:rsidRPr="00441C37">
        <w:rPr>
          <w:b/>
          <w:sz w:val="26"/>
          <w:szCs w:val="26"/>
        </w:rPr>
        <w:t xml:space="preserve">A. </w:t>
      </w:r>
      <w:r w:rsidRPr="00441C37">
        <w:rPr>
          <w:sz w:val="26"/>
          <w:szCs w:val="26"/>
        </w:rPr>
        <w:t>8,8 V.</w:t>
      </w:r>
      <w:r w:rsidRPr="00441C37">
        <w:rPr>
          <w:sz w:val="26"/>
          <w:szCs w:val="26"/>
        </w:rPr>
        <w:tab/>
      </w:r>
      <w:r w:rsidR="00554859" w:rsidRPr="00441C37">
        <w:rPr>
          <w:sz w:val="26"/>
          <w:szCs w:val="26"/>
        </w:rPr>
        <w:tab/>
      </w:r>
      <w:r w:rsidR="00554859" w:rsidRPr="00441C37">
        <w:rPr>
          <w:sz w:val="26"/>
          <w:szCs w:val="26"/>
        </w:rPr>
        <w:tab/>
      </w:r>
      <w:r w:rsidR="00554859" w:rsidRPr="00441C37">
        <w:rPr>
          <w:sz w:val="26"/>
          <w:szCs w:val="26"/>
        </w:rPr>
        <w:tab/>
      </w:r>
      <w:r w:rsidRPr="00441C37">
        <w:rPr>
          <w:b/>
          <w:sz w:val="26"/>
          <w:szCs w:val="26"/>
        </w:rPr>
        <w:t xml:space="preserve">B. </w:t>
      </w:r>
      <w:r w:rsidRPr="00441C37">
        <w:rPr>
          <w:sz w:val="26"/>
          <w:szCs w:val="26"/>
        </w:rPr>
        <w:t>11 V.</w:t>
      </w:r>
      <w:r w:rsidRPr="00441C37">
        <w:rPr>
          <w:sz w:val="26"/>
          <w:szCs w:val="26"/>
        </w:rPr>
        <w:tab/>
      </w:r>
      <w:r w:rsidR="00554859" w:rsidRPr="00441C37">
        <w:rPr>
          <w:sz w:val="26"/>
          <w:szCs w:val="26"/>
        </w:rPr>
        <w:tab/>
      </w:r>
      <w:r w:rsidRPr="00441C37">
        <w:rPr>
          <w:b/>
          <w:sz w:val="26"/>
          <w:szCs w:val="26"/>
        </w:rPr>
        <w:t xml:space="preserve">C. </w:t>
      </w:r>
      <w:r w:rsidRPr="00441C37">
        <w:rPr>
          <w:sz w:val="26"/>
          <w:szCs w:val="26"/>
        </w:rPr>
        <w:t>63,8 V.</w:t>
      </w:r>
      <w:r w:rsidRPr="00441C37">
        <w:rPr>
          <w:sz w:val="26"/>
          <w:szCs w:val="26"/>
        </w:rPr>
        <w:tab/>
      </w:r>
      <w:r w:rsidR="00554859" w:rsidRPr="00441C37">
        <w:rPr>
          <w:sz w:val="26"/>
          <w:szCs w:val="26"/>
        </w:rPr>
        <w:tab/>
      </w:r>
      <w:r w:rsidRPr="00441C37">
        <w:rPr>
          <w:b/>
          <w:sz w:val="26"/>
          <w:szCs w:val="26"/>
        </w:rPr>
        <w:t xml:space="preserve">D. </w:t>
      </w:r>
      <w:r w:rsidRPr="00441C37">
        <w:rPr>
          <w:sz w:val="26"/>
          <w:szCs w:val="26"/>
        </w:rPr>
        <w:t>4,4 V.</w:t>
      </w:r>
    </w:p>
    <w:p w14:paraId="5A4F314B" w14:textId="38A78FDF" w:rsidR="00EE05A7" w:rsidRPr="00441C37" w:rsidRDefault="0095268E" w:rsidP="0095268E">
      <w:pPr>
        <w:pStyle w:val="Style4"/>
        <w:tabs>
          <w:tab w:val="left" w:pos="1080"/>
        </w:tabs>
        <w:spacing w:line="276" w:lineRule="auto"/>
        <w:rPr>
          <w:b w:val="0"/>
          <w:sz w:val="26"/>
          <w:szCs w:val="26"/>
        </w:rPr>
      </w:pPr>
      <w:r w:rsidRPr="00441C37">
        <w:rPr>
          <w:sz w:val="26"/>
          <w:szCs w:val="26"/>
        </w:rPr>
        <w:t>Câu 30.</w:t>
      </w:r>
      <w:r w:rsidRPr="00441C37">
        <w:rPr>
          <w:sz w:val="26"/>
          <w:szCs w:val="26"/>
        </w:rPr>
        <w:tab/>
      </w:r>
      <w:r w:rsidR="00EE05A7" w:rsidRPr="00441C37">
        <w:rPr>
          <w:b w:val="0"/>
          <w:sz w:val="26"/>
          <w:szCs w:val="26"/>
        </w:rPr>
        <w:t>Hai điện trở R</w:t>
      </w:r>
      <w:r w:rsidR="00EE05A7" w:rsidRPr="00441C37">
        <w:rPr>
          <w:b w:val="0"/>
          <w:sz w:val="26"/>
          <w:szCs w:val="26"/>
          <w:vertAlign w:val="subscript"/>
        </w:rPr>
        <w:t>1</w:t>
      </w:r>
      <w:r w:rsidR="00EE05A7" w:rsidRPr="00441C37">
        <w:rPr>
          <w:b w:val="0"/>
          <w:sz w:val="26"/>
          <w:szCs w:val="26"/>
        </w:rPr>
        <w:t> và R</w:t>
      </w:r>
      <w:r w:rsidR="00EE05A7" w:rsidRPr="00441C37">
        <w:rPr>
          <w:b w:val="0"/>
          <w:sz w:val="26"/>
          <w:szCs w:val="26"/>
          <w:vertAlign w:val="subscript"/>
        </w:rPr>
        <w:t>2</w:t>
      </w:r>
      <w:r w:rsidR="00EE05A7" w:rsidRPr="00441C37">
        <w:rPr>
          <w:b w:val="0"/>
          <w:sz w:val="26"/>
          <w:szCs w:val="26"/>
        </w:rPr>
        <w:t> mắc vào hiệu điện thế không đổi 12V. Nếu R</w:t>
      </w:r>
      <w:r w:rsidR="00EE05A7" w:rsidRPr="00441C37">
        <w:rPr>
          <w:b w:val="0"/>
          <w:sz w:val="26"/>
          <w:szCs w:val="26"/>
          <w:vertAlign w:val="subscript"/>
        </w:rPr>
        <w:t>1</w:t>
      </w:r>
      <w:r w:rsidR="00EE05A7" w:rsidRPr="00441C37">
        <w:rPr>
          <w:b w:val="0"/>
          <w:sz w:val="26"/>
          <w:szCs w:val="26"/>
        </w:rPr>
        <w:t> mắc nối tiếp R</w:t>
      </w:r>
      <w:r w:rsidR="00EE05A7" w:rsidRPr="00441C37">
        <w:rPr>
          <w:b w:val="0"/>
          <w:sz w:val="26"/>
          <w:szCs w:val="26"/>
          <w:vertAlign w:val="subscript"/>
        </w:rPr>
        <w:t>2</w:t>
      </w:r>
      <w:r w:rsidR="00EE05A7" w:rsidRPr="00441C37">
        <w:rPr>
          <w:b w:val="0"/>
          <w:sz w:val="26"/>
          <w:szCs w:val="26"/>
        </w:rPr>
        <w:t> thì dòng điện qua mạch chính là 3</w:t>
      </w:r>
      <w:r w:rsidR="00EE05A7" w:rsidRPr="00441C37">
        <w:rPr>
          <w:sz w:val="26"/>
          <w:szCs w:val="26"/>
        </w:rPr>
        <w:t>A.</w:t>
      </w:r>
      <w:r w:rsidR="00EE05A7" w:rsidRPr="00441C37">
        <w:rPr>
          <w:b w:val="0"/>
          <w:sz w:val="26"/>
          <w:szCs w:val="26"/>
        </w:rPr>
        <w:t xml:space="preserve"> Nếu R</w:t>
      </w:r>
      <w:r w:rsidR="00EE05A7" w:rsidRPr="00441C37">
        <w:rPr>
          <w:b w:val="0"/>
          <w:sz w:val="26"/>
          <w:szCs w:val="26"/>
          <w:vertAlign w:val="subscript"/>
        </w:rPr>
        <w:t>1</w:t>
      </w:r>
      <w:r w:rsidR="00EE05A7" w:rsidRPr="00441C37">
        <w:rPr>
          <w:b w:val="0"/>
          <w:sz w:val="26"/>
          <w:szCs w:val="26"/>
        </w:rPr>
        <w:t> mắc song song R</w:t>
      </w:r>
      <w:r w:rsidR="00EE05A7" w:rsidRPr="00441C37">
        <w:rPr>
          <w:b w:val="0"/>
          <w:sz w:val="26"/>
          <w:szCs w:val="26"/>
          <w:vertAlign w:val="subscript"/>
        </w:rPr>
        <w:t>2</w:t>
      </w:r>
      <w:r w:rsidR="00EE05A7" w:rsidRPr="00441C37">
        <w:rPr>
          <w:b w:val="0"/>
          <w:sz w:val="26"/>
          <w:szCs w:val="26"/>
        </w:rPr>
        <w:t> thì dòng điện qua mạch chính là 16</w:t>
      </w:r>
      <w:r w:rsidR="00EE05A7" w:rsidRPr="00441C37">
        <w:rPr>
          <w:b w:val="0"/>
          <w:bCs/>
          <w:sz w:val="26"/>
          <w:szCs w:val="26"/>
        </w:rPr>
        <w:t>A</w:t>
      </w:r>
      <w:r w:rsidR="00EE05A7" w:rsidRPr="00441C37">
        <w:rPr>
          <w:sz w:val="26"/>
          <w:szCs w:val="26"/>
        </w:rPr>
        <w:t>.</w:t>
      </w:r>
      <w:r w:rsidR="00EE05A7" w:rsidRPr="00441C37">
        <w:rPr>
          <w:b w:val="0"/>
          <w:sz w:val="26"/>
          <w:szCs w:val="26"/>
        </w:rPr>
        <w:t xml:space="preserve"> Xác định R</w:t>
      </w:r>
      <w:r w:rsidR="00EE05A7" w:rsidRPr="00441C37">
        <w:rPr>
          <w:b w:val="0"/>
          <w:sz w:val="26"/>
          <w:szCs w:val="26"/>
          <w:vertAlign w:val="subscript"/>
        </w:rPr>
        <w:t>1</w:t>
      </w:r>
      <w:r w:rsidR="00EE05A7" w:rsidRPr="00441C37">
        <w:rPr>
          <w:b w:val="0"/>
          <w:sz w:val="26"/>
          <w:szCs w:val="26"/>
        </w:rPr>
        <w:t> và R</w:t>
      </w:r>
      <w:r w:rsidR="00EE05A7" w:rsidRPr="00441C37">
        <w:rPr>
          <w:b w:val="0"/>
          <w:sz w:val="26"/>
          <w:szCs w:val="26"/>
          <w:vertAlign w:val="subscript"/>
        </w:rPr>
        <w:t>2</w:t>
      </w:r>
      <w:r w:rsidR="00EE05A7" w:rsidRPr="00441C37">
        <w:rPr>
          <w:b w:val="0"/>
          <w:sz w:val="26"/>
          <w:szCs w:val="26"/>
        </w:rPr>
        <w:t>.</w:t>
      </w:r>
    </w:p>
    <w:p w14:paraId="2B22E596" w14:textId="756E6D96" w:rsidR="00EE05A7" w:rsidRPr="00441C37" w:rsidRDefault="00EE05A7" w:rsidP="008B0479">
      <w:pPr>
        <w:pStyle w:val="NormalWeb"/>
        <w:tabs>
          <w:tab w:val="left" w:pos="1080"/>
        </w:tabs>
        <w:spacing w:line="276" w:lineRule="auto"/>
        <w:ind w:firstLine="0"/>
        <w:rPr>
          <w:sz w:val="26"/>
          <w:szCs w:val="26"/>
        </w:rPr>
      </w:pPr>
      <w:r w:rsidRPr="00441C37">
        <w:rPr>
          <w:b/>
          <w:sz w:val="26"/>
          <w:szCs w:val="26"/>
        </w:rPr>
        <w:t xml:space="preserve">A. </w:t>
      </w:r>
      <w:r w:rsidRPr="00441C37">
        <w:rPr>
          <w:sz w:val="26"/>
          <w:szCs w:val="26"/>
        </w:rPr>
        <w:t>1Ω, 2Ω.</w:t>
      </w:r>
      <w:r w:rsidRPr="00441C37">
        <w:rPr>
          <w:sz w:val="26"/>
          <w:szCs w:val="26"/>
        </w:rPr>
        <w:tab/>
      </w:r>
      <w:r w:rsidR="00554859" w:rsidRPr="00441C37">
        <w:rPr>
          <w:sz w:val="26"/>
          <w:szCs w:val="26"/>
        </w:rPr>
        <w:tab/>
      </w:r>
      <w:r w:rsidR="00554859" w:rsidRPr="00441C37">
        <w:rPr>
          <w:sz w:val="26"/>
          <w:szCs w:val="26"/>
        </w:rPr>
        <w:tab/>
      </w:r>
      <w:r w:rsidRPr="00441C37">
        <w:rPr>
          <w:b/>
          <w:sz w:val="26"/>
          <w:szCs w:val="26"/>
        </w:rPr>
        <w:t xml:space="preserve">B. </w:t>
      </w:r>
      <w:r w:rsidRPr="00441C37">
        <w:rPr>
          <w:sz w:val="26"/>
          <w:szCs w:val="26"/>
        </w:rPr>
        <w:t>2Ω, 3Ω.</w:t>
      </w:r>
      <w:r w:rsidRPr="00441C37">
        <w:rPr>
          <w:sz w:val="26"/>
          <w:szCs w:val="26"/>
        </w:rPr>
        <w:tab/>
      </w:r>
      <w:r w:rsidR="00554859" w:rsidRPr="00441C37">
        <w:rPr>
          <w:sz w:val="26"/>
          <w:szCs w:val="26"/>
        </w:rPr>
        <w:tab/>
      </w:r>
      <w:r w:rsidRPr="00441C37">
        <w:rPr>
          <w:b/>
          <w:sz w:val="26"/>
          <w:szCs w:val="26"/>
        </w:rPr>
        <w:t xml:space="preserve">C. </w:t>
      </w:r>
      <w:r w:rsidRPr="00441C37">
        <w:rPr>
          <w:sz w:val="26"/>
          <w:szCs w:val="26"/>
        </w:rPr>
        <w:t>1Ω, 3Ω.</w:t>
      </w:r>
      <w:r w:rsidRPr="00441C37">
        <w:rPr>
          <w:sz w:val="26"/>
          <w:szCs w:val="26"/>
        </w:rPr>
        <w:tab/>
      </w:r>
      <w:r w:rsidR="00554859" w:rsidRPr="00441C37">
        <w:rPr>
          <w:sz w:val="26"/>
          <w:szCs w:val="26"/>
        </w:rPr>
        <w:tab/>
      </w:r>
      <w:r w:rsidRPr="00441C37">
        <w:rPr>
          <w:b/>
          <w:sz w:val="26"/>
          <w:szCs w:val="26"/>
        </w:rPr>
        <w:t xml:space="preserve">D. </w:t>
      </w:r>
      <w:r w:rsidRPr="00441C37">
        <w:rPr>
          <w:sz w:val="26"/>
          <w:szCs w:val="26"/>
        </w:rPr>
        <w:t>2Ω, 4Ω.</w:t>
      </w:r>
    </w:p>
    <w:p w14:paraId="74CE7A8A" w14:textId="0FBF4ADC"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31.</w:t>
      </w:r>
      <w:r w:rsidRPr="00441C37">
        <w:rPr>
          <w:sz w:val="26"/>
          <w:szCs w:val="26"/>
          <w:lang w:val="vi-VN"/>
        </w:rPr>
        <w:tab/>
      </w:r>
      <w:r w:rsidR="00EE05A7" w:rsidRPr="00441C37">
        <w:rPr>
          <w:b w:val="0"/>
          <w:sz w:val="26"/>
          <w:szCs w:val="26"/>
          <w:lang w:val="vi-VN"/>
        </w:rPr>
        <w:t>Theo định luật Ohm, nếu tăng hệu điện thế đặt vào hai đầu vật dẫn lên gấp đôi t</w:t>
      </w:r>
      <w:r w:rsidR="00EE05A7" w:rsidRPr="00441C37">
        <w:rPr>
          <w:b w:val="0"/>
          <w:sz w:val="26"/>
          <w:szCs w:val="26"/>
        </w:rPr>
        <w:t>hì cường độ dòng điện</w:t>
      </w:r>
    </w:p>
    <w:p w14:paraId="00934ED6" w14:textId="05430CFE" w:rsidR="00C46DD3" w:rsidRPr="00441C37" w:rsidRDefault="00EE05A7" w:rsidP="008B0479">
      <w:pPr>
        <w:tabs>
          <w:tab w:val="left" w:pos="1080"/>
        </w:tabs>
        <w:spacing w:line="276" w:lineRule="auto"/>
        <w:jc w:val="both"/>
        <w:rPr>
          <w:color w:val="auto"/>
          <w:sz w:val="26"/>
          <w:szCs w:val="26"/>
        </w:rPr>
      </w:pPr>
      <w:r w:rsidRPr="00441C37">
        <w:rPr>
          <w:b/>
          <w:bCs/>
          <w:color w:val="auto"/>
          <w:sz w:val="26"/>
          <w:szCs w:val="26"/>
        </w:rPr>
        <w:t xml:space="preserve">A. </w:t>
      </w:r>
      <w:r w:rsidRPr="00441C37">
        <w:rPr>
          <w:color w:val="auto"/>
          <w:sz w:val="26"/>
          <w:szCs w:val="26"/>
        </w:rPr>
        <w:t>giảm đi 2 lần.</w:t>
      </w:r>
      <w:r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bCs/>
          <w:color w:val="auto"/>
          <w:sz w:val="26"/>
          <w:szCs w:val="26"/>
        </w:rPr>
        <w:t xml:space="preserve">B. </w:t>
      </w:r>
      <w:r w:rsidRPr="00441C37">
        <w:rPr>
          <w:color w:val="auto"/>
          <w:sz w:val="26"/>
          <w:szCs w:val="26"/>
        </w:rPr>
        <w:t xml:space="preserve">giảm đi </w:t>
      </w:r>
      <m:oMath>
        <m:rad>
          <m:radPr>
            <m:degHide m:val="1"/>
            <m:ctrlPr>
              <w:rPr>
                <w:rFonts w:ascii="Cambria Math" w:hAnsi="Cambria Math"/>
                <w:i/>
                <w:color w:val="auto"/>
                <w:sz w:val="26"/>
                <w:szCs w:val="26"/>
              </w:rPr>
            </m:ctrlPr>
          </m:radPr>
          <m:deg/>
          <m:e>
            <m:r>
              <w:rPr>
                <w:rFonts w:ascii="Cambria Math" w:hAnsi="Cambria Math"/>
                <w:color w:val="auto"/>
                <w:sz w:val="26"/>
                <w:szCs w:val="26"/>
              </w:rPr>
              <m:t>2</m:t>
            </m:r>
          </m:e>
        </m:rad>
      </m:oMath>
      <w:r w:rsidRPr="00441C37">
        <w:rPr>
          <w:color w:val="auto"/>
          <w:sz w:val="26"/>
          <w:szCs w:val="26"/>
        </w:rPr>
        <w:t>.</w:t>
      </w:r>
      <w:r w:rsidRPr="00441C37">
        <w:rPr>
          <w:color w:val="auto"/>
          <w:sz w:val="26"/>
          <w:szCs w:val="26"/>
        </w:rPr>
        <w:tab/>
      </w:r>
    </w:p>
    <w:p w14:paraId="303FF22D" w14:textId="184A953F" w:rsidR="00EE05A7" w:rsidRPr="00441C37" w:rsidRDefault="00EE05A7" w:rsidP="008B0479">
      <w:pPr>
        <w:tabs>
          <w:tab w:val="left" w:pos="1080"/>
        </w:tabs>
        <w:spacing w:line="276" w:lineRule="auto"/>
        <w:jc w:val="both"/>
        <w:rPr>
          <w:color w:val="auto"/>
          <w:sz w:val="26"/>
          <w:szCs w:val="26"/>
        </w:rPr>
      </w:pPr>
      <w:r w:rsidRPr="00441C37">
        <w:rPr>
          <w:b/>
          <w:color w:val="auto"/>
          <w:sz w:val="26"/>
          <w:szCs w:val="26"/>
        </w:rPr>
        <w:t xml:space="preserve">C. </w:t>
      </w:r>
      <w:r w:rsidRPr="00441C37">
        <w:rPr>
          <w:color w:val="auto"/>
          <w:sz w:val="26"/>
          <w:szCs w:val="26"/>
        </w:rPr>
        <w:t xml:space="preserve">tăng lên </w:t>
      </w:r>
      <m:oMath>
        <m:rad>
          <m:radPr>
            <m:degHide m:val="1"/>
            <m:ctrlPr>
              <w:rPr>
                <w:rFonts w:ascii="Cambria Math" w:hAnsi="Cambria Math"/>
                <w:i/>
                <w:color w:val="auto"/>
                <w:sz w:val="26"/>
                <w:szCs w:val="26"/>
              </w:rPr>
            </m:ctrlPr>
          </m:radPr>
          <m:deg/>
          <m:e>
            <m:r>
              <w:rPr>
                <w:rFonts w:ascii="Cambria Math" w:hAnsi="Cambria Math"/>
                <w:color w:val="auto"/>
                <w:sz w:val="26"/>
                <w:szCs w:val="26"/>
              </w:rPr>
              <m:t>2</m:t>
            </m:r>
          </m:e>
        </m:rad>
      </m:oMath>
      <w:r w:rsidRPr="00441C37">
        <w:rPr>
          <w:color w:val="auto"/>
          <w:sz w:val="26"/>
          <w:szCs w:val="26"/>
        </w:rPr>
        <w:t xml:space="preserve"> lần.</w:t>
      </w:r>
      <w:r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bCs/>
          <w:color w:val="auto"/>
          <w:sz w:val="26"/>
          <w:szCs w:val="26"/>
        </w:rPr>
        <w:t xml:space="preserve">D. </w:t>
      </w:r>
      <w:r w:rsidRPr="00441C37">
        <w:rPr>
          <w:color w:val="auto"/>
          <w:sz w:val="26"/>
          <w:szCs w:val="26"/>
        </w:rPr>
        <w:t>tăng lên 2 lần.</w:t>
      </w:r>
    </w:p>
    <w:p w14:paraId="203A6D82" w14:textId="5C1E4163"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32.</w:t>
      </w:r>
      <w:r w:rsidRPr="00441C37">
        <w:rPr>
          <w:sz w:val="26"/>
          <w:szCs w:val="26"/>
          <w:lang w:val="vi-VN"/>
        </w:rPr>
        <w:tab/>
      </w:r>
      <w:r w:rsidR="00EE05A7" w:rsidRPr="00441C37">
        <w:rPr>
          <w:b w:val="0"/>
          <w:sz w:val="26"/>
          <w:szCs w:val="26"/>
          <w:lang w:val="vi-VN"/>
        </w:rPr>
        <w:t>Một đoạn mạch gồm hai điện trở R</w:t>
      </w:r>
      <w:r w:rsidR="00EE05A7" w:rsidRPr="00441C37">
        <w:rPr>
          <w:b w:val="0"/>
          <w:sz w:val="26"/>
          <w:szCs w:val="26"/>
          <w:vertAlign w:val="subscript"/>
          <w:lang w:val="vi-VN"/>
        </w:rPr>
        <w:t>1</w:t>
      </w:r>
      <w:r w:rsidR="00EE05A7" w:rsidRPr="00441C37">
        <w:rPr>
          <w:b w:val="0"/>
          <w:sz w:val="26"/>
          <w:szCs w:val="26"/>
          <w:lang w:val="vi-VN"/>
        </w:rPr>
        <w:t>=R và R</w:t>
      </w:r>
      <w:r w:rsidR="00EE05A7" w:rsidRPr="00441C37">
        <w:rPr>
          <w:b w:val="0"/>
          <w:sz w:val="26"/>
          <w:szCs w:val="26"/>
          <w:vertAlign w:val="subscript"/>
          <w:lang w:val="vi-VN"/>
        </w:rPr>
        <w:t>2</w:t>
      </w:r>
      <w:r w:rsidR="00EE05A7" w:rsidRPr="00441C37">
        <w:rPr>
          <w:b w:val="0"/>
          <w:sz w:val="26"/>
          <w:szCs w:val="26"/>
          <w:lang w:val="vi-VN"/>
        </w:rPr>
        <w:t>=2R ghép nối tiếp nhau. Hiệu điện thế giữa hai đầu điện trở R</w:t>
      </w:r>
      <w:r w:rsidR="00EE05A7" w:rsidRPr="00441C37">
        <w:rPr>
          <w:b w:val="0"/>
          <w:sz w:val="26"/>
          <w:szCs w:val="26"/>
          <w:vertAlign w:val="subscript"/>
          <w:lang w:val="vi-VN"/>
        </w:rPr>
        <w:t>1</w:t>
      </w:r>
      <w:r w:rsidR="00EE05A7" w:rsidRPr="00441C37">
        <w:rPr>
          <w:b w:val="0"/>
          <w:sz w:val="26"/>
          <w:szCs w:val="26"/>
          <w:lang w:val="vi-VN"/>
        </w:rPr>
        <w:t xml:space="preserve"> bằng 6V, hiệu diện thế giữa hai đầu đoạn mạch bằng bao nhiêu?</w:t>
      </w:r>
    </w:p>
    <w:p w14:paraId="0BE7F19D" w14:textId="365E9582" w:rsidR="00C46DD3" w:rsidRPr="00441C37" w:rsidRDefault="00EE05A7" w:rsidP="008B0479">
      <w:pPr>
        <w:tabs>
          <w:tab w:val="left" w:pos="1080"/>
        </w:tabs>
        <w:spacing w:line="276" w:lineRule="auto"/>
        <w:jc w:val="both"/>
        <w:rPr>
          <w:color w:val="auto"/>
          <w:sz w:val="26"/>
          <w:szCs w:val="26"/>
        </w:rPr>
      </w:pPr>
      <w:r w:rsidRPr="00441C37">
        <w:rPr>
          <w:b/>
          <w:bCs/>
          <w:color w:val="auto"/>
          <w:sz w:val="26"/>
          <w:szCs w:val="26"/>
        </w:rPr>
        <w:t xml:space="preserve">A. </w:t>
      </w:r>
      <w:r w:rsidRPr="00441C37">
        <w:rPr>
          <w:color w:val="auto"/>
          <w:sz w:val="26"/>
          <w:szCs w:val="26"/>
        </w:rPr>
        <w:t>12V.</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color w:val="auto"/>
          <w:sz w:val="26"/>
          <w:szCs w:val="26"/>
        </w:rPr>
        <w:t xml:space="preserve">B. </w:t>
      </w:r>
      <w:r w:rsidRPr="00441C37">
        <w:rPr>
          <w:color w:val="auto"/>
          <w:sz w:val="26"/>
          <w:szCs w:val="26"/>
        </w:rPr>
        <w:t>6V.</w:t>
      </w:r>
      <w:r w:rsidRPr="00441C37">
        <w:rPr>
          <w:color w:val="auto"/>
          <w:sz w:val="26"/>
          <w:szCs w:val="26"/>
        </w:rPr>
        <w:tab/>
      </w:r>
      <w:r w:rsidR="00554859" w:rsidRPr="00441C37">
        <w:rPr>
          <w:color w:val="auto"/>
          <w:sz w:val="26"/>
          <w:szCs w:val="26"/>
        </w:rPr>
        <w:tab/>
      </w:r>
      <w:r w:rsidR="00554859" w:rsidRPr="00441C37">
        <w:rPr>
          <w:color w:val="auto"/>
          <w:sz w:val="26"/>
          <w:szCs w:val="26"/>
        </w:rPr>
        <w:tab/>
      </w:r>
    </w:p>
    <w:p w14:paraId="7C87E0CD" w14:textId="0632F1A0" w:rsidR="00EE05A7" w:rsidRPr="00441C37" w:rsidRDefault="00EE05A7" w:rsidP="008B0479">
      <w:pPr>
        <w:tabs>
          <w:tab w:val="left" w:pos="1080"/>
        </w:tabs>
        <w:spacing w:line="276" w:lineRule="auto"/>
        <w:jc w:val="both"/>
        <w:rPr>
          <w:color w:val="auto"/>
          <w:sz w:val="26"/>
          <w:szCs w:val="26"/>
        </w:rPr>
      </w:pPr>
      <w:r w:rsidRPr="00441C37">
        <w:rPr>
          <w:b/>
          <w:color w:val="auto"/>
          <w:sz w:val="26"/>
          <w:szCs w:val="26"/>
        </w:rPr>
        <w:t xml:space="preserve">C. </w:t>
      </w:r>
      <w:r w:rsidRPr="00441C37">
        <w:rPr>
          <w:color w:val="auto"/>
          <w:sz w:val="26"/>
          <w:szCs w:val="26"/>
        </w:rPr>
        <w:t>9V.</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bCs/>
          <w:color w:val="auto"/>
          <w:sz w:val="26"/>
          <w:szCs w:val="26"/>
        </w:rPr>
        <w:t xml:space="preserve">D. </w:t>
      </w:r>
      <w:r w:rsidRPr="00441C37">
        <w:rPr>
          <w:color w:val="auto"/>
          <w:sz w:val="26"/>
          <w:szCs w:val="26"/>
        </w:rPr>
        <w:t>18V.</w:t>
      </w:r>
    </w:p>
    <w:p w14:paraId="03C80ABE" w14:textId="75872187"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33.</w:t>
      </w:r>
      <w:r w:rsidRPr="00441C37">
        <w:rPr>
          <w:sz w:val="26"/>
          <w:szCs w:val="26"/>
          <w:lang w:val="vi-VN"/>
        </w:rPr>
        <w:tab/>
      </w:r>
      <w:r w:rsidR="00EE05A7" w:rsidRPr="00441C37">
        <w:rPr>
          <w:b w:val="0"/>
          <w:sz w:val="26"/>
          <w:szCs w:val="26"/>
          <w:lang w:val="vi-VN"/>
        </w:rPr>
        <w:t>Một đoạn mạch gồm hai điện trở R</w:t>
      </w:r>
      <w:r w:rsidR="00EE05A7" w:rsidRPr="00441C37">
        <w:rPr>
          <w:b w:val="0"/>
          <w:sz w:val="26"/>
          <w:szCs w:val="26"/>
          <w:vertAlign w:val="subscript"/>
          <w:lang w:val="vi-VN"/>
        </w:rPr>
        <w:t>1</w:t>
      </w:r>
      <w:r w:rsidR="00EE05A7" w:rsidRPr="00441C37">
        <w:rPr>
          <w:b w:val="0"/>
          <w:sz w:val="26"/>
          <w:szCs w:val="26"/>
          <w:lang w:val="vi-VN"/>
        </w:rPr>
        <w:t>=R và R</w:t>
      </w:r>
      <w:r w:rsidR="00EE05A7" w:rsidRPr="00441C37">
        <w:rPr>
          <w:b w:val="0"/>
          <w:sz w:val="26"/>
          <w:szCs w:val="26"/>
          <w:vertAlign w:val="subscript"/>
          <w:lang w:val="vi-VN"/>
        </w:rPr>
        <w:t>2</w:t>
      </w:r>
      <w:r w:rsidR="00EE05A7" w:rsidRPr="00441C37">
        <w:rPr>
          <w:b w:val="0"/>
          <w:sz w:val="26"/>
          <w:szCs w:val="26"/>
          <w:lang w:val="vi-VN"/>
        </w:rPr>
        <w:t>=2R ghép song song. Cường độ dòng điện qua điện trở R</w:t>
      </w:r>
      <w:r w:rsidR="00EE05A7" w:rsidRPr="00441C37">
        <w:rPr>
          <w:b w:val="0"/>
          <w:sz w:val="26"/>
          <w:szCs w:val="26"/>
          <w:vertAlign w:val="subscript"/>
          <w:lang w:val="vi-VN"/>
        </w:rPr>
        <w:t>2</w:t>
      </w:r>
      <w:r w:rsidR="00EE05A7" w:rsidRPr="00441C37">
        <w:rPr>
          <w:b w:val="0"/>
          <w:sz w:val="26"/>
          <w:szCs w:val="26"/>
          <w:lang w:val="vi-VN"/>
        </w:rPr>
        <w:t xml:space="preserve"> bằng 1,2</w:t>
      </w:r>
      <w:r w:rsidR="00EE05A7" w:rsidRPr="00441C37">
        <w:rPr>
          <w:sz w:val="26"/>
          <w:szCs w:val="26"/>
          <w:lang w:val="vi-VN"/>
        </w:rPr>
        <w:t xml:space="preserve">A. </w:t>
      </w:r>
      <w:r w:rsidR="00EE05A7" w:rsidRPr="00441C37">
        <w:rPr>
          <w:b w:val="0"/>
          <w:sz w:val="26"/>
          <w:szCs w:val="26"/>
          <w:lang w:val="vi-VN"/>
        </w:rPr>
        <w:t>Cường độ dòng điện qua đoạn mạch bằng bao nhiêu?</w:t>
      </w:r>
    </w:p>
    <w:p w14:paraId="31B21BE3" w14:textId="030EC324" w:rsidR="00C46DD3" w:rsidRPr="00441C37" w:rsidRDefault="00EE05A7" w:rsidP="008B0479">
      <w:pPr>
        <w:tabs>
          <w:tab w:val="left" w:pos="1080"/>
        </w:tabs>
        <w:spacing w:line="276" w:lineRule="auto"/>
        <w:jc w:val="both"/>
        <w:rPr>
          <w:color w:val="auto"/>
          <w:sz w:val="26"/>
          <w:szCs w:val="26"/>
        </w:rPr>
      </w:pPr>
      <w:r w:rsidRPr="00441C37">
        <w:rPr>
          <w:b/>
          <w:bCs/>
          <w:color w:val="auto"/>
          <w:sz w:val="26"/>
          <w:szCs w:val="26"/>
        </w:rPr>
        <w:t xml:space="preserve">A. </w:t>
      </w:r>
      <w:r w:rsidRPr="00441C37">
        <w:rPr>
          <w:color w:val="auto"/>
          <w:sz w:val="26"/>
          <w:szCs w:val="26"/>
        </w:rPr>
        <w:t>1,2A.</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color w:val="auto"/>
          <w:sz w:val="26"/>
          <w:szCs w:val="26"/>
        </w:rPr>
        <w:t xml:space="preserve">B. </w:t>
      </w:r>
      <w:r w:rsidRPr="00441C37">
        <w:rPr>
          <w:color w:val="auto"/>
          <w:sz w:val="26"/>
          <w:szCs w:val="26"/>
        </w:rPr>
        <w:t>1,8A.</w:t>
      </w:r>
      <w:r w:rsidRPr="00441C37">
        <w:rPr>
          <w:color w:val="auto"/>
          <w:sz w:val="26"/>
          <w:szCs w:val="26"/>
        </w:rPr>
        <w:tab/>
      </w:r>
      <w:r w:rsidR="00554859" w:rsidRPr="00441C37">
        <w:rPr>
          <w:color w:val="auto"/>
          <w:sz w:val="26"/>
          <w:szCs w:val="26"/>
        </w:rPr>
        <w:tab/>
      </w:r>
    </w:p>
    <w:p w14:paraId="2C50CEA7" w14:textId="110E8F6A" w:rsidR="00EE05A7" w:rsidRPr="00441C37" w:rsidRDefault="00EE05A7" w:rsidP="008B0479">
      <w:pPr>
        <w:tabs>
          <w:tab w:val="left" w:pos="1080"/>
        </w:tabs>
        <w:spacing w:line="276" w:lineRule="auto"/>
        <w:jc w:val="both"/>
        <w:rPr>
          <w:color w:val="auto"/>
          <w:sz w:val="26"/>
          <w:szCs w:val="26"/>
        </w:rPr>
      </w:pPr>
      <w:r w:rsidRPr="00441C37">
        <w:rPr>
          <w:b/>
          <w:color w:val="auto"/>
          <w:sz w:val="26"/>
          <w:szCs w:val="26"/>
        </w:rPr>
        <w:t xml:space="preserve">C. </w:t>
      </w:r>
      <w:r w:rsidRPr="00441C37">
        <w:rPr>
          <w:color w:val="auto"/>
          <w:sz w:val="26"/>
          <w:szCs w:val="26"/>
        </w:rPr>
        <w:t>3,6A.</w:t>
      </w:r>
      <w:r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color w:val="auto"/>
          <w:sz w:val="26"/>
          <w:szCs w:val="26"/>
        </w:rPr>
        <w:t xml:space="preserve">D. </w:t>
      </w:r>
      <w:r w:rsidRPr="00441C37">
        <w:rPr>
          <w:color w:val="auto"/>
          <w:sz w:val="26"/>
          <w:szCs w:val="26"/>
        </w:rPr>
        <w:t>2,4A.</w:t>
      </w:r>
    </w:p>
    <w:p w14:paraId="331495EA" w14:textId="4753D109"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34.</w:t>
      </w:r>
      <w:r w:rsidRPr="00441C37">
        <w:rPr>
          <w:sz w:val="26"/>
          <w:szCs w:val="26"/>
          <w:lang w:val="vi-VN"/>
        </w:rPr>
        <w:tab/>
      </w:r>
      <w:r w:rsidR="00EE05A7" w:rsidRPr="00441C37">
        <w:rPr>
          <w:b w:val="0"/>
          <w:sz w:val="26"/>
          <w:szCs w:val="26"/>
          <w:lang w:val="vi-VN"/>
        </w:rPr>
        <w:t>U</w:t>
      </w:r>
      <w:r w:rsidR="00EE05A7" w:rsidRPr="00441C37">
        <w:rPr>
          <w:b w:val="0"/>
          <w:sz w:val="26"/>
          <w:szCs w:val="26"/>
          <w:vertAlign w:val="subscript"/>
          <w:lang w:val="vi-VN"/>
        </w:rPr>
        <w:t>1</w:t>
      </w:r>
      <w:r w:rsidR="00EE05A7" w:rsidRPr="00441C37">
        <w:rPr>
          <w:b w:val="0"/>
          <w:sz w:val="26"/>
          <w:szCs w:val="26"/>
          <w:lang w:val="vi-VN"/>
        </w:rPr>
        <w:t xml:space="preserve"> và U</w:t>
      </w:r>
      <w:r w:rsidR="00EE05A7" w:rsidRPr="00441C37">
        <w:rPr>
          <w:b w:val="0"/>
          <w:sz w:val="26"/>
          <w:szCs w:val="26"/>
          <w:vertAlign w:val="subscript"/>
          <w:lang w:val="vi-VN"/>
        </w:rPr>
        <w:t>2</w:t>
      </w:r>
      <w:r w:rsidR="00EE05A7" w:rsidRPr="00441C37">
        <w:rPr>
          <w:b w:val="0"/>
          <w:sz w:val="26"/>
          <w:szCs w:val="26"/>
          <w:lang w:val="vi-VN"/>
        </w:rPr>
        <w:t xml:space="preserve"> là hiệu điện thế giữa hai điện trở R</w:t>
      </w:r>
      <w:r w:rsidR="00EE05A7" w:rsidRPr="00441C37">
        <w:rPr>
          <w:b w:val="0"/>
          <w:sz w:val="26"/>
          <w:szCs w:val="26"/>
          <w:vertAlign w:val="subscript"/>
          <w:lang w:val="vi-VN"/>
        </w:rPr>
        <w:t>1</w:t>
      </w:r>
      <w:r w:rsidR="00EE05A7" w:rsidRPr="00441C37">
        <w:rPr>
          <w:b w:val="0"/>
          <w:sz w:val="26"/>
          <w:szCs w:val="26"/>
          <w:lang w:val="vi-VN"/>
        </w:rPr>
        <w:t xml:space="preserve"> và R</w:t>
      </w:r>
      <w:r w:rsidR="00EE05A7" w:rsidRPr="00441C37">
        <w:rPr>
          <w:b w:val="0"/>
          <w:sz w:val="26"/>
          <w:szCs w:val="26"/>
          <w:vertAlign w:val="subscript"/>
          <w:lang w:val="vi-VN"/>
        </w:rPr>
        <w:t>2</w:t>
      </w:r>
      <w:r w:rsidR="00EE05A7" w:rsidRPr="00441C37">
        <w:rPr>
          <w:b w:val="0"/>
          <w:sz w:val="26"/>
          <w:szCs w:val="26"/>
          <w:lang w:val="vi-VN"/>
        </w:rPr>
        <w:t xml:space="preserve"> ghép nối tiếp. Biết tỉ số giữa U</w:t>
      </w:r>
      <w:r w:rsidR="00EE05A7" w:rsidRPr="00441C37">
        <w:rPr>
          <w:b w:val="0"/>
          <w:sz w:val="26"/>
          <w:szCs w:val="26"/>
          <w:vertAlign w:val="subscript"/>
          <w:lang w:val="vi-VN"/>
        </w:rPr>
        <w:t>1</w:t>
      </w:r>
      <w:r w:rsidR="00EE05A7" w:rsidRPr="00441C37">
        <w:rPr>
          <w:b w:val="0"/>
          <w:sz w:val="26"/>
          <w:szCs w:val="26"/>
          <w:lang w:val="vi-VN"/>
        </w:rPr>
        <w:t xml:space="preserve"> và U</w:t>
      </w:r>
      <w:r w:rsidR="00EE05A7" w:rsidRPr="00441C37">
        <w:rPr>
          <w:b w:val="0"/>
          <w:sz w:val="26"/>
          <w:szCs w:val="26"/>
          <w:vertAlign w:val="subscript"/>
          <w:lang w:val="vi-VN"/>
        </w:rPr>
        <w:t>2</w:t>
      </w:r>
      <w:r w:rsidR="00EE05A7" w:rsidRPr="00441C37">
        <w:rPr>
          <w:b w:val="0"/>
          <w:sz w:val="26"/>
          <w:szCs w:val="26"/>
          <w:lang w:val="vi-VN"/>
        </w:rPr>
        <w:t xml:space="preserve"> bằng 2, tỉ số giữa R</w:t>
      </w:r>
      <w:r w:rsidR="00EE05A7" w:rsidRPr="00441C37">
        <w:rPr>
          <w:b w:val="0"/>
          <w:sz w:val="26"/>
          <w:szCs w:val="26"/>
          <w:vertAlign w:val="subscript"/>
          <w:lang w:val="vi-VN"/>
        </w:rPr>
        <w:t>1</w:t>
      </w:r>
      <w:r w:rsidR="00EE05A7" w:rsidRPr="00441C37">
        <w:rPr>
          <w:b w:val="0"/>
          <w:sz w:val="26"/>
          <w:szCs w:val="26"/>
          <w:lang w:val="vi-VN"/>
        </w:rPr>
        <w:t xml:space="preserve"> và R</w:t>
      </w:r>
      <w:r w:rsidR="00EE05A7" w:rsidRPr="00441C37">
        <w:rPr>
          <w:b w:val="0"/>
          <w:sz w:val="26"/>
          <w:szCs w:val="26"/>
          <w:vertAlign w:val="subscript"/>
          <w:lang w:val="vi-VN"/>
        </w:rPr>
        <w:t>2</w:t>
      </w:r>
      <w:r w:rsidR="00EE05A7" w:rsidRPr="00441C37">
        <w:rPr>
          <w:b w:val="0"/>
          <w:sz w:val="26"/>
          <w:szCs w:val="26"/>
          <w:lang w:val="vi-VN"/>
        </w:rPr>
        <w:t>:</w:t>
      </w:r>
    </w:p>
    <w:p w14:paraId="075DC11A" w14:textId="07284B5E" w:rsidR="00C46DD3" w:rsidRPr="00441C37" w:rsidRDefault="00EE05A7" w:rsidP="008B0479">
      <w:pPr>
        <w:tabs>
          <w:tab w:val="left" w:pos="1080"/>
        </w:tabs>
        <w:spacing w:line="276" w:lineRule="auto"/>
        <w:jc w:val="both"/>
        <w:rPr>
          <w:color w:val="auto"/>
          <w:sz w:val="26"/>
          <w:szCs w:val="26"/>
        </w:rPr>
      </w:pPr>
      <w:r w:rsidRPr="00441C37">
        <w:rPr>
          <w:b/>
          <w:bCs/>
          <w:color w:val="auto"/>
          <w:sz w:val="26"/>
          <w:szCs w:val="26"/>
        </w:rPr>
        <w:t xml:space="preserve">A. </w:t>
      </w:r>
      <w:r w:rsidRPr="00441C37">
        <w:rPr>
          <w:color w:val="auto"/>
          <w:sz w:val="26"/>
          <w:szCs w:val="26"/>
        </w:rPr>
        <w:t>1/2.</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color w:val="auto"/>
          <w:sz w:val="26"/>
          <w:szCs w:val="26"/>
        </w:rPr>
        <w:t xml:space="preserve">B. </w:t>
      </w:r>
      <m:oMath>
        <m:rad>
          <m:radPr>
            <m:degHide m:val="1"/>
            <m:ctrlPr>
              <w:rPr>
                <w:rFonts w:ascii="Cambria Math" w:hAnsi="Cambria Math"/>
                <w:i/>
                <w:color w:val="auto"/>
                <w:sz w:val="26"/>
                <w:szCs w:val="26"/>
              </w:rPr>
            </m:ctrlPr>
          </m:radPr>
          <m:deg/>
          <m:e>
            <m:r>
              <w:rPr>
                <w:rFonts w:ascii="Cambria Math" w:hAnsi="Cambria Math"/>
                <w:color w:val="auto"/>
                <w:sz w:val="26"/>
                <w:szCs w:val="26"/>
              </w:rPr>
              <m:t>2</m:t>
            </m:r>
          </m:e>
        </m:rad>
      </m:oMath>
      <w:r w:rsidRPr="00441C37">
        <w:rPr>
          <w:color w:val="auto"/>
          <w:sz w:val="26"/>
          <w:szCs w:val="26"/>
        </w:rPr>
        <w:t>.</w:t>
      </w:r>
      <w:r w:rsidRPr="00441C37">
        <w:rPr>
          <w:color w:val="auto"/>
          <w:sz w:val="26"/>
          <w:szCs w:val="26"/>
        </w:rPr>
        <w:tab/>
      </w:r>
      <w:r w:rsidR="00554859" w:rsidRPr="00441C37">
        <w:rPr>
          <w:color w:val="auto"/>
          <w:sz w:val="26"/>
          <w:szCs w:val="26"/>
        </w:rPr>
        <w:tab/>
      </w:r>
      <w:r w:rsidR="00554859" w:rsidRPr="00441C37">
        <w:rPr>
          <w:color w:val="auto"/>
          <w:sz w:val="26"/>
          <w:szCs w:val="26"/>
        </w:rPr>
        <w:tab/>
      </w:r>
    </w:p>
    <w:p w14:paraId="37C80328" w14:textId="73E8E175" w:rsidR="00EE05A7" w:rsidRPr="00441C37" w:rsidRDefault="00EE05A7" w:rsidP="008B0479">
      <w:pPr>
        <w:tabs>
          <w:tab w:val="left" w:pos="1080"/>
        </w:tabs>
        <w:spacing w:line="276" w:lineRule="auto"/>
        <w:jc w:val="both"/>
        <w:rPr>
          <w:color w:val="auto"/>
          <w:sz w:val="26"/>
          <w:szCs w:val="26"/>
        </w:rPr>
      </w:pPr>
      <w:r w:rsidRPr="00441C37">
        <w:rPr>
          <w:b/>
          <w:color w:val="auto"/>
          <w:sz w:val="26"/>
          <w:szCs w:val="26"/>
        </w:rPr>
        <w:t xml:space="preserve">C. </w:t>
      </w:r>
      <m:oMath>
        <m:rad>
          <m:radPr>
            <m:degHide m:val="1"/>
            <m:ctrlPr>
              <w:rPr>
                <w:rFonts w:ascii="Cambria Math" w:hAnsi="Cambria Math"/>
                <w:i/>
                <w:color w:val="auto"/>
                <w:sz w:val="26"/>
                <w:szCs w:val="26"/>
              </w:rPr>
            </m:ctrlPr>
          </m:radPr>
          <m:deg/>
          <m:e>
            <m:r>
              <w:rPr>
                <w:rFonts w:ascii="Cambria Math" w:hAnsi="Cambria Math"/>
                <w:color w:val="auto"/>
                <w:sz w:val="26"/>
                <w:szCs w:val="26"/>
              </w:rPr>
              <m:t>2</m:t>
            </m:r>
          </m:e>
        </m:rad>
        <m:r>
          <w:rPr>
            <w:rFonts w:ascii="Cambria Math" w:hAnsi="Cambria Math"/>
            <w:color w:val="auto"/>
            <w:sz w:val="26"/>
            <w:szCs w:val="26"/>
          </w:rPr>
          <m:t>/2</m:t>
        </m:r>
      </m:oMath>
      <w:r w:rsidRPr="00441C37">
        <w:rPr>
          <w:color w:val="auto"/>
          <w:sz w:val="26"/>
          <w:szCs w:val="26"/>
        </w:rPr>
        <w:t>.</w:t>
      </w:r>
      <w:r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bCs/>
          <w:color w:val="auto"/>
          <w:sz w:val="26"/>
          <w:szCs w:val="26"/>
        </w:rPr>
        <w:t xml:space="preserve">D. </w:t>
      </w:r>
      <w:r w:rsidRPr="00441C37">
        <w:rPr>
          <w:color w:val="auto"/>
          <w:sz w:val="26"/>
          <w:szCs w:val="26"/>
        </w:rPr>
        <w:t>2.</w:t>
      </w:r>
    </w:p>
    <w:p w14:paraId="0F2DE482" w14:textId="313B3458"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35.</w:t>
      </w:r>
      <w:r w:rsidRPr="00441C37">
        <w:rPr>
          <w:sz w:val="26"/>
          <w:szCs w:val="26"/>
          <w:lang w:val="vi-VN"/>
        </w:rPr>
        <w:tab/>
      </w:r>
      <w:r w:rsidR="00EE05A7" w:rsidRPr="00441C37">
        <w:rPr>
          <w:b w:val="0"/>
          <w:sz w:val="26"/>
          <w:szCs w:val="26"/>
          <w:lang w:val="vi-VN"/>
        </w:rPr>
        <w:t>Gọi I</w:t>
      </w:r>
      <w:r w:rsidR="00EE05A7" w:rsidRPr="00441C37">
        <w:rPr>
          <w:b w:val="0"/>
          <w:sz w:val="26"/>
          <w:szCs w:val="26"/>
          <w:vertAlign w:val="subscript"/>
          <w:lang w:val="vi-VN"/>
        </w:rPr>
        <w:t>1</w:t>
      </w:r>
      <w:r w:rsidR="00EE05A7" w:rsidRPr="00441C37">
        <w:rPr>
          <w:b w:val="0"/>
          <w:sz w:val="26"/>
          <w:szCs w:val="26"/>
          <w:lang w:val="vi-VN"/>
        </w:rPr>
        <w:t xml:space="preserve"> và I</w:t>
      </w:r>
      <w:r w:rsidR="00EE05A7" w:rsidRPr="00441C37">
        <w:rPr>
          <w:b w:val="0"/>
          <w:sz w:val="26"/>
          <w:szCs w:val="26"/>
          <w:vertAlign w:val="subscript"/>
          <w:lang w:val="vi-VN"/>
        </w:rPr>
        <w:t>2</w:t>
      </w:r>
      <w:r w:rsidR="00EE05A7" w:rsidRPr="00441C37">
        <w:rPr>
          <w:b w:val="0"/>
          <w:sz w:val="26"/>
          <w:szCs w:val="26"/>
          <w:lang w:val="vi-VN"/>
        </w:rPr>
        <w:t xml:space="preserve"> là cường độ dòng điện qua hai điện trở R</w:t>
      </w:r>
      <w:r w:rsidR="00EE05A7" w:rsidRPr="00441C37">
        <w:rPr>
          <w:b w:val="0"/>
          <w:sz w:val="26"/>
          <w:szCs w:val="26"/>
          <w:vertAlign w:val="subscript"/>
          <w:lang w:val="vi-VN"/>
        </w:rPr>
        <w:t>1</w:t>
      </w:r>
      <w:r w:rsidR="00EE05A7" w:rsidRPr="00441C37">
        <w:rPr>
          <w:b w:val="0"/>
          <w:sz w:val="26"/>
          <w:szCs w:val="26"/>
          <w:lang w:val="vi-VN"/>
        </w:rPr>
        <w:t xml:space="preserve"> và R</w:t>
      </w:r>
      <w:r w:rsidR="00EE05A7" w:rsidRPr="00441C37">
        <w:rPr>
          <w:b w:val="0"/>
          <w:sz w:val="26"/>
          <w:szCs w:val="26"/>
          <w:vertAlign w:val="subscript"/>
          <w:lang w:val="vi-VN"/>
        </w:rPr>
        <w:t>2</w:t>
      </w:r>
      <w:r w:rsidR="00EE05A7" w:rsidRPr="00441C37">
        <w:rPr>
          <w:b w:val="0"/>
          <w:sz w:val="26"/>
          <w:szCs w:val="26"/>
          <w:lang w:val="vi-VN"/>
        </w:rPr>
        <w:t xml:space="preserve"> ghép song song. Biết tỉ số giữa I</w:t>
      </w:r>
      <w:r w:rsidR="00EE05A7" w:rsidRPr="00441C37">
        <w:rPr>
          <w:b w:val="0"/>
          <w:sz w:val="26"/>
          <w:szCs w:val="26"/>
          <w:vertAlign w:val="subscript"/>
          <w:lang w:val="vi-VN"/>
        </w:rPr>
        <w:t>1</w:t>
      </w:r>
      <w:r w:rsidR="00EE05A7" w:rsidRPr="00441C37">
        <w:rPr>
          <w:b w:val="0"/>
          <w:sz w:val="26"/>
          <w:szCs w:val="26"/>
          <w:lang w:val="vi-VN"/>
        </w:rPr>
        <w:t xml:space="preserve"> và I</w:t>
      </w:r>
      <w:r w:rsidR="00EE05A7" w:rsidRPr="00441C37">
        <w:rPr>
          <w:b w:val="0"/>
          <w:sz w:val="26"/>
          <w:szCs w:val="26"/>
          <w:vertAlign w:val="subscript"/>
          <w:lang w:val="vi-VN"/>
        </w:rPr>
        <w:t>2</w:t>
      </w:r>
      <w:r w:rsidR="00EE05A7" w:rsidRPr="00441C37">
        <w:rPr>
          <w:b w:val="0"/>
          <w:sz w:val="26"/>
          <w:szCs w:val="26"/>
          <w:lang w:val="vi-VN"/>
        </w:rPr>
        <w:t xml:space="preserve"> bằng 2, tỉ số giữa R</w:t>
      </w:r>
      <w:r w:rsidR="00EE05A7" w:rsidRPr="00441C37">
        <w:rPr>
          <w:b w:val="0"/>
          <w:sz w:val="26"/>
          <w:szCs w:val="26"/>
          <w:vertAlign w:val="subscript"/>
          <w:lang w:val="vi-VN"/>
        </w:rPr>
        <w:t>1</w:t>
      </w:r>
      <w:r w:rsidR="00EE05A7" w:rsidRPr="00441C37">
        <w:rPr>
          <w:b w:val="0"/>
          <w:sz w:val="26"/>
          <w:szCs w:val="26"/>
          <w:lang w:val="vi-VN"/>
        </w:rPr>
        <w:t xml:space="preserve"> và R</w:t>
      </w:r>
      <w:r w:rsidR="00EE05A7" w:rsidRPr="00441C37">
        <w:rPr>
          <w:b w:val="0"/>
          <w:sz w:val="26"/>
          <w:szCs w:val="26"/>
          <w:vertAlign w:val="subscript"/>
          <w:lang w:val="vi-VN"/>
        </w:rPr>
        <w:t>2</w:t>
      </w:r>
      <w:r w:rsidR="00EE05A7" w:rsidRPr="00441C37">
        <w:rPr>
          <w:b w:val="0"/>
          <w:sz w:val="26"/>
          <w:szCs w:val="26"/>
          <w:lang w:val="vi-VN"/>
        </w:rPr>
        <w:t xml:space="preserve"> bằng bao nhiêu?</w:t>
      </w:r>
    </w:p>
    <w:p w14:paraId="4B8A8C54" w14:textId="64ED1339" w:rsidR="00C46DD3" w:rsidRPr="00441C37" w:rsidRDefault="00EE05A7" w:rsidP="008B0479">
      <w:pPr>
        <w:tabs>
          <w:tab w:val="left" w:pos="1080"/>
        </w:tabs>
        <w:spacing w:line="276" w:lineRule="auto"/>
        <w:jc w:val="both"/>
        <w:rPr>
          <w:color w:val="auto"/>
          <w:sz w:val="26"/>
          <w:szCs w:val="26"/>
        </w:rPr>
      </w:pPr>
      <w:r w:rsidRPr="00441C37">
        <w:rPr>
          <w:b/>
          <w:bCs/>
          <w:color w:val="auto"/>
          <w:sz w:val="26"/>
          <w:szCs w:val="26"/>
        </w:rPr>
        <w:t xml:space="preserve">A. </w:t>
      </w:r>
      <m:oMath>
        <m:rad>
          <m:radPr>
            <m:degHide m:val="1"/>
            <m:ctrlPr>
              <w:rPr>
                <w:rFonts w:ascii="Cambria Math" w:hAnsi="Cambria Math"/>
                <w:i/>
                <w:color w:val="auto"/>
                <w:sz w:val="26"/>
                <w:szCs w:val="26"/>
              </w:rPr>
            </m:ctrlPr>
          </m:radPr>
          <m:deg/>
          <m:e>
            <m:r>
              <w:rPr>
                <w:rFonts w:ascii="Cambria Math" w:hAnsi="Cambria Math"/>
                <w:color w:val="auto"/>
                <w:sz w:val="26"/>
                <w:szCs w:val="26"/>
              </w:rPr>
              <m:t>2</m:t>
            </m:r>
          </m:e>
        </m:rad>
        <m:r>
          <w:rPr>
            <w:rFonts w:ascii="Cambria Math" w:hAnsi="Cambria Math"/>
            <w:color w:val="auto"/>
            <w:sz w:val="26"/>
            <w:szCs w:val="26"/>
          </w:rPr>
          <m:t>/2</m:t>
        </m:r>
      </m:oMath>
      <w:r w:rsidRPr="00441C37">
        <w:rPr>
          <w:color w:val="auto"/>
          <w:sz w:val="26"/>
          <w:szCs w:val="26"/>
        </w:rPr>
        <w:t>.</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bCs/>
          <w:color w:val="auto"/>
          <w:sz w:val="26"/>
          <w:szCs w:val="26"/>
        </w:rPr>
        <w:t xml:space="preserve">B. </w:t>
      </w:r>
      <w:r w:rsidRPr="00441C37">
        <w:rPr>
          <w:color w:val="auto"/>
          <w:sz w:val="26"/>
          <w:szCs w:val="26"/>
        </w:rPr>
        <w:t>1/2.</w:t>
      </w:r>
      <w:r w:rsidRPr="00441C37">
        <w:rPr>
          <w:color w:val="auto"/>
          <w:sz w:val="26"/>
          <w:szCs w:val="26"/>
        </w:rPr>
        <w:tab/>
      </w:r>
      <w:r w:rsidR="00554859" w:rsidRPr="00441C37">
        <w:rPr>
          <w:color w:val="auto"/>
          <w:sz w:val="26"/>
          <w:szCs w:val="26"/>
        </w:rPr>
        <w:tab/>
      </w:r>
    </w:p>
    <w:p w14:paraId="6EA413EF" w14:textId="7ED2ACB0" w:rsidR="00EE05A7" w:rsidRPr="00441C37" w:rsidRDefault="00EE05A7" w:rsidP="008B0479">
      <w:pPr>
        <w:tabs>
          <w:tab w:val="left" w:pos="1080"/>
        </w:tabs>
        <w:spacing w:line="276" w:lineRule="auto"/>
        <w:jc w:val="both"/>
        <w:rPr>
          <w:color w:val="auto"/>
          <w:sz w:val="26"/>
          <w:szCs w:val="26"/>
        </w:rPr>
      </w:pPr>
      <w:r w:rsidRPr="00441C37">
        <w:rPr>
          <w:b/>
          <w:color w:val="auto"/>
          <w:sz w:val="26"/>
          <w:szCs w:val="26"/>
        </w:rPr>
        <w:t xml:space="preserve">C. </w:t>
      </w:r>
      <w:r w:rsidRPr="00441C37">
        <w:rPr>
          <w:color w:val="auto"/>
          <w:sz w:val="26"/>
          <w:szCs w:val="26"/>
        </w:rPr>
        <w:t>2.</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color w:val="auto"/>
          <w:sz w:val="26"/>
          <w:szCs w:val="26"/>
        </w:rPr>
        <w:t xml:space="preserve">D. </w:t>
      </w:r>
      <m:oMath>
        <m:rad>
          <m:radPr>
            <m:degHide m:val="1"/>
            <m:ctrlPr>
              <w:rPr>
                <w:rFonts w:ascii="Cambria Math" w:hAnsi="Cambria Math"/>
                <w:i/>
                <w:color w:val="auto"/>
                <w:sz w:val="26"/>
                <w:szCs w:val="26"/>
              </w:rPr>
            </m:ctrlPr>
          </m:radPr>
          <m:deg/>
          <m:e>
            <m:r>
              <w:rPr>
                <w:rFonts w:ascii="Cambria Math" w:hAnsi="Cambria Math"/>
                <w:color w:val="auto"/>
                <w:sz w:val="26"/>
                <w:szCs w:val="26"/>
              </w:rPr>
              <m:t>2</m:t>
            </m:r>
          </m:e>
        </m:rad>
      </m:oMath>
      <w:r w:rsidRPr="00441C37">
        <w:rPr>
          <w:color w:val="auto"/>
          <w:sz w:val="26"/>
          <w:szCs w:val="26"/>
        </w:rPr>
        <w:t>.</w:t>
      </w:r>
    </w:p>
    <w:p w14:paraId="279DA752" w14:textId="56D129BE"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36.</w:t>
      </w:r>
      <w:r w:rsidRPr="00441C37">
        <w:rPr>
          <w:sz w:val="26"/>
          <w:szCs w:val="26"/>
          <w:lang w:val="vi-VN"/>
        </w:rPr>
        <w:tab/>
      </w:r>
      <w:r w:rsidR="00EE05A7" w:rsidRPr="00441C37">
        <w:rPr>
          <w:b w:val="0"/>
          <w:sz w:val="26"/>
          <w:szCs w:val="26"/>
          <w:lang w:val="vi-VN"/>
        </w:rPr>
        <w:t>Một đoạn mạch gồm ba điện trở R</w:t>
      </w:r>
      <w:r w:rsidR="00EE05A7" w:rsidRPr="00441C37">
        <w:rPr>
          <w:b w:val="0"/>
          <w:sz w:val="26"/>
          <w:szCs w:val="26"/>
          <w:vertAlign w:val="subscript"/>
          <w:lang w:val="vi-VN"/>
        </w:rPr>
        <w:t>1</w:t>
      </w:r>
      <w:r w:rsidR="00EE05A7" w:rsidRPr="00441C37">
        <w:rPr>
          <w:b w:val="0"/>
          <w:sz w:val="26"/>
          <w:szCs w:val="26"/>
          <w:lang w:val="vi-VN"/>
        </w:rPr>
        <w:t>=R, R</w:t>
      </w:r>
      <w:r w:rsidR="00EE05A7" w:rsidRPr="00441C37">
        <w:rPr>
          <w:b w:val="0"/>
          <w:sz w:val="26"/>
          <w:szCs w:val="26"/>
          <w:vertAlign w:val="subscript"/>
          <w:lang w:val="vi-VN"/>
        </w:rPr>
        <w:t>2</w:t>
      </w:r>
      <w:r w:rsidR="00EE05A7" w:rsidRPr="00441C37">
        <w:rPr>
          <w:b w:val="0"/>
          <w:sz w:val="26"/>
          <w:szCs w:val="26"/>
          <w:lang w:val="vi-VN"/>
        </w:rPr>
        <w:t>=2R, R</w:t>
      </w:r>
      <w:r w:rsidR="00EE05A7" w:rsidRPr="00441C37">
        <w:rPr>
          <w:b w:val="0"/>
          <w:sz w:val="26"/>
          <w:szCs w:val="26"/>
          <w:vertAlign w:val="subscript"/>
          <w:lang w:val="vi-VN"/>
        </w:rPr>
        <w:t>3</w:t>
      </w:r>
      <w:r w:rsidR="00EE05A7" w:rsidRPr="00441C37">
        <w:rPr>
          <w:b w:val="0"/>
          <w:sz w:val="26"/>
          <w:szCs w:val="26"/>
          <w:lang w:val="vi-VN"/>
        </w:rPr>
        <w:t>=3R ghép nối tiếp. Biết độ giảm điện thế trên điện trở R</w:t>
      </w:r>
      <w:r w:rsidR="00EE05A7" w:rsidRPr="00441C37">
        <w:rPr>
          <w:b w:val="0"/>
          <w:sz w:val="26"/>
          <w:szCs w:val="26"/>
          <w:vertAlign w:val="subscript"/>
          <w:lang w:val="vi-VN"/>
        </w:rPr>
        <w:t>3</w:t>
      </w:r>
      <w:r w:rsidR="00EE05A7" w:rsidRPr="00441C37">
        <w:rPr>
          <w:b w:val="0"/>
          <w:sz w:val="26"/>
          <w:szCs w:val="26"/>
          <w:lang w:val="vi-VN"/>
        </w:rPr>
        <w:t xml:space="preserve"> bằng 6V. Hiệu điện thế giữa hai đầu đoạn mạch bằng</w:t>
      </w:r>
    </w:p>
    <w:p w14:paraId="613D7912" w14:textId="05ADFA24" w:rsidR="00C50968" w:rsidRPr="00441C37" w:rsidRDefault="00EE05A7" w:rsidP="00C50968">
      <w:pPr>
        <w:tabs>
          <w:tab w:val="left" w:pos="1080"/>
        </w:tabs>
        <w:spacing w:line="276" w:lineRule="auto"/>
        <w:jc w:val="both"/>
        <w:rPr>
          <w:color w:val="auto"/>
          <w:sz w:val="26"/>
          <w:szCs w:val="26"/>
        </w:rPr>
      </w:pPr>
      <w:r w:rsidRPr="00441C37">
        <w:rPr>
          <w:b/>
          <w:bCs/>
          <w:color w:val="auto"/>
          <w:sz w:val="26"/>
          <w:szCs w:val="26"/>
        </w:rPr>
        <w:lastRenderedPageBreak/>
        <w:t xml:space="preserve">A. </w:t>
      </w:r>
      <w:r w:rsidRPr="00441C37">
        <w:rPr>
          <w:color w:val="auto"/>
          <w:sz w:val="26"/>
          <w:szCs w:val="26"/>
        </w:rPr>
        <w:t>18V.</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Pr="00441C37">
        <w:rPr>
          <w:b/>
          <w:bCs/>
          <w:color w:val="auto"/>
          <w:sz w:val="26"/>
          <w:szCs w:val="26"/>
        </w:rPr>
        <w:t xml:space="preserve">B. </w:t>
      </w:r>
      <w:r w:rsidRPr="00441C37">
        <w:rPr>
          <w:color w:val="auto"/>
          <w:sz w:val="26"/>
          <w:szCs w:val="26"/>
        </w:rPr>
        <w:t>12V.</w:t>
      </w:r>
      <w:r w:rsidRPr="00441C37">
        <w:rPr>
          <w:color w:val="auto"/>
          <w:sz w:val="26"/>
          <w:szCs w:val="26"/>
        </w:rPr>
        <w:tab/>
      </w:r>
      <w:r w:rsidR="00554859" w:rsidRPr="00441C37">
        <w:rPr>
          <w:color w:val="auto"/>
          <w:sz w:val="26"/>
          <w:szCs w:val="26"/>
        </w:rPr>
        <w:tab/>
      </w:r>
      <w:r w:rsidRPr="00441C37">
        <w:rPr>
          <w:b/>
          <w:bCs/>
          <w:color w:val="auto"/>
          <w:sz w:val="26"/>
          <w:szCs w:val="26"/>
        </w:rPr>
        <w:t xml:space="preserve">C. </w:t>
      </w:r>
      <w:r w:rsidRPr="00441C37">
        <w:rPr>
          <w:color w:val="auto"/>
          <w:sz w:val="26"/>
          <w:szCs w:val="26"/>
        </w:rPr>
        <w:t>6V.</w:t>
      </w:r>
      <w:r w:rsidRPr="00441C37">
        <w:rPr>
          <w:color w:val="auto"/>
          <w:sz w:val="26"/>
          <w:szCs w:val="26"/>
        </w:rPr>
        <w:tab/>
      </w:r>
      <w:r w:rsidR="00554859" w:rsidRPr="00441C37">
        <w:rPr>
          <w:color w:val="auto"/>
          <w:sz w:val="26"/>
          <w:szCs w:val="26"/>
        </w:rPr>
        <w:tab/>
      </w:r>
      <w:r w:rsidR="00554859" w:rsidRPr="00441C37">
        <w:rPr>
          <w:color w:val="auto"/>
          <w:sz w:val="26"/>
          <w:szCs w:val="26"/>
        </w:rPr>
        <w:tab/>
      </w:r>
      <w:r w:rsidRPr="00441C37">
        <w:rPr>
          <w:b/>
          <w:bCs/>
          <w:color w:val="auto"/>
          <w:sz w:val="26"/>
          <w:szCs w:val="26"/>
        </w:rPr>
        <w:t xml:space="preserve">D. </w:t>
      </w:r>
      <w:r w:rsidRPr="00441C37">
        <w:rPr>
          <w:color w:val="auto"/>
          <w:sz w:val="26"/>
          <w:szCs w:val="26"/>
        </w:rPr>
        <w:t>36V.</w:t>
      </w:r>
      <w:r w:rsidR="00C50968" w:rsidRPr="00441C37">
        <w:rPr>
          <w:rFonts w:eastAsia="Calibri"/>
          <w:b/>
          <w:noProof/>
          <w:color w:val="auto"/>
          <w:sz w:val="26"/>
          <w:szCs w:val="26"/>
        </w:rPr>
        <w:drawing>
          <wp:anchor distT="0" distB="0" distL="114300" distR="114300" simplePos="0" relativeHeight="251895808" behindDoc="0" locked="0" layoutInCell="1" allowOverlap="1" wp14:anchorId="0F44DEB3" wp14:editId="7B346FF1">
            <wp:simplePos x="0" y="0"/>
            <wp:positionH relativeFrom="column">
              <wp:posOffset>3805457</wp:posOffset>
            </wp:positionH>
            <wp:positionV relativeFrom="paragraph">
              <wp:posOffset>273832</wp:posOffset>
            </wp:positionV>
            <wp:extent cx="2343150" cy="1257300"/>
            <wp:effectExtent l="0" t="0" r="0" b="0"/>
            <wp:wrapThrough wrapText="bothSides">
              <wp:wrapPolygon edited="0">
                <wp:start x="0" y="0"/>
                <wp:lineTo x="0" y="21273"/>
                <wp:lineTo x="21424" y="21273"/>
                <wp:lineTo x="21424"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extLst>
                        <a:ext uri="{28A0092B-C50C-407E-A947-70E740481C1C}">
                          <a14:useLocalDpi xmlns:a14="http://schemas.microsoft.com/office/drawing/2010/main" val="0"/>
                        </a:ext>
                      </a:extLst>
                    </a:blip>
                    <a:stretch>
                      <a:fillRect/>
                    </a:stretch>
                  </pic:blipFill>
                  <pic:spPr>
                    <a:xfrm>
                      <a:off x="0" y="0"/>
                      <a:ext cx="2343150" cy="1257300"/>
                    </a:xfrm>
                    <a:prstGeom prst="rect">
                      <a:avLst/>
                    </a:prstGeom>
                  </pic:spPr>
                </pic:pic>
              </a:graphicData>
            </a:graphic>
          </wp:anchor>
        </w:drawing>
      </w:r>
    </w:p>
    <w:p w14:paraId="0E5A9816" w14:textId="4F0A3CF4" w:rsidR="00C50968" w:rsidRPr="00441C37" w:rsidRDefault="0095268E" w:rsidP="0095268E">
      <w:pPr>
        <w:pStyle w:val="Style4"/>
        <w:tabs>
          <w:tab w:val="left" w:pos="1080"/>
        </w:tabs>
        <w:spacing w:line="276" w:lineRule="auto"/>
        <w:rPr>
          <w:rFonts w:eastAsia="Calibri"/>
          <w:b w:val="0"/>
          <w:bCs/>
          <w:sz w:val="26"/>
          <w:szCs w:val="26"/>
        </w:rPr>
      </w:pPr>
      <w:r w:rsidRPr="00441C37">
        <w:rPr>
          <w:rFonts w:eastAsia="Calibri"/>
          <w:bCs/>
          <w:sz w:val="26"/>
          <w:szCs w:val="26"/>
        </w:rPr>
        <w:t>Câu 37.</w:t>
      </w:r>
      <w:r w:rsidRPr="00441C37">
        <w:rPr>
          <w:rFonts w:eastAsia="Calibri"/>
          <w:bCs/>
          <w:sz w:val="26"/>
          <w:szCs w:val="26"/>
        </w:rPr>
        <w:tab/>
      </w:r>
      <w:r w:rsidR="00C50968" w:rsidRPr="00441C37">
        <w:rPr>
          <w:rFonts w:eastAsia="Calibri"/>
          <w:b w:val="0"/>
          <w:bCs/>
          <w:sz w:val="26"/>
          <w:szCs w:val="26"/>
        </w:rPr>
        <w:t xml:space="preserve">Cho sơ đồ mạch điện như Hình vẽ. Trong đó </w:t>
      </w:r>
    </w:p>
    <w:p w14:paraId="448930B9" w14:textId="77777777" w:rsidR="00C50968" w:rsidRPr="00441C37" w:rsidRDefault="00000000" w:rsidP="00C50968">
      <w:pPr>
        <w:tabs>
          <w:tab w:val="left" w:pos="900"/>
        </w:tabs>
        <w:spacing w:line="276" w:lineRule="auto"/>
        <w:contextualSpacing/>
        <w:jc w:val="both"/>
        <w:rPr>
          <w:rFonts w:eastAsia="Calibri"/>
          <w:color w:val="auto"/>
          <w:sz w:val="26"/>
          <w:szCs w:val="26"/>
        </w:rPr>
      </w:pP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=10Ω</m:t>
        </m:r>
      </m:oMath>
      <w:r w:rsidR="00C50968" w:rsidRPr="00441C37">
        <w:rPr>
          <w:rFonts w:eastAsia="Calibri"/>
          <w:color w:val="auto"/>
          <w:sz w:val="26"/>
          <w:szCs w:val="26"/>
        </w:rPr>
        <w:t>;</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=6Ω</m:t>
        </m:r>
      </m:oMath>
      <w:r w:rsidR="00C50968" w:rsidRPr="00441C37">
        <w:rPr>
          <w:rFonts w:eastAsia="Calibri"/>
          <w:color w:val="auto"/>
          <w:sz w:val="26"/>
          <w:szCs w:val="26"/>
        </w:rPr>
        <w:t>;</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7</m:t>
            </m:r>
          </m:sub>
        </m:sSub>
        <m:r>
          <w:rPr>
            <w:rFonts w:ascii="Cambria Math" w:eastAsia="Calibri" w:hAnsi="Cambria Math"/>
            <w:color w:val="auto"/>
            <w:sz w:val="26"/>
            <w:szCs w:val="26"/>
          </w:rPr>
          <m:t>=2Ω</m:t>
        </m:r>
      </m:oMath>
      <w:r w:rsidR="00C50968" w:rsidRPr="00441C37">
        <w:rPr>
          <w:rFonts w:eastAsia="Calibri"/>
          <w:color w:val="auto"/>
          <w:sz w:val="26"/>
          <w:szCs w:val="26"/>
        </w:rPr>
        <w:t>;</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4</m:t>
            </m:r>
          </m:sub>
        </m:sSub>
        <m:r>
          <w:rPr>
            <w:rFonts w:ascii="Cambria Math" w:eastAsia="Calibri" w:hAnsi="Cambria Math"/>
            <w:color w:val="auto"/>
            <w:sz w:val="26"/>
            <w:szCs w:val="26"/>
          </w:rPr>
          <m:t>=1Ω;</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6</m:t>
            </m:r>
          </m:sub>
        </m:sSub>
        <m:r>
          <w:rPr>
            <w:rFonts w:ascii="Cambria Math" w:eastAsia="Calibri" w:hAnsi="Cambria Math"/>
            <w:color w:val="auto"/>
            <w:sz w:val="26"/>
            <w:szCs w:val="26"/>
          </w:rPr>
          <m:t>=2Ω;U=24V.</m:t>
        </m:r>
      </m:oMath>
      <w:r w:rsidR="00C50968" w:rsidRPr="00441C37">
        <w:rPr>
          <w:rFonts w:eastAsia="Calibri"/>
          <w:color w:val="auto"/>
          <w:sz w:val="26"/>
          <w:szCs w:val="26"/>
        </w:rPr>
        <w:t xml:space="preserve"> Cường độ dòng điện qua điện trở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6</m:t>
            </m:r>
          </m:sub>
        </m:sSub>
      </m:oMath>
      <w:r w:rsidR="00C50968" w:rsidRPr="00441C37">
        <w:rPr>
          <w:rFonts w:eastAsia="Calibri"/>
          <w:color w:val="auto"/>
          <w:sz w:val="26"/>
          <w:szCs w:val="26"/>
        </w:rPr>
        <w:t xml:space="preserve"> bằng</w:t>
      </w:r>
    </w:p>
    <w:p w14:paraId="5E1F13E7" w14:textId="5285C336" w:rsidR="00C50968" w:rsidRPr="00441C37" w:rsidRDefault="00C50968" w:rsidP="00C50968">
      <w:pPr>
        <w:tabs>
          <w:tab w:val="left" w:pos="900"/>
        </w:tabs>
        <w:spacing w:line="276" w:lineRule="auto"/>
        <w:jc w:val="both"/>
        <w:rPr>
          <w:rFonts w:eastAsia="Calibri"/>
          <w:color w:val="auto"/>
          <w:sz w:val="26"/>
          <w:szCs w:val="26"/>
        </w:rPr>
      </w:pPr>
      <w:r w:rsidRPr="00441C37">
        <w:rPr>
          <w:rFonts w:eastAsia="Calibri"/>
          <w:b/>
          <w:bCs/>
          <w:color w:val="auto"/>
          <w:sz w:val="26"/>
          <w:szCs w:val="26"/>
        </w:rPr>
        <w:t>A</w:t>
      </w:r>
      <w:r w:rsidRPr="00441C37">
        <w:rPr>
          <w:rFonts w:eastAsia="Calibri"/>
          <w:color w:val="auto"/>
          <w:sz w:val="26"/>
          <w:szCs w:val="26"/>
        </w:rPr>
        <w:t>.</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8</m:t>
            </m:r>
          </m:num>
          <m:den>
            <m:r>
              <w:rPr>
                <w:rFonts w:ascii="Cambria Math" w:eastAsia="Calibri" w:hAnsi="Cambria Math"/>
                <w:color w:val="auto"/>
                <w:sz w:val="26"/>
                <w:szCs w:val="26"/>
              </w:rPr>
              <m:t>9</m:t>
            </m:r>
          </m:den>
        </m:f>
        <m:r>
          <w:rPr>
            <w:rFonts w:ascii="Cambria Math" w:eastAsia="Calibri" w:hAnsi="Cambria Math"/>
            <w:color w:val="auto"/>
            <w:sz w:val="26"/>
            <w:szCs w:val="26"/>
          </w:rPr>
          <m:t>A</m:t>
        </m:r>
      </m:oMath>
      <w:r w:rsidRPr="00441C37">
        <w:rPr>
          <w:rFonts w:eastAsia="Calibri"/>
          <w:color w:val="auto"/>
          <w:sz w:val="26"/>
          <w:szCs w:val="26"/>
        </w:rPr>
        <w:t xml:space="preserve"> .</w:t>
      </w:r>
      <w:r w:rsidRPr="00441C37">
        <w:rPr>
          <w:rFonts w:eastAsia="Calibri"/>
          <w:color w:val="auto"/>
          <w:sz w:val="26"/>
          <w:szCs w:val="26"/>
        </w:rPr>
        <w:tab/>
      </w:r>
      <w:r w:rsidRPr="00441C37">
        <w:rPr>
          <w:rFonts w:eastAsia="Calibri"/>
          <w:color w:val="auto"/>
          <w:sz w:val="26"/>
          <w:szCs w:val="26"/>
        </w:rPr>
        <w:tab/>
      </w:r>
      <w:r w:rsidRPr="00441C37">
        <w:rPr>
          <w:rFonts w:eastAsia="Calibri"/>
          <w:color w:val="auto"/>
          <w:sz w:val="26"/>
          <w:szCs w:val="26"/>
        </w:rPr>
        <w:tab/>
      </w:r>
      <w:r w:rsidRPr="00441C37">
        <w:rPr>
          <w:rFonts w:eastAsia="Calibri"/>
          <w:color w:val="auto"/>
          <w:sz w:val="26"/>
          <w:szCs w:val="26"/>
        </w:rPr>
        <w:tab/>
      </w:r>
      <w:r w:rsidRPr="00441C37">
        <w:rPr>
          <w:rFonts w:eastAsia="Calibri"/>
          <w:b/>
          <w:bCs/>
          <w:color w:val="auto"/>
          <w:sz w:val="26"/>
          <w:szCs w:val="26"/>
        </w:rPr>
        <w:t>B</w:t>
      </w:r>
      <w:r w:rsidRPr="00441C37">
        <w:rPr>
          <w:rFonts w:eastAsia="Calibri"/>
          <w:color w:val="auto"/>
          <w:sz w:val="26"/>
          <w:szCs w:val="26"/>
        </w:rPr>
        <w:t xml:space="preserve">.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8</m:t>
            </m:r>
          </m:num>
          <m:den>
            <m:r>
              <w:rPr>
                <w:rFonts w:ascii="Cambria Math" w:eastAsia="Calibri" w:hAnsi="Cambria Math"/>
                <w:color w:val="auto"/>
                <w:sz w:val="26"/>
                <w:szCs w:val="26"/>
              </w:rPr>
              <m:t>3</m:t>
            </m:r>
          </m:den>
        </m:f>
        <m:r>
          <w:rPr>
            <w:rFonts w:ascii="Cambria Math" w:eastAsia="Calibri" w:hAnsi="Cambria Math"/>
            <w:color w:val="auto"/>
            <w:sz w:val="26"/>
            <w:szCs w:val="26"/>
          </w:rPr>
          <m:t>A</m:t>
        </m:r>
      </m:oMath>
      <w:r w:rsidRPr="00441C37">
        <w:rPr>
          <w:rFonts w:eastAsia="Calibri"/>
          <w:color w:val="auto"/>
          <w:sz w:val="26"/>
          <w:szCs w:val="26"/>
        </w:rPr>
        <w:t xml:space="preserve"> .</w:t>
      </w:r>
      <w:r w:rsidRPr="00441C37">
        <w:rPr>
          <w:rFonts w:eastAsia="Calibri"/>
          <w:color w:val="auto"/>
          <w:sz w:val="26"/>
          <w:szCs w:val="26"/>
        </w:rPr>
        <w:tab/>
      </w:r>
      <w:r w:rsidRPr="00441C37">
        <w:rPr>
          <w:rFonts w:eastAsia="Calibri"/>
          <w:color w:val="auto"/>
          <w:sz w:val="26"/>
          <w:szCs w:val="26"/>
        </w:rPr>
        <w:tab/>
      </w:r>
    </w:p>
    <w:p w14:paraId="51591312" w14:textId="709EDBEF" w:rsidR="00C50968" w:rsidRPr="00441C37" w:rsidRDefault="00C50968" w:rsidP="00C50968">
      <w:pPr>
        <w:tabs>
          <w:tab w:val="left" w:pos="900"/>
        </w:tabs>
        <w:spacing w:line="276" w:lineRule="auto"/>
        <w:jc w:val="both"/>
        <w:rPr>
          <w:rFonts w:eastAsia="Calibri"/>
          <w:color w:val="auto"/>
          <w:sz w:val="26"/>
          <w:szCs w:val="26"/>
        </w:rPr>
      </w:pPr>
      <w:r w:rsidRPr="00441C37">
        <w:rPr>
          <w:rFonts w:eastAsia="Calibri"/>
          <w:b/>
          <w:bCs/>
          <w:color w:val="auto"/>
          <w:sz w:val="26"/>
          <w:szCs w:val="26"/>
        </w:rPr>
        <w:t>C.</w:t>
      </w:r>
      <w:r w:rsidRPr="00441C37">
        <w:rPr>
          <w:rFonts w:eastAsia="Calibri"/>
          <w:color w:val="auto"/>
          <w:sz w:val="26"/>
          <w:szCs w:val="26"/>
        </w:rPr>
        <w:t xml:space="preserve">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3</m:t>
            </m:r>
          </m:den>
        </m:f>
        <m:r>
          <w:rPr>
            <w:rFonts w:ascii="Cambria Math" w:eastAsia="Calibri" w:hAnsi="Cambria Math"/>
            <w:color w:val="auto"/>
            <w:sz w:val="26"/>
            <w:szCs w:val="26"/>
          </w:rPr>
          <m:t>A</m:t>
        </m:r>
      </m:oMath>
      <w:r w:rsidRPr="00441C37">
        <w:rPr>
          <w:rFonts w:eastAsia="Calibri"/>
          <w:color w:val="auto"/>
          <w:sz w:val="26"/>
          <w:szCs w:val="26"/>
        </w:rPr>
        <w:t xml:space="preserve"> .</w:t>
      </w:r>
      <w:r w:rsidRPr="00441C37">
        <w:rPr>
          <w:rFonts w:eastAsia="Calibri"/>
          <w:color w:val="auto"/>
          <w:sz w:val="26"/>
          <w:szCs w:val="26"/>
        </w:rPr>
        <w:tab/>
      </w:r>
      <w:r w:rsidRPr="00441C37">
        <w:rPr>
          <w:rFonts w:eastAsia="Calibri"/>
          <w:color w:val="auto"/>
          <w:sz w:val="26"/>
          <w:szCs w:val="26"/>
        </w:rPr>
        <w:tab/>
      </w:r>
      <w:r w:rsidRPr="00441C37">
        <w:rPr>
          <w:rFonts w:eastAsia="Calibri"/>
          <w:color w:val="auto"/>
          <w:sz w:val="26"/>
          <w:szCs w:val="26"/>
        </w:rPr>
        <w:tab/>
      </w:r>
      <w:r w:rsidRPr="00441C37">
        <w:rPr>
          <w:rFonts w:eastAsia="Calibri"/>
          <w:color w:val="auto"/>
          <w:sz w:val="26"/>
          <w:szCs w:val="26"/>
        </w:rPr>
        <w:tab/>
      </w:r>
      <w:r w:rsidRPr="00441C37">
        <w:rPr>
          <w:rFonts w:eastAsia="Calibri"/>
          <w:b/>
          <w:bCs/>
          <w:color w:val="auto"/>
          <w:sz w:val="26"/>
          <w:szCs w:val="26"/>
        </w:rPr>
        <w:t>D</w:t>
      </w:r>
      <w:r w:rsidRPr="00441C37">
        <w:rPr>
          <w:rFonts w:eastAsia="Calibri"/>
          <w:color w:val="auto"/>
          <w:sz w:val="26"/>
          <w:szCs w:val="26"/>
        </w:rPr>
        <w:t xml:space="preserve">.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9</m:t>
            </m:r>
          </m:den>
        </m:f>
        <m:r>
          <w:rPr>
            <w:rFonts w:ascii="Cambria Math" w:eastAsia="Calibri" w:hAnsi="Cambria Math"/>
            <w:color w:val="auto"/>
            <w:sz w:val="26"/>
            <w:szCs w:val="26"/>
          </w:rPr>
          <m:t>A</m:t>
        </m:r>
      </m:oMath>
      <w:r w:rsidRPr="00441C37">
        <w:rPr>
          <w:rFonts w:eastAsia="Calibri"/>
          <w:color w:val="auto"/>
          <w:sz w:val="26"/>
          <w:szCs w:val="26"/>
        </w:rPr>
        <w:t xml:space="preserve"> .</w:t>
      </w:r>
    </w:p>
    <w:p w14:paraId="4269F7C1" w14:textId="228E7AD0"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38.</w:t>
      </w:r>
      <w:r w:rsidRPr="00441C37">
        <w:rPr>
          <w:sz w:val="26"/>
          <w:szCs w:val="26"/>
          <w:lang w:val="vi-VN"/>
        </w:rPr>
        <w:tab/>
      </w:r>
      <w:r w:rsidR="00EE05A7" w:rsidRPr="00441C37">
        <w:rPr>
          <w:b w:val="0"/>
          <w:sz w:val="26"/>
          <w:szCs w:val="26"/>
          <w:lang w:val="vi-VN"/>
        </w:rPr>
        <w:t>Một đoạn mạch gồm ba điện trở R</w:t>
      </w:r>
      <w:r w:rsidR="00EE05A7" w:rsidRPr="00441C37">
        <w:rPr>
          <w:b w:val="0"/>
          <w:sz w:val="26"/>
          <w:szCs w:val="26"/>
          <w:vertAlign w:val="subscript"/>
          <w:lang w:val="vi-VN"/>
        </w:rPr>
        <w:t>1</w:t>
      </w:r>
      <w:r w:rsidR="00EE05A7" w:rsidRPr="00441C37">
        <w:rPr>
          <w:b w:val="0"/>
          <w:sz w:val="26"/>
          <w:szCs w:val="26"/>
          <w:lang w:val="vi-VN"/>
        </w:rPr>
        <w:t>=R, R</w:t>
      </w:r>
      <w:r w:rsidR="00EE05A7" w:rsidRPr="00441C37">
        <w:rPr>
          <w:b w:val="0"/>
          <w:sz w:val="26"/>
          <w:szCs w:val="26"/>
          <w:vertAlign w:val="subscript"/>
          <w:lang w:val="vi-VN"/>
        </w:rPr>
        <w:t>2</w:t>
      </w:r>
      <w:r w:rsidR="00EE05A7" w:rsidRPr="00441C37">
        <w:rPr>
          <w:b w:val="0"/>
          <w:sz w:val="26"/>
          <w:szCs w:val="26"/>
          <w:lang w:val="vi-VN"/>
        </w:rPr>
        <w:t>=2R, R</w:t>
      </w:r>
      <w:r w:rsidR="00EE05A7" w:rsidRPr="00441C37">
        <w:rPr>
          <w:b w:val="0"/>
          <w:sz w:val="26"/>
          <w:szCs w:val="26"/>
          <w:vertAlign w:val="subscript"/>
          <w:lang w:val="vi-VN"/>
        </w:rPr>
        <w:t>3</w:t>
      </w:r>
      <w:r w:rsidR="00EE05A7" w:rsidRPr="00441C37">
        <w:rPr>
          <w:b w:val="0"/>
          <w:sz w:val="26"/>
          <w:szCs w:val="26"/>
          <w:lang w:val="vi-VN"/>
        </w:rPr>
        <w:t>=3R ghép song song. Biết cường độ dòng điện qua điện trở R</w:t>
      </w:r>
      <w:r w:rsidR="00EE05A7" w:rsidRPr="00441C37">
        <w:rPr>
          <w:b w:val="0"/>
          <w:sz w:val="26"/>
          <w:szCs w:val="26"/>
          <w:vertAlign w:val="subscript"/>
          <w:lang w:val="vi-VN"/>
        </w:rPr>
        <w:t>2</w:t>
      </w:r>
      <w:r w:rsidR="00EE05A7" w:rsidRPr="00441C37">
        <w:rPr>
          <w:b w:val="0"/>
          <w:sz w:val="26"/>
          <w:szCs w:val="26"/>
          <w:lang w:val="vi-VN"/>
        </w:rPr>
        <w:t xml:space="preserve"> bằng 2,4</w:t>
      </w:r>
      <w:r w:rsidR="00EE05A7" w:rsidRPr="00441C37">
        <w:rPr>
          <w:sz w:val="26"/>
          <w:szCs w:val="26"/>
          <w:lang w:val="vi-VN"/>
        </w:rPr>
        <w:t xml:space="preserve">A. </w:t>
      </w:r>
      <w:r w:rsidR="00EE05A7" w:rsidRPr="00441C37">
        <w:rPr>
          <w:b w:val="0"/>
          <w:sz w:val="26"/>
          <w:szCs w:val="26"/>
          <w:lang w:val="vi-VN"/>
        </w:rPr>
        <w:t>Cường độ dòng điện qua đoạn mạch bằng</w:t>
      </w:r>
    </w:p>
    <w:p w14:paraId="4304CBCE" w14:textId="77777777" w:rsidR="00C46DD3" w:rsidRPr="00441C37" w:rsidRDefault="00EE05A7" w:rsidP="008B0479">
      <w:pPr>
        <w:tabs>
          <w:tab w:val="left" w:pos="1080"/>
        </w:tabs>
        <w:spacing w:line="276" w:lineRule="auto"/>
        <w:jc w:val="both"/>
        <w:rPr>
          <w:color w:val="auto"/>
          <w:sz w:val="26"/>
          <w:szCs w:val="26"/>
        </w:rPr>
      </w:pPr>
      <w:r w:rsidRPr="00441C37">
        <w:rPr>
          <w:b/>
          <w:bCs/>
          <w:color w:val="auto"/>
          <w:sz w:val="26"/>
          <w:szCs w:val="26"/>
        </w:rPr>
        <w:t xml:space="preserve">A. </w:t>
      </w:r>
      <w:r w:rsidRPr="00441C37">
        <w:rPr>
          <w:color w:val="auto"/>
          <w:sz w:val="26"/>
          <w:szCs w:val="26"/>
        </w:rPr>
        <w:t>8,8A.</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Pr="00441C37">
        <w:rPr>
          <w:b/>
          <w:color w:val="auto"/>
          <w:sz w:val="26"/>
          <w:szCs w:val="26"/>
        </w:rPr>
        <w:t xml:space="preserve">B. </w:t>
      </w:r>
      <w:r w:rsidRPr="00441C37">
        <w:rPr>
          <w:color w:val="auto"/>
          <w:sz w:val="26"/>
          <w:szCs w:val="26"/>
        </w:rPr>
        <w:t>9,6A.</w:t>
      </w:r>
      <w:r w:rsidRPr="00441C37">
        <w:rPr>
          <w:color w:val="auto"/>
          <w:sz w:val="26"/>
          <w:szCs w:val="26"/>
        </w:rPr>
        <w:tab/>
      </w:r>
      <w:r w:rsidR="00554859" w:rsidRPr="00441C37">
        <w:rPr>
          <w:color w:val="auto"/>
          <w:sz w:val="26"/>
          <w:szCs w:val="26"/>
        </w:rPr>
        <w:tab/>
      </w:r>
    </w:p>
    <w:p w14:paraId="76526E84" w14:textId="1545B629" w:rsidR="00EE05A7" w:rsidRPr="00441C37" w:rsidRDefault="00EE05A7" w:rsidP="008B0479">
      <w:pPr>
        <w:tabs>
          <w:tab w:val="left" w:pos="1080"/>
        </w:tabs>
        <w:spacing w:line="276" w:lineRule="auto"/>
        <w:jc w:val="both"/>
        <w:rPr>
          <w:color w:val="auto"/>
          <w:sz w:val="26"/>
          <w:szCs w:val="26"/>
        </w:rPr>
      </w:pPr>
      <w:r w:rsidRPr="00441C37">
        <w:rPr>
          <w:b/>
          <w:color w:val="auto"/>
          <w:sz w:val="26"/>
          <w:szCs w:val="26"/>
        </w:rPr>
        <w:t xml:space="preserve">C. </w:t>
      </w:r>
      <w:r w:rsidRPr="00441C37">
        <w:rPr>
          <w:color w:val="auto"/>
          <w:sz w:val="26"/>
          <w:szCs w:val="26"/>
        </w:rPr>
        <w:t>7,2A.</w:t>
      </w:r>
      <w:r w:rsidRPr="00441C37">
        <w:rPr>
          <w:color w:val="auto"/>
          <w:sz w:val="26"/>
          <w:szCs w:val="26"/>
        </w:rPr>
        <w:tab/>
      </w:r>
      <w:r w:rsidR="00554859" w:rsidRPr="00441C37">
        <w:rPr>
          <w:color w:val="auto"/>
          <w:sz w:val="26"/>
          <w:szCs w:val="26"/>
        </w:rPr>
        <w:tab/>
      </w:r>
      <w:r w:rsidR="00C46DD3" w:rsidRPr="00441C37">
        <w:rPr>
          <w:color w:val="auto"/>
          <w:sz w:val="26"/>
          <w:szCs w:val="26"/>
        </w:rPr>
        <w:tab/>
      </w:r>
      <w:r w:rsidR="00C46DD3" w:rsidRPr="00441C37">
        <w:rPr>
          <w:color w:val="auto"/>
          <w:sz w:val="26"/>
          <w:szCs w:val="26"/>
        </w:rPr>
        <w:tab/>
      </w:r>
      <w:r w:rsidRPr="00441C37">
        <w:rPr>
          <w:b/>
          <w:color w:val="auto"/>
          <w:sz w:val="26"/>
          <w:szCs w:val="26"/>
        </w:rPr>
        <w:t xml:space="preserve">D. </w:t>
      </w:r>
      <w:r w:rsidRPr="00441C37">
        <w:rPr>
          <w:color w:val="auto"/>
          <w:sz w:val="26"/>
          <w:szCs w:val="26"/>
        </w:rPr>
        <w:t>4,8A.</w:t>
      </w:r>
    </w:p>
    <w:p w14:paraId="6A8D9021" w14:textId="7EF11B72" w:rsidR="00EB2C4D" w:rsidRPr="00441C37" w:rsidRDefault="0095268E" w:rsidP="0095268E">
      <w:pPr>
        <w:pStyle w:val="Style4"/>
        <w:tabs>
          <w:tab w:val="left" w:pos="1080"/>
        </w:tabs>
        <w:spacing w:line="276" w:lineRule="auto"/>
        <w:rPr>
          <w:rFonts w:eastAsia="Calibri"/>
          <w:b w:val="0"/>
          <w:bCs/>
          <w:sz w:val="26"/>
          <w:szCs w:val="26"/>
        </w:rPr>
      </w:pPr>
      <w:r w:rsidRPr="00441C37">
        <w:rPr>
          <w:rFonts w:eastAsia="Calibri"/>
          <w:bCs/>
          <w:sz w:val="26"/>
          <w:szCs w:val="26"/>
        </w:rPr>
        <w:t>Câu 39.</w:t>
      </w:r>
      <w:r w:rsidRPr="00441C37">
        <w:rPr>
          <w:rFonts w:eastAsia="Calibri"/>
          <w:bCs/>
          <w:sz w:val="26"/>
          <w:szCs w:val="26"/>
        </w:rPr>
        <w:tab/>
      </w:r>
      <w:r w:rsidR="00EB2C4D" w:rsidRPr="00441C37">
        <w:rPr>
          <w:rFonts w:eastAsia="Calibri"/>
          <w:b w:val="0"/>
          <w:bCs/>
          <w:noProof/>
          <w:sz w:val="26"/>
          <w:szCs w:val="26"/>
        </w:rPr>
        <mc:AlternateContent>
          <mc:Choice Requires="wpg">
            <w:drawing>
              <wp:anchor distT="0" distB="0" distL="114300" distR="114300" simplePos="0" relativeHeight="251892736" behindDoc="0" locked="0" layoutInCell="1" allowOverlap="1" wp14:anchorId="0E6DC1B1" wp14:editId="25B76F55">
                <wp:simplePos x="0" y="0"/>
                <wp:positionH relativeFrom="column">
                  <wp:posOffset>4003040</wp:posOffset>
                </wp:positionH>
                <wp:positionV relativeFrom="paragraph">
                  <wp:posOffset>9525</wp:posOffset>
                </wp:positionV>
                <wp:extent cx="2435225" cy="930910"/>
                <wp:effectExtent l="0" t="0" r="0" b="2540"/>
                <wp:wrapSquare wrapText="bothSides"/>
                <wp:docPr id="40103" name="Group 40103"/>
                <wp:cNvGraphicFramePr/>
                <a:graphic xmlns:a="http://schemas.openxmlformats.org/drawingml/2006/main">
                  <a:graphicData uri="http://schemas.microsoft.com/office/word/2010/wordprocessingGroup">
                    <wpg:wgp>
                      <wpg:cNvGrpSpPr/>
                      <wpg:grpSpPr>
                        <a:xfrm>
                          <a:off x="0" y="0"/>
                          <a:ext cx="2435225" cy="930910"/>
                          <a:chOff x="-139065" y="-161925"/>
                          <a:chExt cx="2435225" cy="931915"/>
                        </a:xfrm>
                      </wpg:grpSpPr>
                      <wpg:grpSp>
                        <wpg:cNvPr id="40100" name="Group 40100"/>
                        <wpg:cNvGrpSpPr/>
                        <wpg:grpSpPr>
                          <a:xfrm>
                            <a:off x="0" y="76200"/>
                            <a:ext cx="1933575" cy="609600"/>
                            <a:chOff x="-9525" y="0"/>
                            <a:chExt cx="1933575" cy="609600"/>
                          </a:xfrm>
                        </wpg:grpSpPr>
                        <wpg:grpSp>
                          <wpg:cNvPr id="40098" name="Group 40098"/>
                          <wpg:cNvGrpSpPr/>
                          <wpg:grpSpPr>
                            <a:xfrm>
                              <a:off x="-9525" y="0"/>
                              <a:ext cx="1933575" cy="514350"/>
                              <a:chOff x="257175" y="-180975"/>
                              <a:chExt cx="1933575" cy="514350"/>
                            </a:xfrm>
                          </wpg:grpSpPr>
                          <wps:wsp>
                            <wps:cNvPr id="40096" name="Text Box 40096"/>
                            <wps:cNvSpPr txBox="1"/>
                            <wps:spPr>
                              <a:xfrm>
                                <a:off x="504825" y="-19049"/>
                                <a:ext cx="295275" cy="114300"/>
                              </a:xfrm>
                              <a:prstGeom prst="rect">
                                <a:avLst/>
                              </a:prstGeom>
                              <a:solidFill>
                                <a:sysClr val="window" lastClr="FFFFFF"/>
                              </a:solidFill>
                              <a:ln w="6350">
                                <a:solidFill>
                                  <a:prstClr val="black"/>
                                </a:solidFill>
                              </a:ln>
                            </wps:spPr>
                            <wps:txbx>
                              <w:txbxContent>
                                <w:p w14:paraId="492A9605" w14:textId="77777777" w:rsidR="00EB2C4D" w:rsidRDefault="00EB2C4D" w:rsidP="00EB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97" name="Straight Connector 40097"/>
                            <wps:cNvCnPr/>
                            <wps:spPr>
                              <a:xfrm>
                                <a:off x="266700" y="47625"/>
                                <a:ext cx="228600"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04" name="Straight Connector 104"/>
                            <wps:cNvCnPr/>
                            <wps:spPr>
                              <a:xfrm>
                                <a:off x="809625" y="47625"/>
                                <a:ext cx="276225" cy="0"/>
                              </a:xfrm>
                              <a:prstGeom prst="line">
                                <a:avLst/>
                              </a:prstGeom>
                              <a:noFill/>
                              <a:ln w="6350" cap="flat" cmpd="sng" algn="ctr">
                                <a:solidFill>
                                  <a:sysClr val="windowText" lastClr="000000"/>
                                </a:solidFill>
                                <a:prstDash val="solid"/>
                                <a:miter lim="800000"/>
                              </a:ln>
                              <a:effectLst/>
                            </wps:spPr>
                            <wps:bodyPr/>
                          </wps:wsp>
                          <wps:wsp>
                            <wps:cNvPr id="105" name="Straight Connector 105"/>
                            <wps:cNvCnPr/>
                            <wps:spPr>
                              <a:xfrm>
                                <a:off x="1085850" y="-123825"/>
                                <a:ext cx="0" cy="352425"/>
                              </a:xfrm>
                              <a:prstGeom prst="line">
                                <a:avLst/>
                              </a:prstGeom>
                              <a:noFill/>
                              <a:ln w="6350" cap="flat" cmpd="sng" algn="ctr">
                                <a:solidFill>
                                  <a:sysClr val="windowText" lastClr="000000"/>
                                </a:solidFill>
                                <a:prstDash val="solid"/>
                                <a:miter lim="800000"/>
                              </a:ln>
                              <a:effectLst/>
                            </wps:spPr>
                            <wps:bodyPr/>
                          </wps:wsp>
                          <wps:wsp>
                            <wps:cNvPr id="106" name="Straight Connector 106"/>
                            <wps:cNvCnPr/>
                            <wps:spPr>
                              <a:xfrm>
                                <a:off x="1085850" y="-123825"/>
                                <a:ext cx="276225" cy="0"/>
                              </a:xfrm>
                              <a:prstGeom prst="line">
                                <a:avLst/>
                              </a:prstGeom>
                              <a:noFill/>
                              <a:ln w="6350" cap="flat" cmpd="sng" algn="ctr">
                                <a:solidFill>
                                  <a:sysClr val="windowText" lastClr="000000"/>
                                </a:solidFill>
                                <a:prstDash val="solid"/>
                                <a:miter lim="800000"/>
                              </a:ln>
                              <a:effectLst/>
                            </wps:spPr>
                            <wps:bodyPr/>
                          </wps:wsp>
                          <wps:wsp>
                            <wps:cNvPr id="107" name="Straight Connector 107"/>
                            <wps:cNvCnPr/>
                            <wps:spPr>
                              <a:xfrm>
                                <a:off x="1085850" y="228600"/>
                                <a:ext cx="276225" cy="0"/>
                              </a:xfrm>
                              <a:prstGeom prst="line">
                                <a:avLst/>
                              </a:prstGeom>
                              <a:noFill/>
                              <a:ln w="6350" cap="flat" cmpd="sng" algn="ctr">
                                <a:solidFill>
                                  <a:sysClr val="windowText" lastClr="000000"/>
                                </a:solidFill>
                                <a:prstDash val="solid"/>
                                <a:miter lim="800000"/>
                              </a:ln>
                              <a:effectLst/>
                            </wps:spPr>
                            <wps:bodyPr/>
                          </wps:wsp>
                          <wps:wsp>
                            <wps:cNvPr id="108" name="Text Box 108"/>
                            <wps:cNvSpPr txBox="1"/>
                            <wps:spPr>
                              <a:xfrm>
                                <a:off x="1362076" y="-180975"/>
                                <a:ext cx="266700" cy="104775"/>
                              </a:xfrm>
                              <a:prstGeom prst="rect">
                                <a:avLst/>
                              </a:prstGeom>
                              <a:solidFill>
                                <a:sysClr val="window" lastClr="FFFFFF"/>
                              </a:solidFill>
                              <a:ln w="6350">
                                <a:solidFill>
                                  <a:prstClr val="black"/>
                                </a:solidFill>
                              </a:ln>
                            </wps:spPr>
                            <wps:txbx>
                              <w:txbxContent>
                                <w:p w14:paraId="01CA1A82" w14:textId="77777777" w:rsidR="00EB2C4D" w:rsidRDefault="00EB2C4D" w:rsidP="00EB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1371601" y="171450"/>
                                <a:ext cx="266700" cy="104775"/>
                              </a:xfrm>
                              <a:prstGeom prst="rect">
                                <a:avLst/>
                              </a:prstGeom>
                              <a:solidFill>
                                <a:sysClr val="window" lastClr="FFFFFF"/>
                              </a:solidFill>
                              <a:ln w="6350">
                                <a:solidFill>
                                  <a:prstClr val="black"/>
                                </a:solidFill>
                              </a:ln>
                            </wps:spPr>
                            <wps:txbx>
                              <w:txbxContent>
                                <w:p w14:paraId="416794CA" w14:textId="77777777" w:rsidR="00EB2C4D" w:rsidRDefault="00EB2C4D" w:rsidP="00EB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Connector 110"/>
                            <wps:cNvCnPr/>
                            <wps:spPr>
                              <a:xfrm>
                                <a:off x="1638301" y="219075"/>
                                <a:ext cx="276225" cy="0"/>
                              </a:xfrm>
                              <a:prstGeom prst="line">
                                <a:avLst/>
                              </a:prstGeom>
                              <a:noFill/>
                              <a:ln w="6350" cap="flat" cmpd="sng" algn="ctr">
                                <a:solidFill>
                                  <a:sysClr val="windowText" lastClr="000000"/>
                                </a:solidFill>
                                <a:prstDash val="solid"/>
                                <a:miter lim="800000"/>
                              </a:ln>
                              <a:effectLst/>
                            </wps:spPr>
                            <wps:bodyPr/>
                          </wps:wsp>
                          <wps:wsp>
                            <wps:cNvPr id="111" name="Straight Connector 111"/>
                            <wps:cNvCnPr/>
                            <wps:spPr>
                              <a:xfrm>
                                <a:off x="1638301" y="-133350"/>
                                <a:ext cx="276225" cy="0"/>
                              </a:xfrm>
                              <a:prstGeom prst="line">
                                <a:avLst/>
                              </a:prstGeom>
                              <a:noFill/>
                              <a:ln w="6350" cap="flat" cmpd="sng" algn="ctr">
                                <a:solidFill>
                                  <a:sysClr val="windowText" lastClr="000000"/>
                                </a:solidFill>
                                <a:prstDash val="solid"/>
                                <a:miter lim="800000"/>
                              </a:ln>
                              <a:effectLst/>
                            </wps:spPr>
                            <wps:bodyPr/>
                          </wps:wsp>
                          <wps:wsp>
                            <wps:cNvPr id="112" name="Straight Connector 112"/>
                            <wps:cNvCnPr/>
                            <wps:spPr>
                              <a:xfrm>
                                <a:off x="1924051" y="-133350"/>
                                <a:ext cx="0" cy="352425"/>
                              </a:xfrm>
                              <a:prstGeom prst="line">
                                <a:avLst/>
                              </a:prstGeom>
                              <a:noFill/>
                              <a:ln w="6350" cap="flat" cmpd="sng" algn="ctr">
                                <a:solidFill>
                                  <a:sysClr val="windowText" lastClr="000000"/>
                                </a:solidFill>
                                <a:prstDash val="solid"/>
                                <a:miter lim="800000"/>
                              </a:ln>
                              <a:effectLst/>
                            </wps:spPr>
                            <wps:bodyPr/>
                          </wps:wsp>
                          <wps:wsp>
                            <wps:cNvPr id="114" name="Straight Connector 114"/>
                            <wps:cNvCnPr/>
                            <wps:spPr>
                              <a:xfrm flipH="1">
                                <a:off x="1924051" y="47625"/>
                                <a:ext cx="266699"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15" name="Straight Connector 115"/>
                            <wps:cNvCnPr/>
                            <wps:spPr>
                              <a:xfrm>
                                <a:off x="257175" y="57150"/>
                                <a:ext cx="0" cy="266700"/>
                              </a:xfrm>
                              <a:prstGeom prst="line">
                                <a:avLst/>
                              </a:prstGeom>
                              <a:noFill/>
                              <a:ln w="6350" cap="flat" cmpd="sng" algn="ctr">
                                <a:solidFill>
                                  <a:sysClr val="windowText" lastClr="000000"/>
                                </a:solidFill>
                                <a:prstDash val="solid"/>
                                <a:miter lim="800000"/>
                              </a:ln>
                              <a:effectLst/>
                            </wps:spPr>
                            <wps:bodyPr/>
                          </wps:wsp>
                          <wps:wsp>
                            <wps:cNvPr id="116" name="Straight Connector 116"/>
                            <wps:cNvCnPr/>
                            <wps:spPr>
                              <a:xfrm>
                                <a:off x="971550" y="47625"/>
                                <a:ext cx="0" cy="285750"/>
                              </a:xfrm>
                              <a:prstGeom prst="line">
                                <a:avLst/>
                              </a:prstGeom>
                              <a:noFill/>
                              <a:ln w="6350" cap="flat" cmpd="sng" algn="ctr">
                                <a:solidFill>
                                  <a:sysClr val="windowText" lastClr="000000"/>
                                </a:solidFill>
                                <a:prstDash val="solid"/>
                                <a:miter lim="800000"/>
                                <a:headEnd type="oval" w="sm" len="sm"/>
                              </a:ln>
                              <a:effectLst/>
                            </wps:spPr>
                            <wps:bodyPr/>
                          </wps:wsp>
                          <wps:wsp>
                            <wps:cNvPr id="118" name="Straight Connector 118"/>
                            <wps:cNvCnPr/>
                            <wps:spPr>
                              <a:xfrm>
                                <a:off x="257175" y="333375"/>
                                <a:ext cx="247650" cy="0"/>
                              </a:xfrm>
                              <a:prstGeom prst="line">
                                <a:avLst/>
                              </a:prstGeom>
                              <a:noFill/>
                              <a:ln w="6350" cap="flat" cmpd="sng" algn="ctr">
                                <a:solidFill>
                                  <a:sysClr val="windowText" lastClr="000000"/>
                                </a:solidFill>
                                <a:prstDash val="solid"/>
                                <a:miter lim="800000"/>
                              </a:ln>
                              <a:effectLst/>
                            </wps:spPr>
                            <wps:bodyPr/>
                          </wps:wsp>
                          <wps:wsp>
                            <wps:cNvPr id="119" name="Straight Connector 119"/>
                            <wps:cNvCnPr/>
                            <wps:spPr>
                              <a:xfrm>
                                <a:off x="752475" y="333375"/>
                                <a:ext cx="219075" cy="0"/>
                              </a:xfrm>
                              <a:prstGeom prst="line">
                                <a:avLst/>
                              </a:prstGeom>
                              <a:noFill/>
                              <a:ln w="6350" cap="flat" cmpd="sng" algn="ctr">
                                <a:solidFill>
                                  <a:sysClr val="windowText" lastClr="000000"/>
                                </a:solidFill>
                                <a:prstDash val="solid"/>
                                <a:miter lim="800000"/>
                              </a:ln>
                              <a:effectLst/>
                            </wps:spPr>
                            <wps:bodyPr/>
                          </wps:wsp>
                        </wpg:grpSp>
                        <wps:wsp>
                          <wps:cNvPr id="40099" name="Oval 40099"/>
                          <wps:cNvSpPr/>
                          <wps:spPr>
                            <a:xfrm>
                              <a:off x="238125" y="400050"/>
                              <a:ext cx="238125"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101" name="Text Box 40101"/>
                        <wps:cNvSpPr txBox="1"/>
                        <wps:spPr>
                          <a:xfrm>
                            <a:off x="203015" y="-29"/>
                            <a:ext cx="495300" cy="304800"/>
                          </a:xfrm>
                          <a:prstGeom prst="rect">
                            <a:avLst/>
                          </a:prstGeom>
                          <a:noFill/>
                          <a:ln w="6350">
                            <a:noFill/>
                          </a:ln>
                        </wps:spPr>
                        <wps:txbx>
                          <w:txbxContent>
                            <w:p w14:paraId="3DC3DFA1"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082675" y="-161925"/>
                            <a:ext cx="495300" cy="304800"/>
                          </a:xfrm>
                          <a:prstGeom prst="rect">
                            <a:avLst/>
                          </a:prstGeom>
                          <a:noFill/>
                          <a:ln w="6350">
                            <a:noFill/>
                          </a:ln>
                        </wps:spPr>
                        <wps:txbx>
                          <w:txbxContent>
                            <w:p w14:paraId="1E66F098"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089660" y="180975"/>
                            <a:ext cx="495300" cy="304800"/>
                          </a:xfrm>
                          <a:prstGeom prst="rect">
                            <a:avLst/>
                          </a:prstGeom>
                          <a:noFill/>
                          <a:ln w="6350">
                            <a:noFill/>
                          </a:ln>
                        </wps:spPr>
                        <wps:txbx>
                          <w:txbxContent>
                            <w:p w14:paraId="6E28A72C"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39065" y="66675"/>
                            <a:ext cx="495300" cy="304800"/>
                          </a:xfrm>
                          <a:prstGeom prst="rect">
                            <a:avLst/>
                          </a:prstGeom>
                          <a:noFill/>
                          <a:ln w="6350">
                            <a:noFill/>
                          </a:ln>
                        </wps:spPr>
                        <wps:txbx>
                          <w:txbxContent>
                            <w:p w14:paraId="28A2266A"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800860" y="66675"/>
                            <a:ext cx="495300" cy="304800"/>
                          </a:xfrm>
                          <a:prstGeom prst="rect">
                            <a:avLst/>
                          </a:prstGeom>
                          <a:noFill/>
                          <a:ln w="6350">
                            <a:noFill/>
                          </a:ln>
                        </wps:spPr>
                        <wps:txbx>
                          <w:txbxContent>
                            <w:p w14:paraId="6FA88BD8"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19075" y="465190"/>
                            <a:ext cx="495300" cy="304800"/>
                          </a:xfrm>
                          <a:prstGeom prst="rect">
                            <a:avLst/>
                          </a:prstGeom>
                          <a:noFill/>
                          <a:ln w="6350">
                            <a:noFill/>
                          </a:ln>
                        </wps:spPr>
                        <wps:txbx>
                          <w:txbxContent>
                            <w:p w14:paraId="3009C76B" w14:textId="77777777" w:rsidR="00EB2C4D" w:rsidRPr="001F4AAB" w:rsidRDefault="00EB2C4D" w:rsidP="00EB2C4D">
                              <w:pPr>
                                <w:rPr>
                                  <w:sz w:val="24"/>
                                  <w:szCs w:val="24"/>
                                  <w:vertAlign w:val="subscript"/>
                                </w:rPr>
                              </w:pPr>
                              <w:r w:rsidRPr="001F4AAB">
                                <w:rPr>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DC1B1" id="Group 40103" o:spid="_x0000_s1305" style="position:absolute;left:0;text-align:left;margin-left:315.2pt;margin-top:.75pt;width:191.75pt;height:73.3pt;z-index:251892736;mso-position-horizontal-relative:text;mso-position-vertical-relative:text;mso-width-relative:margin;mso-height-relative:margin" coordorigin="-1390,-1619" coordsize="24352,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">
                <v:group id="Group 40100" o:spid="_x0000_s1306" style="position:absolute;top:762;width:19335;height:6096" coordorigin="-95" coordsize="1933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">
                  <v:group id="Group 40098" o:spid="_x0000_s1307" style="position:absolute;left:-95;width:19335;height:5143" coordorigin="2571,-1809" coordsize="1933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">
                    <v:shape id="Text Box 40096" o:spid="_x0000_s1308" type="#_x0000_t202" style="position:absolute;left:5048;top:-190;width:2953;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" fillcolor="window" strokeweight=".5pt">
                      <v:textbox>
                        <w:txbxContent>
                          <w:p w14:paraId="492A9605" w14:textId="77777777" w:rsidR="00EB2C4D" w:rsidRDefault="00EB2C4D" w:rsidP="00EB2C4D"/>
                        </w:txbxContent>
                      </v:textbox>
                    </v:shape>
                    <v:line id="Straight Connector 40097" o:spid="_x0000_s1309" style="position:absolute;visibility:visible;mso-wrap-style:square" from="2667,476" to="49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" strokecolor="windowText" strokeweight=".5pt">
                      <v:stroke startarrow="oval" startarrowwidth="narrow" startarrowlength="short" joinstyle="miter"/>
                    </v:line>
                    <v:line id="Straight Connector 104" o:spid="_x0000_s1310" style="position:absolute;visibility:visible;mso-wrap-style:square" from="8096,476" to="1085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" strokecolor="windowText" strokeweight=".5pt">
                      <v:stroke joinstyle="miter"/>
                    </v:line>
                    <v:line id="Straight Connector 105" o:spid="_x0000_s1311" style="position:absolute;visibility:visible;mso-wrap-style:square" from="10858,-1238" to="108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" strokecolor="windowText" strokeweight=".5pt">
                      <v:stroke joinstyle="miter"/>
                    </v:line>
                    <v:line id="Straight Connector 106" o:spid="_x0000_s1312" style="position:absolute;visibility:visible;mso-wrap-style:square" from="10858,-1238" to="1362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" strokecolor="windowText" strokeweight=".5pt">
                      <v:stroke joinstyle="miter"/>
                    </v:line>
                    <v:line id="Straight Connector 107" o:spid="_x0000_s1313" style="position:absolute;visibility:visible;mso-wrap-style:square" from="10858,2286" to="1362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" strokecolor="windowText" strokeweight=".5pt">
                      <v:stroke joinstyle="miter"/>
                    </v:line>
                    <v:shape id="Text Box 108" o:spid="_x0000_s1314" type="#_x0000_t202" style="position:absolute;left:13620;top:-1809;width:266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" fillcolor="window" strokeweight=".5pt">
                      <v:textbox>
                        <w:txbxContent>
                          <w:p w14:paraId="01CA1A82" w14:textId="77777777" w:rsidR="00EB2C4D" w:rsidRDefault="00EB2C4D" w:rsidP="00EB2C4D"/>
                        </w:txbxContent>
                      </v:textbox>
                    </v:shape>
                    <v:shape id="Text Box 109" o:spid="_x0000_s1315" type="#_x0000_t202" style="position:absolute;left:13716;top:1714;width:266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" fillcolor="window" strokeweight=".5pt">
                      <v:textbox>
                        <w:txbxContent>
                          <w:p w14:paraId="416794CA" w14:textId="77777777" w:rsidR="00EB2C4D" w:rsidRDefault="00EB2C4D" w:rsidP="00EB2C4D"/>
                        </w:txbxContent>
                      </v:textbox>
                    </v:shape>
                    <v:line id="Straight Connector 110" o:spid="_x0000_s1316" style="position:absolute;visibility:visible;mso-wrap-style:square" from="16383,2190" to="1914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" strokecolor="windowText" strokeweight=".5pt">
                      <v:stroke joinstyle="miter"/>
                    </v:line>
                    <v:line id="Straight Connector 111" o:spid="_x0000_s1317" style="position:absolute;visibility:visible;mso-wrap-style:square" from="16383,-1333" to="1914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" strokecolor="windowText" strokeweight=".5pt">
                      <v:stroke joinstyle="miter"/>
                    </v:line>
                    <v:line id="Straight Connector 112" o:spid="_x0000_s1318" style="position:absolute;visibility:visible;mso-wrap-style:square" from="19240,-1333" to="1924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" strokecolor="windowText" strokeweight=".5pt">
                      <v:stroke joinstyle="miter"/>
                    </v:line>
                    <v:line id="Straight Connector 114" o:spid="_x0000_s1319" style="position:absolute;flip:x;visibility:visible;mso-wrap-style:square" from="19240,476" to="2190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" strokecolor="windowText" strokeweight=".5pt">
                      <v:stroke startarrow="oval" startarrowwidth="narrow" startarrowlength="short" joinstyle="miter"/>
                    </v:line>
                    <v:line id="Straight Connector 115" o:spid="_x0000_s1320" style="position:absolute;visibility:visible;mso-wrap-style:square" from="2571,571" to="25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" strokecolor="windowText" strokeweight=".5pt">
                      <v:stroke joinstyle="miter"/>
                    </v:line>
                    <v:line id="Straight Connector 116" o:spid="_x0000_s1321" style="position:absolute;visibility:visible;mso-wrap-style:square" from="9715,476"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" strokecolor="windowText" strokeweight=".5pt">
                      <v:stroke startarrow="oval" startarrowwidth="narrow" startarrowlength="short" joinstyle="miter"/>
                    </v:line>
                    <v:line id="Straight Connector 118" o:spid="_x0000_s1322" style="position:absolute;visibility:visible;mso-wrap-style:square" from="2571,3333" to="504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" strokecolor="windowText" strokeweight=".5pt">
                      <v:stroke joinstyle="miter"/>
                    </v:line>
                    <v:line id="Straight Connector 119" o:spid="_x0000_s1323" style="position:absolute;visibility:visible;mso-wrap-style:square" from="7524,3333"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" strokecolor="windowText" strokeweight=".5pt">
                      <v:stroke joinstyle="miter"/>
                    </v:line>
                  </v:group>
                  <v:oval id="Oval 40099" o:spid="_x0000_s1324" style="position:absolute;left:2381;top:4000;width:238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" filled="f" strokecolor="windowText" strokeweight="1pt">
                    <v:stroke joinstyle="miter"/>
                  </v:oval>
                </v:group>
                <v:shape id="Text Box 40101" o:spid="_x0000_s1325" type="#_x0000_t202" style="position:absolute;left:2030;width:495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" filled="f" stroked="f" strokeweight=".5pt">
                  <v:textbox>
                    <w:txbxContent>
                      <w:p w14:paraId="3DC3DFA1"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v:textbox>
                </v:shape>
                <v:shape id="Text Box 125" o:spid="_x0000_s1326" type="#_x0000_t202" style="position:absolute;left:10826;top:-1619;width:495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1E66F098"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v:textbox>
                </v:shape>
                <v:shape id="Text Box 126" o:spid="_x0000_s1327" type="#_x0000_t202" style="position:absolute;left:10896;top:1809;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6E28A72C"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v:textbox>
                </v:shape>
                <v:shape id="Text Box 127" o:spid="_x0000_s1328" type="#_x0000_t202" style="position:absolute;left:-1390;top:666;width:49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28A2266A"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A</w:t>
                        </w:r>
                      </w:p>
                    </w:txbxContent>
                  </v:textbox>
                </v:shape>
                <v:shape id="Text Box 128" o:spid="_x0000_s1329" type="#_x0000_t202" style="position:absolute;left:18008;top:666;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6FA88BD8"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B</w:t>
                        </w:r>
                      </w:p>
                    </w:txbxContent>
                  </v:textbox>
                </v:shape>
                <v:shape id="Text Box 129" o:spid="_x0000_s1330" type="#_x0000_t202" style="position:absolute;left:2190;top:4651;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3009C76B" w14:textId="77777777" w:rsidR="00EB2C4D" w:rsidRPr="001F4AAB" w:rsidRDefault="00EB2C4D" w:rsidP="00EB2C4D">
                        <w:pPr>
                          <w:rPr>
                            <w:sz w:val="24"/>
                            <w:szCs w:val="24"/>
                            <w:vertAlign w:val="subscript"/>
                          </w:rPr>
                        </w:pPr>
                        <w:r w:rsidRPr="001F4AAB">
                          <w:rPr>
                            <w:sz w:val="24"/>
                            <w:szCs w:val="24"/>
                          </w:rPr>
                          <w:t>V</w:t>
                        </w:r>
                      </w:p>
                    </w:txbxContent>
                  </v:textbox>
                </v:shape>
                <w10:wrap type="square"/>
              </v:group>
            </w:pict>
          </mc:Fallback>
        </mc:AlternateContent>
      </w:r>
      <w:r w:rsidR="00EB2C4D" w:rsidRPr="00441C37">
        <w:rPr>
          <w:rFonts w:eastAsia="Calibri"/>
          <w:b w:val="0"/>
          <w:bCs/>
          <w:sz w:val="26"/>
          <w:szCs w:val="26"/>
        </w:rPr>
        <w:t xml:space="preserve">Mạch điện AB gồm các điện trở như hình vẽ. Biết </w:t>
      </w:r>
      <m:oMath>
        <m:sSub>
          <m:sSubPr>
            <m:ctrlPr>
              <w:rPr>
                <w:rFonts w:ascii="Cambria Math" w:eastAsia="Calibri" w:hAnsi="Cambria Math"/>
                <w:b w:val="0"/>
                <w:bCs/>
                <w:i/>
                <w:sz w:val="26"/>
                <w:szCs w:val="26"/>
              </w:rPr>
            </m:ctrlPr>
          </m:sSubPr>
          <m:e>
            <m:r>
              <m:rPr>
                <m:sty m:val="bi"/>
              </m:rPr>
              <w:rPr>
                <w:rFonts w:ascii="Cambria Math" w:eastAsia="Calibri" w:hAnsi="Cambria Math"/>
                <w:sz w:val="26"/>
                <w:szCs w:val="26"/>
              </w:rPr>
              <m:t>R</m:t>
            </m:r>
          </m:e>
          <m:sub>
            <m:r>
              <m:rPr>
                <m:sty m:val="bi"/>
              </m:rPr>
              <w:rPr>
                <w:rFonts w:ascii="Cambria Math" w:eastAsia="Calibri" w:hAnsi="Cambria Math"/>
                <w:sz w:val="26"/>
                <w:szCs w:val="26"/>
              </w:rPr>
              <m:t>1</m:t>
            </m:r>
          </m:sub>
        </m:sSub>
        <m:r>
          <m:rPr>
            <m:sty m:val="bi"/>
          </m:rPr>
          <w:rPr>
            <w:rFonts w:ascii="Cambria Math" w:eastAsia="Calibri" w:hAnsi="Cambria Math"/>
            <w:sz w:val="26"/>
            <w:szCs w:val="26"/>
          </w:rPr>
          <m:t>=10</m:t>
        </m:r>
        <m:r>
          <m:rPr>
            <m:sty m:val="bi"/>
          </m:rPr>
          <w:rPr>
            <w:rFonts w:ascii="Cambria Math" w:eastAsia="Calibri" w:hAnsi="Cambria Math"/>
            <w:sz w:val="26"/>
            <w:szCs w:val="26"/>
          </w:rPr>
          <m:t>Ω</m:t>
        </m:r>
      </m:oMath>
      <w:r w:rsidR="00EB2C4D" w:rsidRPr="00441C37">
        <w:rPr>
          <w:rFonts w:eastAsia="Calibri"/>
          <w:b w:val="0"/>
          <w:bCs/>
          <w:sz w:val="26"/>
          <w:szCs w:val="26"/>
        </w:rPr>
        <w:t xml:space="preserve"> ;</w:t>
      </w:r>
      <m:oMath>
        <m:sSub>
          <m:sSubPr>
            <m:ctrlPr>
              <w:rPr>
                <w:rFonts w:ascii="Cambria Math" w:eastAsia="Calibri" w:hAnsi="Cambria Math"/>
                <w:b w:val="0"/>
                <w:bCs/>
                <w:i/>
                <w:sz w:val="26"/>
                <w:szCs w:val="26"/>
              </w:rPr>
            </m:ctrlPr>
          </m:sSubPr>
          <m:e>
            <m:r>
              <m:rPr>
                <m:sty m:val="bi"/>
              </m:rPr>
              <w:rPr>
                <w:rFonts w:ascii="Cambria Math" w:eastAsia="Calibri" w:hAnsi="Cambria Math"/>
                <w:sz w:val="26"/>
                <w:szCs w:val="26"/>
              </w:rPr>
              <m:t>R</m:t>
            </m:r>
          </m:e>
          <m:sub>
            <m:r>
              <m:rPr>
                <m:sty m:val="bi"/>
              </m:rPr>
              <w:rPr>
                <w:rFonts w:ascii="Cambria Math" w:eastAsia="Calibri" w:hAnsi="Cambria Math"/>
                <w:sz w:val="26"/>
                <w:szCs w:val="26"/>
              </w:rPr>
              <m:t>2</m:t>
            </m:r>
          </m:sub>
        </m:sSub>
        <m:r>
          <m:rPr>
            <m:sty m:val="bi"/>
          </m:rPr>
          <w:rPr>
            <w:rFonts w:ascii="Cambria Math" w:eastAsia="Calibri" w:hAnsi="Cambria Math"/>
            <w:sz w:val="26"/>
            <w:szCs w:val="26"/>
          </w:rPr>
          <m:t>=</m:t>
        </m:r>
        <m:sSub>
          <m:sSubPr>
            <m:ctrlPr>
              <w:rPr>
                <w:rFonts w:ascii="Cambria Math" w:eastAsia="Calibri" w:hAnsi="Cambria Math"/>
                <w:b w:val="0"/>
                <w:bCs/>
                <w:i/>
                <w:sz w:val="26"/>
                <w:szCs w:val="26"/>
              </w:rPr>
            </m:ctrlPr>
          </m:sSubPr>
          <m:e>
            <m:r>
              <m:rPr>
                <m:sty m:val="bi"/>
              </m:rPr>
              <w:rPr>
                <w:rFonts w:ascii="Cambria Math" w:eastAsia="Calibri" w:hAnsi="Cambria Math"/>
                <w:sz w:val="26"/>
                <w:szCs w:val="26"/>
              </w:rPr>
              <m:t>R</m:t>
            </m:r>
          </m:e>
          <m:sub>
            <m:r>
              <m:rPr>
                <m:sty m:val="bi"/>
              </m:rPr>
              <w:rPr>
                <w:rFonts w:ascii="Cambria Math" w:eastAsia="Calibri" w:hAnsi="Cambria Math"/>
                <w:sz w:val="26"/>
                <w:szCs w:val="26"/>
              </w:rPr>
              <m:t>3</m:t>
            </m:r>
          </m:sub>
        </m:sSub>
        <m:r>
          <m:rPr>
            <m:sty m:val="bi"/>
          </m:rPr>
          <w:rPr>
            <w:rFonts w:ascii="Cambria Math" w:eastAsia="Calibri" w:hAnsi="Cambria Math"/>
            <w:sz w:val="26"/>
            <w:szCs w:val="26"/>
          </w:rPr>
          <m:t>=15</m:t>
        </m:r>
        <m:r>
          <m:rPr>
            <m:sty m:val="bi"/>
          </m:rPr>
          <w:rPr>
            <w:rFonts w:ascii="Cambria Math" w:eastAsia="Calibri" w:hAnsi="Cambria Math"/>
            <w:sz w:val="26"/>
            <w:szCs w:val="26"/>
          </w:rPr>
          <m:t>Ω</m:t>
        </m:r>
      </m:oMath>
      <w:r w:rsidR="00EB2C4D" w:rsidRPr="00441C37">
        <w:rPr>
          <w:rFonts w:eastAsia="Calibri"/>
          <w:b w:val="0"/>
          <w:bCs/>
          <w:sz w:val="26"/>
          <w:szCs w:val="26"/>
        </w:rPr>
        <w:t xml:space="preserve"> ; hiệu điện thế giữa hai đầu mạch AB là </w:t>
      </w:r>
      <m:oMath>
        <m:sSub>
          <m:sSubPr>
            <m:ctrlPr>
              <w:rPr>
                <w:rFonts w:ascii="Cambria Math" w:eastAsia="Calibri" w:hAnsi="Cambria Math"/>
                <w:b w:val="0"/>
                <w:bCs/>
                <w:i/>
                <w:sz w:val="26"/>
                <w:szCs w:val="26"/>
              </w:rPr>
            </m:ctrlPr>
          </m:sSubPr>
          <m:e>
            <m:r>
              <m:rPr>
                <m:sty m:val="bi"/>
              </m:rPr>
              <w:rPr>
                <w:rFonts w:ascii="Cambria Math" w:eastAsia="Calibri" w:hAnsi="Cambria Math"/>
                <w:sz w:val="26"/>
                <w:szCs w:val="26"/>
              </w:rPr>
              <m:t>U</m:t>
            </m:r>
          </m:e>
          <m:sub>
            <m:r>
              <m:rPr>
                <m:sty m:val="bi"/>
              </m:rPr>
              <w:rPr>
                <w:rFonts w:ascii="Cambria Math" w:eastAsia="Calibri" w:hAnsi="Cambria Math"/>
                <w:sz w:val="26"/>
                <w:szCs w:val="26"/>
              </w:rPr>
              <m:t>AB</m:t>
            </m:r>
          </m:sub>
        </m:sSub>
        <m:r>
          <m:rPr>
            <m:sty m:val="bi"/>
          </m:rPr>
          <w:rPr>
            <w:rFonts w:ascii="Cambria Math" w:eastAsia="Calibri" w:hAnsi="Cambria Math"/>
            <w:sz w:val="26"/>
            <w:szCs w:val="26"/>
          </w:rPr>
          <m:t>=28</m:t>
        </m:r>
        <m:r>
          <m:rPr>
            <m:sty m:val="bi"/>
          </m:rPr>
          <w:rPr>
            <w:rFonts w:ascii="Cambria Math" w:eastAsia="Calibri" w:hAnsi="Cambria Math"/>
            <w:sz w:val="26"/>
            <w:szCs w:val="26"/>
          </w:rPr>
          <m:t>V</m:t>
        </m:r>
      </m:oMath>
      <w:r w:rsidR="00EB2C4D" w:rsidRPr="00441C37">
        <w:rPr>
          <w:rFonts w:eastAsia="Calibri"/>
          <w:b w:val="0"/>
          <w:bCs/>
          <w:sz w:val="26"/>
          <w:szCs w:val="26"/>
        </w:rPr>
        <w:t>. Coi như điện trở của vôn kế rất lớn, số chỉ của vôn kế là</w:t>
      </w:r>
    </w:p>
    <w:p w14:paraId="14F6BCF5" w14:textId="58BBC910" w:rsidR="00EB2C4D" w:rsidRPr="00441C37" w:rsidRDefault="00EB2C4D" w:rsidP="00EB2C4D">
      <w:pPr>
        <w:tabs>
          <w:tab w:val="left" w:pos="900"/>
        </w:tabs>
        <w:spacing w:line="276" w:lineRule="auto"/>
        <w:jc w:val="both"/>
        <w:rPr>
          <w:rFonts w:eastAsia="Calibri"/>
          <w:b/>
          <w:color w:val="auto"/>
          <w:sz w:val="26"/>
          <w:szCs w:val="26"/>
        </w:rPr>
      </w:pPr>
      <w:r w:rsidRPr="00441C37">
        <w:rPr>
          <w:rFonts w:eastAsia="Calibri"/>
          <w:b/>
          <w:color w:val="auto"/>
          <w:sz w:val="26"/>
          <w:szCs w:val="26"/>
        </w:rPr>
        <w:t>A.</w:t>
      </w:r>
      <w:r w:rsidRPr="00441C37">
        <w:rPr>
          <w:rFonts w:eastAsia="Calibri"/>
          <w:color w:val="auto"/>
          <w:sz w:val="26"/>
          <w:szCs w:val="26"/>
        </w:rPr>
        <w:t xml:space="preserve"> 16 V.</w:t>
      </w:r>
      <w:r w:rsidRPr="00441C37">
        <w:rPr>
          <w:rFonts w:eastAsia="Calibri"/>
          <w:color w:val="auto"/>
          <w:sz w:val="26"/>
          <w:szCs w:val="26"/>
        </w:rPr>
        <w:tab/>
      </w:r>
      <w:r w:rsidRPr="00441C37">
        <w:rPr>
          <w:rFonts w:eastAsia="Calibri"/>
          <w:color w:val="auto"/>
          <w:sz w:val="26"/>
          <w:szCs w:val="26"/>
        </w:rPr>
        <w:tab/>
      </w:r>
      <w:r w:rsidRPr="00441C37">
        <w:rPr>
          <w:rFonts w:eastAsia="Calibri"/>
          <w:color w:val="auto"/>
          <w:sz w:val="26"/>
          <w:szCs w:val="26"/>
        </w:rPr>
        <w:tab/>
      </w:r>
      <w:r w:rsidRPr="00441C37">
        <w:rPr>
          <w:rFonts w:eastAsia="Calibri"/>
          <w:color w:val="auto"/>
          <w:sz w:val="26"/>
          <w:szCs w:val="26"/>
        </w:rPr>
        <w:tab/>
      </w:r>
      <w:r w:rsidRPr="00441C37">
        <w:rPr>
          <w:rFonts w:eastAsia="Calibri"/>
          <w:b/>
          <w:color w:val="auto"/>
          <w:sz w:val="26"/>
          <w:szCs w:val="26"/>
        </w:rPr>
        <w:t>B.</w:t>
      </w:r>
      <w:r w:rsidRPr="00441C37">
        <w:rPr>
          <w:rFonts w:eastAsia="Calibri"/>
          <w:color w:val="auto"/>
          <w:sz w:val="26"/>
          <w:szCs w:val="26"/>
        </w:rPr>
        <w:t xml:space="preserve"> 12 V.</w:t>
      </w:r>
      <w:r w:rsidRPr="00441C37">
        <w:rPr>
          <w:rFonts w:eastAsia="Calibri"/>
          <w:color w:val="auto"/>
          <w:sz w:val="26"/>
          <w:szCs w:val="26"/>
        </w:rPr>
        <w:tab/>
      </w:r>
      <w:r w:rsidRPr="00441C37">
        <w:rPr>
          <w:rFonts w:eastAsia="Calibri"/>
          <w:color w:val="auto"/>
          <w:sz w:val="26"/>
          <w:szCs w:val="26"/>
        </w:rPr>
        <w:tab/>
      </w:r>
      <w:r w:rsidRPr="00441C37">
        <w:rPr>
          <w:rFonts w:eastAsia="Calibri"/>
          <w:b/>
          <w:color w:val="auto"/>
          <w:sz w:val="26"/>
          <w:szCs w:val="26"/>
        </w:rPr>
        <w:t xml:space="preserve">             </w:t>
      </w:r>
    </w:p>
    <w:p w14:paraId="53DF32C1" w14:textId="77EB3754" w:rsidR="00EB2C4D" w:rsidRPr="00441C37" w:rsidRDefault="00EB2C4D" w:rsidP="00EB2C4D">
      <w:pPr>
        <w:tabs>
          <w:tab w:val="left" w:pos="900"/>
        </w:tabs>
        <w:spacing w:line="276" w:lineRule="auto"/>
        <w:jc w:val="both"/>
        <w:rPr>
          <w:rFonts w:eastAsia="Calibri"/>
          <w:color w:val="auto"/>
          <w:sz w:val="26"/>
          <w:szCs w:val="26"/>
        </w:rPr>
      </w:pPr>
      <w:r w:rsidRPr="00441C37">
        <w:rPr>
          <w:rFonts w:eastAsia="Calibri"/>
          <w:b/>
          <w:color w:val="auto"/>
          <w:sz w:val="26"/>
          <w:szCs w:val="26"/>
        </w:rPr>
        <w:t>C.</w:t>
      </w:r>
      <w:r w:rsidRPr="00441C37">
        <w:rPr>
          <w:rFonts w:eastAsia="Calibri"/>
          <w:color w:val="auto"/>
          <w:sz w:val="26"/>
          <w:szCs w:val="26"/>
        </w:rPr>
        <w:t xml:space="preserve"> 24 V.</w:t>
      </w:r>
      <w:r w:rsidRPr="00441C37">
        <w:rPr>
          <w:rFonts w:eastAsia="Calibri"/>
          <w:color w:val="auto"/>
          <w:sz w:val="26"/>
          <w:szCs w:val="26"/>
        </w:rPr>
        <w:tab/>
      </w:r>
      <w:r w:rsidRPr="00441C37">
        <w:rPr>
          <w:rFonts w:eastAsia="Calibri"/>
          <w:color w:val="auto"/>
          <w:sz w:val="26"/>
          <w:szCs w:val="26"/>
        </w:rPr>
        <w:tab/>
        <w:t xml:space="preserve">         </w:t>
      </w:r>
      <w:r w:rsidRPr="00441C37">
        <w:rPr>
          <w:rFonts w:eastAsia="Calibri"/>
          <w:color w:val="auto"/>
          <w:sz w:val="26"/>
          <w:szCs w:val="26"/>
        </w:rPr>
        <w:tab/>
      </w:r>
      <w:r w:rsidRPr="00441C37">
        <w:rPr>
          <w:rFonts w:eastAsia="Calibri"/>
          <w:color w:val="auto"/>
          <w:sz w:val="26"/>
          <w:szCs w:val="26"/>
        </w:rPr>
        <w:tab/>
      </w:r>
      <w:r w:rsidRPr="00441C37">
        <w:rPr>
          <w:rFonts w:eastAsia="Calibri"/>
          <w:b/>
          <w:color w:val="auto"/>
          <w:sz w:val="26"/>
          <w:szCs w:val="26"/>
        </w:rPr>
        <w:t>D.</w:t>
      </w:r>
      <w:r w:rsidRPr="00441C37">
        <w:rPr>
          <w:rFonts w:eastAsia="Calibri"/>
          <w:color w:val="auto"/>
          <w:sz w:val="26"/>
          <w:szCs w:val="26"/>
        </w:rPr>
        <w:t xml:space="preserve"> 14 V. </w:t>
      </w:r>
    </w:p>
    <w:p w14:paraId="34AAFE1D" w14:textId="30344C47" w:rsidR="00EB2C4D" w:rsidRPr="00441C37" w:rsidRDefault="0095268E" w:rsidP="0095268E">
      <w:pPr>
        <w:pStyle w:val="Style4"/>
        <w:tabs>
          <w:tab w:val="left" w:pos="1080"/>
        </w:tabs>
        <w:spacing w:line="276" w:lineRule="auto"/>
        <w:rPr>
          <w:rFonts w:eastAsia="Calibri"/>
          <w:b w:val="0"/>
          <w:bCs/>
          <w:sz w:val="26"/>
          <w:szCs w:val="26"/>
        </w:rPr>
      </w:pPr>
      <w:r w:rsidRPr="00441C37">
        <w:rPr>
          <w:rFonts w:eastAsia="Calibri"/>
          <w:bCs/>
          <w:sz w:val="26"/>
          <w:szCs w:val="26"/>
        </w:rPr>
        <w:t>Câu 40.</w:t>
      </w:r>
      <w:r w:rsidRPr="00441C37">
        <w:rPr>
          <w:rFonts w:eastAsia="Calibri"/>
          <w:bCs/>
          <w:sz w:val="26"/>
          <w:szCs w:val="26"/>
        </w:rPr>
        <w:tab/>
      </w:r>
      <w:r w:rsidR="00EB2C4D" w:rsidRPr="00441C37">
        <w:rPr>
          <w:rFonts w:eastAsia="Calibri"/>
          <w:b w:val="0"/>
          <w:bCs/>
          <w:noProof/>
          <w:sz w:val="26"/>
          <w:szCs w:val="26"/>
        </w:rPr>
        <mc:AlternateContent>
          <mc:Choice Requires="wpg">
            <w:drawing>
              <wp:anchor distT="0" distB="0" distL="114300" distR="114300" simplePos="0" relativeHeight="251893760" behindDoc="0" locked="0" layoutInCell="1" allowOverlap="1" wp14:anchorId="272AAF37" wp14:editId="0936D03F">
                <wp:simplePos x="0" y="0"/>
                <wp:positionH relativeFrom="margin">
                  <wp:posOffset>4080510</wp:posOffset>
                </wp:positionH>
                <wp:positionV relativeFrom="paragraph">
                  <wp:posOffset>97155</wp:posOffset>
                </wp:positionV>
                <wp:extent cx="2413635" cy="118364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413635" cy="1183640"/>
                          <a:chOff x="-139065" y="-123825"/>
                          <a:chExt cx="2414172" cy="904875"/>
                        </a:xfrm>
                      </wpg:grpSpPr>
                      <wpg:grpSp>
                        <wpg:cNvPr id="19" name="Group 19"/>
                        <wpg:cNvGrpSpPr/>
                        <wpg:grpSpPr>
                          <a:xfrm>
                            <a:off x="0" y="76200"/>
                            <a:ext cx="1933575" cy="609600"/>
                            <a:chOff x="-9525" y="0"/>
                            <a:chExt cx="1933575" cy="609600"/>
                          </a:xfrm>
                        </wpg:grpSpPr>
                        <wpg:grpSp>
                          <wpg:cNvPr id="1856" name="Group 1856"/>
                          <wpg:cNvGrpSpPr/>
                          <wpg:grpSpPr>
                            <a:xfrm>
                              <a:off x="-9525" y="0"/>
                              <a:ext cx="1933575" cy="514350"/>
                              <a:chOff x="257175" y="-180975"/>
                              <a:chExt cx="1933575" cy="514350"/>
                            </a:xfrm>
                          </wpg:grpSpPr>
                          <wps:wsp>
                            <wps:cNvPr id="1857" name="Text Box 1857"/>
                            <wps:cNvSpPr txBox="1"/>
                            <wps:spPr>
                              <a:xfrm>
                                <a:off x="504825" y="-19049"/>
                                <a:ext cx="295275" cy="114300"/>
                              </a:xfrm>
                              <a:prstGeom prst="rect">
                                <a:avLst/>
                              </a:prstGeom>
                              <a:solidFill>
                                <a:sysClr val="window" lastClr="FFFFFF"/>
                              </a:solidFill>
                              <a:ln w="6350">
                                <a:solidFill>
                                  <a:prstClr val="black"/>
                                </a:solidFill>
                              </a:ln>
                            </wps:spPr>
                            <wps:txbx>
                              <w:txbxContent>
                                <w:p w14:paraId="023427B8" w14:textId="77777777" w:rsidR="00EB2C4D" w:rsidRDefault="00EB2C4D" w:rsidP="00EB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8" name="Straight Connector 1858"/>
                            <wps:cNvCnPr/>
                            <wps:spPr>
                              <a:xfrm>
                                <a:off x="266700" y="47625"/>
                                <a:ext cx="228600"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859" name="Straight Connector 1859"/>
                            <wps:cNvCnPr/>
                            <wps:spPr>
                              <a:xfrm>
                                <a:off x="809625" y="47625"/>
                                <a:ext cx="276225" cy="0"/>
                              </a:xfrm>
                              <a:prstGeom prst="line">
                                <a:avLst/>
                              </a:prstGeom>
                              <a:noFill/>
                              <a:ln w="6350" cap="flat" cmpd="sng" algn="ctr">
                                <a:solidFill>
                                  <a:sysClr val="windowText" lastClr="000000"/>
                                </a:solidFill>
                                <a:prstDash val="solid"/>
                                <a:miter lim="800000"/>
                              </a:ln>
                              <a:effectLst/>
                            </wps:spPr>
                            <wps:bodyPr/>
                          </wps:wsp>
                          <wps:wsp>
                            <wps:cNvPr id="1860" name="Straight Connector 1860"/>
                            <wps:cNvCnPr/>
                            <wps:spPr>
                              <a:xfrm>
                                <a:off x="1085850" y="-123825"/>
                                <a:ext cx="0" cy="352425"/>
                              </a:xfrm>
                              <a:prstGeom prst="line">
                                <a:avLst/>
                              </a:prstGeom>
                              <a:noFill/>
                              <a:ln w="6350" cap="flat" cmpd="sng" algn="ctr">
                                <a:solidFill>
                                  <a:sysClr val="windowText" lastClr="000000"/>
                                </a:solidFill>
                                <a:prstDash val="solid"/>
                                <a:miter lim="800000"/>
                              </a:ln>
                              <a:effectLst/>
                            </wps:spPr>
                            <wps:bodyPr/>
                          </wps:wsp>
                          <wps:wsp>
                            <wps:cNvPr id="1861" name="Straight Connector 1861"/>
                            <wps:cNvCnPr/>
                            <wps:spPr>
                              <a:xfrm>
                                <a:off x="1085850" y="-123825"/>
                                <a:ext cx="276225" cy="0"/>
                              </a:xfrm>
                              <a:prstGeom prst="line">
                                <a:avLst/>
                              </a:prstGeom>
                              <a:noFill/>
                              <a:ln w="6350" cap="flat" cmpd="sng" algn="ctr">
                                <a:solidFill>
                                  <a:sysClr val="windowText" lastClr="000000"/>
                                </a:solidFill>
                                <a:prstDash val="solid"/>
                                <a:miter lim="800000"/>
                              </a:ln>
                              <a:effectLst/>
                            </wps:spPr>
                            <wps:bodyPr/>
                          </wps:wsp>
                          <wps:wsp>
                            <wps:cNvPr id="1862" name="Straight Connector 1862"/>
                            <wps:cNvCnPr/>
                            <wps:spPr>
                              <a:xfrm>
                                <a:off x="1085850" y="228600"/>
                                <a:ext cx="276225" cy="0"/>
                              </a:xfrm>
                              <a:prstGeom prst="line">
                                <a:avLst/>
                              </a:prstGeom>
                              <a:noFill/>
                              <a:ln w="6350" cap="flat" cmpd="sng" algn="ctr">
                                <a:solidFill>
                                  <a:sysClr val="windowText" lastClr="000000"/>
                                </a:solidFill>
                                <a:prstDash val="solid"/>
                                <a:miter lim="800000"/>
                              </a:ln>
                              <a:effectLst/>
                            </wps:spPr>
                            <wps:bodyPr/>
                          </wps:wsp>
                          <wps:wsp>
                            <wps:cNvPr id="1863" name="Text Box 1863"/>
                            <wps:cNvSpPr txBox="1"/>
                            <wps:spPr>
                              <a:xfrm>
                                <a:off x="1362076" y="-180975"/>
                                <a:ext cx="266700" cy="104775"/>
                              </a:xfrm>
                              <a:prstGeom prst="rect">
                                <a:avLst/>
                              </a:prstGeom>
                              <a:solidFill>
                                <a:sysClr val="window" lastClr="FFFFFF"/>
                              </a:solidFill>
                              <a:ln w="6350">
                                <a:solidFill>
                                  <a:prstClr val="black"/>
                                </a:solidFill>
                              </a:ln>
                            </wps:spPr>
                            <wps:txbx>
                              <w:txbxContent>
                                <w:p w14:paraId="25E47B23" w14:textId="77777777" w:rsidR="00EB2C4D" w:rsidRDefault="00EB2C4D" w:rsidP="00EB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 name="Text Box 1864"/>
                            <wps:cNvSpPr txBox="1"/>
                            <wps:spPr>
                              <a:xfrm>
                                <a:off x="1371601" y="171450"/>
                                <a:ext cx="266700" cy="104775"/>
                              </a:xfrm>
                              <a:prstGeom prst="rect">
                                <a:avLst/>
                              </a:prstGeom>
                              <a:solidFill>
                                <a:sysClr val="window" lastClr="FFFFFF"/>
                              </a:solidFill>
                              <a:ln w="6350">
                                <a:solidFill>
                                  <a:prstClr val="black"/>
                                </a:solidFill>
                              </a:ln>
                            </wps:spPr>
                            <wps:txbx>
                              <w:txbxContent>
                                <w:p w14:paraId="4954B785" w14:textId="77777777" w:rsidR="00EB2C4D" w:rsidRDefault="00EB2C4D" w:rsidP="00EB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Straight Connector 1865"/>
                            <wps:cNvCnPr/>
                            <wps:spPr>
                              <a:xfrm>
                                <a:off x="1638301" y="219075"/>
                                <a:ext cx="276225" cy="0"/>
                              </a:xfrm>
                              <a:prstGeom prst="line">
                                <a:avLst/>
                              </a:prstGeom>
                              <a:noFill/>
                              <a:ln w="6350" cap="flat" cmpd="sng" algn="ctr">
                                <a:solidFill>
                                  <a:sysClr val="windowText" lastClr="000000"/>
                                </a:solidFill>
                                <a:prstDash val="solid"/>
                                <a:miter lim="800000"/>
                              </a:ln>
                              <a:effectLst/>
                            </wps:spPr>
                            <wps:bodyPr/>
                          </wps:wsp>
                          <wps:wsp>
                            <wps:cNvPr id="1866" name="Straight Connector 1866"/>
                            <wps:cNvCnPr/>
                            <wps:spPr>
                              <a:xfrm>
                                <a:off x="1638301" y="-133350"/>
                                <a:ext cx="276225" cy="0"/>
                              </a:xfrm>
                              <a:prstGeom prst="line">
                                <a:avLst/>
                              </a:prstGeom>
                              <a:noFill/>
                              <a:ln w="6350" cap="flat" cmpd="sng" algn="ctr">
                                <a:solidFill>
                                  <a:sysClr val="windowText" lastClr="000000"/>
                                </a:solidFill>
                                <a:prstDash val="solid"/>
                                <a:miter lim="800000"/>
                              </a:ln>
                              <a:effectLst/>
                            </wps:spPr>
                            <wps:bodyPr/>
                          </wps:wsp>
                          <wps:wsp>
                            <wps:cNvPr id="1867" name="Straight Connector 1867"/>
                            <wps:cNvCnPr/>
                            <wps:spPr>
                              <a:xfrm>
                                <a:off x="1924051" y="-133350"/>
                                <a:ext cx="0" cy="352425"/>
                              </a:xfrm>
                              <a:prstGeom prst="line">
                                <a:avLst/>
                              </a:prstGeom>
                              <a:noFill/>
                              <a:ln w="6350" cap="flat" cmpd="sng" algn="ctr">
                                <a:solidFill>
                                  <a:sysClr val="windowText" lastClr="000000"/>
                                </a:solidFill>
                                <a:prstDash val="solid"/>
                                <a:miter lim="800000"/>
                              </a:ln>
                              <a:effectLst/>
                            </wps:spPr>
                            <wps:bodyPr/>
                          </wps:wsp>
                          <wps:wsp>
                            <wps:cNvPr id="1868" name="Straight Connector 1868"/>
                            <wps:cNvCnPr/>
                            <wps:spPr>
                              <a:xfrm flipH="1">
                                <a:off x="1924051" y="47625"/>
                                <a:ext cx="266699"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869" name="Straight Connector 1869"/>
                            <wps:cNvCnPr/>
                            <wps:spPr>
                              <a:xfrm>
                                <a:off x="257175" y="57150"/>
                                <a:ext cx="0" cy="266700"/>
                              </a:xfrm>
                              <a:prstGeom prst="line">
                                <a:avLst/>
                              </a:prstGeom>
                              <a:noFill/>
                              <a:ln w="6350" cap="flat" cmpd="sng" algn="ctr">
                                <a:solidFill>
                                  <a:sysClr val="windowText" lastClr="000000"/>
                                </a:solidFill>
                                <a:prstDash val="solid"/>
                                <a:miter lim="800000"/>
                              </a:ln>
                              <a:effectLst/>
                            </wps:spPr>
                            <wps:bodyPr/>
                          </wps:wsp>
                          <wps:wsp>
                            <wps:cNvPr id="1872" name="Straight Connector 1872"/>
                            <wps:cNvCnPr/>
                            <wps:spPr>
                              <a:xfrm>
                                <a:off x="971550" y="47625"/>
                                <a:ext cx="0" cy="285750"/>
                              </a:xfrm>
                              <a:prstGeom prst="line">
                                <a:avLst/>
                              </a:prstGeom>
                              <a:noFill/>
                              <a:ln w="6350" cap="flat" cmpd="sng" algn="ctr">
                                <a:solidFill>
                                  <a:sysClr val="windowText" lastClr="000000"/>
                                </a:solidFill>
                                <a:prstDash val="solid"/>
                                <a:miter lim="800000"/>
                                <a:headEnd type="oval" w="sm" len="sm"/>
                              </a:ln>
                              <a:effectLst/>
                            </wps:spPr>
                            <wps:bodyPr/>
                          </wps:wsp>
                          <wps:wsp>
                            <wps:cNvPr id="1874" name="Straight Connector 1874"/>
                            <wps:cNvCnPr/>
                            <wps:spPr>
                              <a:xfrm>
                                <a:off x="257175" y="333375"/>
                                <a:ext cx="247650" cy="0"/>
                              </a:xfrm>
                              <a:prstGeom prst="line">
                                <a:avLst/>
                              </a:prstGeom>
                              <a:noFill/>
                              <a:ln w="6350" cap="flat" cmpd="sng" algn="ctr">
                                <a:solidFill>
                                  <a:sysClr val="windowText" lastClr="000000"/>
                                </a:solidFill>
                                <a:prstDash val="solid"/>
                                <a:miter lim="800000"/>
                              </a:ln>
                              <a:effectLst/>
                            </wps:spPr>
                            <wps:bodyPr/>
                          </wps:wsp>
                          <wps:wsp>
                            <wps:cNvPr id="1875" name="Straight Connector 1875"/>
                            <wps:cNvCnPr/>
                            <wps:spPr>
                              <a:xfrm>
                                <a:off x="752475" y="333375"/>
                                <a:ext cx="219075" cy="0"/>
                              </a:xfrm>
                              <a:prstGeom prst="line">
                                <a:avLst/>
                              </a:prstGeom>
                              <a:noFill/>
                              <a:ln w="6350" cap="flat" cmpd="sng" algn="ctr">
                                <a:solidFill>
                                  <a:sysClr val="windowText" lastClr="000000"/>
                                </a:solidFill>
                                <a:prstDash val="solid"/>
                                <a:miter lim="800000"/>
                              </a:ln>
                              <a:effectLst/>
                            </wps:spPr>
                            <wps:bodyPr/>
                          </wps:wsp>
                        </wpg:grpSp>
                        <wps:wsp>
                          <wps:cNvPr id="1876" name="Oval 1876"/>
                          <wps:cNvSpPr/>
                          <wps:spPr>
                            <a:xfrm>
                              <a:off x="238125" y="400050"/>
                              <a:ext cx="238125"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7" name="Text Box 1877"/>
                        <wps:cNvSpPr txBox="1"/>
                        <wps:spPr>
                          <a:xfrm>
                            <a:off x="201111" y="20498"/>
                            <a:ext cx="495300" cy="304800"/>
                          </a:xfrm>
                          <a:prstGeom prst="rect">
                            <a:avLst/>
                          </a:prstGeom>
                          <a:noFill/>
                          <a:ln w="6350">
                            <a:noFill/>
                          </a:ln>
                        </wps:spPr>
                        <wps:txbx>
                          <w:txbxContent>
                            <w:p w14:paraId="521156F0"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9" name="Text Box 1879"/>
                        <wps:cNvSpPr txBox="1"/>
                        <wps:spPr>
                          <a:xfrm>
                            <a:off x="1061075" y="-123825"/>
                            <a:ext cx="495300" cy="304800"/>
                          </a:xfrm>
                          <a:prstGeom prst="rect">
                            <a:avLst/>
                          </a:prstGeom>
                          <a:noFill/>
                          <a:ln w="6350">
                            <a:noFill/>
                          </a:ln>
                        </wps:spPr>
                        <wps:txbx>
                          <w:txbxContent>
                            <w:p w14:paraId="7E41050F"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0" name="Text Box 1880"/>
                        <wps:cNvSpPr txBox="1"/>
                        <wps:spPr>
                          <a:xfrm>
                            <a:off x="1094204" y="238126"/>
                            <a:ext cx="495300" cy="304800"/>
                          </a:xfrm>
                          <a:prstGeom prst="rect">
                            <a:avLst/>
                          </a:prstGeom>
                          <a:noFill/>
                          <a:ln w="6350">
                            <a:noFill/>
                          </a:ln>
                        </wps:spPr>
                        <wps:txbx>
                          <w:txbxContent>
                            <w:p w14:paraId="1F6C026B"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1" name="Text Box 1881"/>
                        <wps:cNvSpPr txBox="1"/>
                        <wps:spPr>
                          <a:xfrm>
                            <a:off x="-139065" y="123826"/>
                            <a:ext cx="495300" cy="304800"/>
                          </a:xfrm>
                          <a:prstGeom prst="rect">
                            <a:avLst/>
                          </a:prstGeom>
                          <a:noFill/>
                          <a:ln w="6350">
                            <a:noFill/>
                          </a:ln>
                        </wps:spPr>
                        <wps:txbx>
                          <w:txbxContent>
                            <w:p w14:paraId="0DA580FD"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883"/>
                        <wps:cNvSpPr txBox="1"/>
                        <wps:spPr>
                          <a:xfrm>
                            <a:off x="1779807" y="133333"/>
                            <a:ext cx="495300" cy="304800"/>
                          </a:xfrm>
                          <a:prstGeom prst="rect">
                            <a:avLst/>
                          </a:prstGeom>
                          <a:noFill/>
                          <a:ln w="6350">
                            <a:noFill/>
                          </a:ln>
                        </wps:spPr>
                        <wps:txbx>
                          <w:txbxContent>
                            <w:p w14:paraId="215233A4"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 name="Text Box 1885"/>
                        <wps:cNvSpPr txBox="1"/>
                        <wps:spPr>
                          <a:xfrm>
                            <a:off x="221304" y="476250"/>
                            <a:ext cx="495300" cy="304800"/>
                          </a:xfrm>
                          <a:prstGeom prst="rect">
                            <a:avLst/>
                          </a:prstGeom>
                          <a:noFill/>
                          <a:ln w="6350">
                            <a:noFill/>
                          </a:ln>
                        </wps:spPr>
                        <wps:txbx>
                          <w:txbxContent>
                            <w:p w14:paraId="6993EA3A"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AAF37" id="Group 16" o:spid="_x0000_s1331" style="position:absolute;left:0;text-align:left;margin-left:321.3pt;margin-top:7.65pt;width:190.05pt;height:93.2pt;z-index:251893760;mso-position-horizontal-relative:margin;mso-position-vertical-relative:text;mso-width-relative:margin;mso-height-relative:margin" coordorigin="-1390,-1238" coordsize="2414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">
                <v:group id="Group 19" o:spid="_x0000_s1332" style="position:absolute;top:762;width:19335;height:6096" coordorigin="-95" coordsize="1933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856" o:spid="_x0000_s1333" style="position:absolute;left:-95;width:19335;height:5143" coordorigin="2571,-1809" coordsize="1933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Text Box 1857" o:spid="_x0000_s1334" type="#_x0000_t202" style="position:absolute;left:5048;top:-190;width:2953;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" fillcolor="window" strokeweight=".5pt">
                      <v:textbox>
                        <w:txbxContent>
                          <w:p w14:paraId="023427B8" w14:textId="77777777" w:rsidR="00EB2C4D" w:rsidRDefault="00EB2C4D" w:rsidP="00EB2C4D"/>
                        </w:txbxContent>
                      </v:textbox>
                    </v:shape>
                    <v:line id="Straight Connector 1858" o:spid="_x0000_s1335" style="position:absolute;visibility:visible;mso-wrap-style:square" from="2667,476" to="49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" strokecolor="windowText" strokeweight=".5pt">
                      <v:stroke startarrow="oval" startarrowwidth="narrow" startarrowlength="short" joinstyle="miter"/>
                    </v:line>
                    <v:line id="Straight Connector 1859" o:spid="_x0000_s1336" style="position:absolute;visibility:visible;mso-wrap-style:square" from="8096,476" to="1085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" strokecolor="windowText" strokeweight=".5pt">
                      <v:stroke joinstyle="miter"/>
                    </v:line>
                    <v:line id="Straight Connector 1860" o:spid="_x0000_s1337" style="position:absolute;visibility:visible;mso-wrap-style:square" from="10858,-1238" to="108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" strokecolor="windowText" strokeweight=".5pt">
                      <v:stroke joinstyle="miter"/>
                    </v:line>
                    <v:line id="Straight Connector 1861" o:spid="_x0000_s1338" style="position:absolute;visibility:visible;mso-wrap-style:square" from="10858,-1238" to="1362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" strokecolor="windowText" strokeweight=".5pt">
                      <v:stroke joinstyle="miter"/>
                    </v:line>
                    <v:line id="Straight Connector 1862" o:spid="_x0000_s1339" style="position:absolute;visibility:visible;mso-wrap-style:square" from="10858,2286" to="1362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" strokecolor="windowText" strokeweight=".5pt">
                      <v:stroke joinstyle="miter"/>
                    </v:line>
                    <v:shape id="Text Box 1863" o:spid="_x0000_s1340" type="#_x0000_t202" style="position:absolute;left:13620;top:-1809;width:266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" fillcolor="window" strokeweight=".5pt">
                      <v:textbox>
                        <w:txbxContent>
                          <w:p w14:paraId="25E47B23" w14:textId="77777777" w:rsidR="00EB2C4D" w:rsidRDefault="00EB2C4D" w:rsidP="00EB2C4D"/>
                        </w:txbxContent>
                      </v:textbox>
                    </v:shape>
                    <v:shape id="Text Box 1864" o:spid="_x0000_s1341" type="#_x0000_t202" style="position:absolute;left:13716;top:1714;width:266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" fillcolor="window" strokeweight=".5pt">
                      <v:textbox>
                        <w:txbxContent>
                          <w:p w14:paraId="4954B785" w14:textId="77777777" w:rsidR="00EB2C4D" w:rsidRDefault="00EB2C4D" w:rsidP="00EB2C4D"/>
                        </w:txbxContent>
                      </v:textbox>
                    </v:shape>
                    <v:line id="Straight Connector 1865" o:spid="_x0000_s1342" style="position:absolute;visibility:visible;mso-wrap-style:square" from="16383,2190" to="1914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" strokecolor="windowText" strokeweight=".5pt">
                      <v:stroke joinstyle="miter"/>
                    </v:line>
                    <v:line id="Straight Connector 1866" o:spid="_x0000_s1343" style="position:absolute;visibility:visible;mso-wrap-style:square" from="16383,-1333" to="1914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" strokecolor="windowText" strokeweight=".5pt">
                      <v:stroke joinstyle="miter"/>
                    </v:line>
                    <v:line id="Straight Connector 1867" o:spid="_x0000_s1344" style="position:absolute;visibility:visible;mso-wrap-style:square" from="19240,-1333" to="1924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" strokecolor="windowText" strokeweight=".5pt">
                      <v:stroke joinstyle="miter"/>
                    </v:line>
                    <v:line id="Straight Connector 1868" o:spid="_x0000_s1345" style="position:absolute;flip:x;visibility:visible;mso-wrap-style:square" from="19240,476" to="2190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" strokecolor="windowText" strokeweight=".5pt">
                      <v:stroke startarrow="oval" startarrowwidth="narrow" startarrowlength="short" joinstyle="miter"/>
                    </v:line>
                    <v:line id="Straight Connector 1869" o:spid="_x0000_s1346" style="position:absolute;visibility:visible;mso-wrap-style:square" from="2571,571" to="25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" strokecolor="windowText" strokeweight=".5pt">
                      <v:stroke joinstyle="miter"/>
                    </v:line>
                    <v:line id="Straight Connector 1872" o:spid="_x0000_s1347" style="position:absolute;visibility:visible;mso-wrap-style:square" from="9715,476"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" strokecolor="windowText" strokeweight=".5pt">
                      <v:stroke startarrow="oval" startarrowwidth="narrow" startarrowlength="short" joinstyle="miter"/>
                    </v:line>
                    <v:line id="Straight Connector 1874" o:spid="_x0000_s1348" style="position:absolute;visibility:visible;mso-wrap-style:square" from="2571,3333" to="504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" strokecolor="windowText" strokeweight=".5pt">
                      <v:stroke joinstyle="miter"/>
                    </v:line>
                    <v:line id="Straight Connector 1875" o:spid="_x0000_s1349" style="position:absolute;visibility:visible;mso-wrap-style:square" from="7524,3333" to="9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" strokecolor="windowText" strokeweight=".5pt">
                      <v:stroke joinstyle="miter"/>
                    </v:line>
                  </v:group>
                  <v:oval id="Oval 1876" o:spid="_x0000_s1350" style="position:absolute;left:2381;top:4000;width:238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" filled="f" strokecolor="windowText" strokeweight="1pt">
                    <v:stroke joinstyle="miter"/>
                  </v:oval>
                </v:group>
                <v:shape id="Text Box 1877" o:spid="_x0000_s1351" type="#_x0000_t202" style="position:absolute;left:2011;top:204;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521156F0"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v:textbox>
                </v:shape>
                <v:shape id="Text Box 1879" o:spid="_x0000_s1352" type="#_x0000_t202" style="position:absolute;left:10610;top:-1238;width:495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" filled="f" stroked="f" strokeweight=".5pt">
                  <v:textbox>
                    <w:txbxContent>
                      <w:p w14:paraId="7E41050F"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v:textbox>
                </v:shape>
                <v:shape id="Text Box 1880" o:spid="_x0000_s1353" type="#_x0000_t202" style="position:absolute;left:10942;top:2381;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" filled="f" stroked="f" strokeweight=".5pt">
                  <v:textbox>
                    <w:txbxContent>
                      <w:p w14:paraId="1F6C026B"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v:textbox>
                </v:shape>
                <v:shape id="Text Box 1881" o:spid="_x0000_s1354" type="#_x0000_t202" style="position:absolute;left:-1390;top:1238;width:49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" filled="f" stroked="f" strokeweight=".5pt">
                  <v:textbox>
                    <w:txbxContent>
                      <w:p w14:paraId="0DA580FD"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A</w:t>
                        </w:r>
                      </w:p>
                    </w:txbxContent>
                  </v:textbox>
                </v:shape>
                <v:shape id="Text Box 1883" o:spid="_x0000_s1355" type="#_x0000_t202" style="position:absolute;left:17798;top:1333;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" filled="f" stroked="f" strokeweight=".5pt">
                  <v:textbox>
                    <w:txbxContent>
                      <w:p w14:paraId="215233A4"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B</w:t>
                        </w:r>
                      </w:p>
                    </w:txbxContent>
                  </v:textbox>
                </v:shape>
                <v:shape id="Text Box 1885" o:spid="_x0000_s1356" type="#_x0000_t202" style="position:absolute;left:2213;top:4762;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" filled="f" stroked="f" strokeweight=".5pt">
                  <v:textbox>
                    <w:txbxContent>
                      <w:p w14:paraId="6993EA3A" w14:textId="77777777" w:rsidR="00EB2C4D" w:rsidRPr="001F4AAB" w:rsidRDefault="00EB2C4D" w:rsidP="00EB2C4D">
                        <w:pPr>
                          <w:rPr>
                            <w:rFonts w:ascii="Cambria" w:hAnsi="Cambria"/>
                            <w:sz w:val="24"/>
                            <w:szCs w:val="24"/>
                            <w:vertAlign w:val="subscript"/>
                          </w:rPr>
                        </w:pPr>
                        <w:r w:rsidRPr="001F4AAB">
                          <w:rPr>
                            <w:rFonts w:ascii="Cambria" w:hAnsi="Cambria"/>
                            <w:sz w:val="24"/>
                            <w:szCs w:val="24"/>
                          </w:rPr>
                          <w:t>A</w:t>
                        </w:r>
                      </w:p>
                    </w:txbxContent>
                  </v:textbox>
                </v:shape>
                <w10:wrap type="square" anchorx="margin"/>
              </v:group>
            </w:pict>
          </mc:Fallback>
        </mc:AlternateContent>
      </w:r>
      <w:r w:rsidR="00EB2C4D" w:rsidRPr="00441C37">
        <w:rPr>
          <w:rFonts w:eastAsia="Calibri"/>
          <w:b w:val="0"/>
          <w:bCs/>
          <w:sz w:val="26"/>
          <w:szCs w:val="26"/>
        </w:rPr>
        <w:t xml:space="preserve">Mạch điện AB gồm các điện trở mắc như hình vẽ. Biết </w:t>
      </w:r>
      <m:oMath>
        <m:sSub>
          <m:sSubPr>
            <m:ctrlPr>
              <w:rPr>
                <w:rFonts w:ascii="Cambria Math" w:eastAsia="Calibri" w:hAnsi="Cambria Math"/>
                <w:b w:val="0"/>
                <w:bCs/>
                <w:i/>
                <w:sz w:val="26"/>
                <w:szCs w:val="26"/>
              </w:rPr>
            </m:ctrlPr>
          </m:sSubPr>
          <m:e>
            <m:r>
              <m:rPr>
                <m:sty m:val="bi"/>
              </m:rPr>
              <w:rPr>
                <w:rFonts w:ascii="Cambria Math" w:eastAsia="Calibri" w:hAnsi="Cambria Math"/>
                <w:sz w:val="26"/>
                <w:szCs w:val="26"/>
              </w:rPr>
              <m:t>R</m:t>
            </m:r>
          </m:e>
          <m:sub>
            <m:r>
              <m:rPr>
                <m:sty m:val="bi"/>
              </m:rPr>
              <w:rPr>
                <w:rFonts w:ascii="Cambria Math" w:eastAsia="Calibri" w:hAnsi="Cambria Math"/>
                <w:sz w:val="26"/>
                <w:szCs w:val="26"/>
              </w:rPr>
              <m:t>2</m:t>
            </m:r>
          </m:sub>
        </m:sSub>
        <m:r>
          <m:rPr>
            <m:sty m:val="bi"/>
          </m:rPr>
          <w:rPr>
            <w:rFonts w:ascii="Cambria Math" w:eastAsia="Calibri" w:hAnsi="Cambria Math"/>
            <w:sz w:val="26"/>
            <w:szCs w:val="26"/>
          </w:rPr>
          <m:t>=</m:t>
        </m:r>
        <m:sSub>
          <m:sSubPr>
            <m:ctrlPr>
              <w:rPr>
                <w:rFonts w:ascii="Cambria Math" w:eastAsia="Calibri" w:hAnsi="Cambria Math"/>
                <w:b w:val="0"/>
                <w:bCs/>
                <w:i/>
                <w:sz w:val="26"/>
                <w:szCs w:val="26"/>
              </w:rPr>
            </m:ctrlPr>
          </m:sSubPr>
          <m:e>
            <m:r>
              <m:rPr>
                <m:sty m:val="bi"/>
              </m:rPr>
              <w:rPr>
                <w:rFonts w:ascii="Cambria Math" w:eastAsia="Calibri" w:hAnsi="Cambria Math"/>
                <w:sz w:val="26"/>
                <w:szCs w:val="26"/>
              </w:rPr>
              <m:t>R</m:t>
            </m:r>
          </m:e>
          <m:sub>
            <m:r>
              <m:rPr>
                <m:sty m:val="bi"/>
              </m:rPr>
              <w:rPr>
                <w:rFonts w:ascii="Cambria Math" w:eastAsia="Calibri" w:hAnsi="Cambria Math"/>
                <w:sz w:val="26"/>
                <w:szCs w:val="26"/>
              </w:rPr>
              <m:t>3</m:t>
            </m:r>
          </m:sub>
        </m:sSub>
        <m:r>
          <m:rPr>
            <m:sty m:val="bi"/>
          </m:rPr>
          <w:rPr>
            <w:rFonts w:ascii="Cambria Math" w:eastAsia="Calibri" w:hAnsi="Cambria Math"/>
            <w:sz w:val="26"/>
            <w:szCs w:val="26"/>
          </w:rPr>
          <m:t>=20</m:t>
        </m:r>
        <m:r>
          <m:rPr>
            <m:sty m:val="bi"/>
          </m:rPr>
          <w:rPr>
            <w:rFonts w:ascii="Cambria Math" w:eastAsia="Calibri" w:hAnsi="Cambria Math"/>
            <w:sz w:val="26"/>
            <w:szCs w:val="26"/>
          </w:rPr>
          <m:t>Ω</m:t>
        </m:r>
      </m:oMath>
      <w:r w:rsidR="00EB2C4D" w:rsidRPr="00441C37">
        <w:rPr>
          <w:rFonts w:eastAsia="Calibri"/>
          <w:b w:val="0"/>
          <w:bCs/>
          <w:sz w:val="26"/>
          <w:szCs w:val="26"/>
        </w:rPr>
        <w:t xml:space="preserve"> . Hiệu điện thế giữa hai đầu mạch AB bằng 12V. Coi như điện trở của ampe kế rất nhỏ, số chỉ của ampe kế là</w:t>
      </w:r>
    </w:p>
    <w:p w14:paraId="1EE37CDF" w14:textId="2E69FDDD" w:rsidR="00EB2C4D" w:rsidRPr="00441C37" w:rsidRDefault="00EB2C4D" w:rsidP="00EB2C4D">
      <w:pPr>
        <w:tabs>
          <w:tab w:val="left" w:pos="900"/>
        </w:tabs>
        <w:spacing w:line="276" w:lineRule="auto"/>
        <w:jc w:val="both"/>
        <w:rPr>
          <w:rFonts w:eastAsia="Calibri"/>
          <w:color w:val="auto"/>
          <w:sz w:val="26"/>
          <w:szCs w:val="26"/>
        </w:rPr>
      </w:pPr>
      <w:r w:rsidRPr="00441C37">
        <w:rPr>
          <w:rFonts w:eastAsia="Calibri"/>
          <w:b/>
          <w:color w:val="auto"/>
          <w:sz w:val="26"/>
          <w:szCs w:val="26"/>
        </w:rPr>
        <w:t>A.</w:t>
      </w:r>
      <w:r w:rsidRPr="00441C37">
        <w:rPr>
          <w:rFonts w:eastAsia="Calibri"/>
          <w:color w:val="auto"/>
          <w:sz w:val="26"/>
          <w:szCs w:val="26"/>
        </w:rPr>
        <w:t>1 A.</w:t>
      </w:r>
      <w:r w:rsidRPr="00441C37">
        <w:rPr>
          <w:rFonts w:eastAsia="Calibri"/>
          <w:color w:val="auto"/>
          <w:sz w:val="26"/>
          <w:szCs w:val="26"/>
        </w:rPr>
        <w:tab/>
      </w:r>
      <w:r w:rsidRPr="00441C37">
        <w:rPr>
          <w:rFonts w:eastAsia="Calibri"/>
          <w:color w:val="auto"/>
          <w:sz w:val="26"/>
          <w:szCs w:val="26"/>
        </w:rPr>
        <w:tab/>
        <w:t xml:space="preserve">     </w:t>
      </w:r>
      <w:r w:rsidRPr="00441C37">
        <w:rPr>
          <w:rFonts w:eastAsia="Calibri"/>
          <w:color w:val="auto"/>
          <w:sz w:val="26"/>
          <w:szCs w:val="26"/>
        </w:rPr>
        <w:tab/>
      </w:r>
      <w:r w:rsidR="00C46DD3" w:rsidRPr="00441C37">
        <w:rPr>
          <w:rFonts w:eastAsia="Calibri"/>
          <w:color w:val="auto"/>
          <w:sz w:val="26"/>
          <w:szCs w:val="26"/>
        </w:rPr>
        <w:tab/>
      </w:r>
      <w:r w:rsidRPr="00441C37">
        <w:rPr>
          <w:rFonts w:eastAsia="Calibri"/>
          <w:b/>
          <w:color w:val="auto"/>
          <w:sz w:val="26"/>
          <w:szCs w:val="26"/>
        </w:rPr>
        <w:t xml:space="preserve">B. </w:t>
      </w:r>
      <w:r w:rsidRPr="00441C37">
        <w:rPr>
          <w:rFonts w:eastAsia="Calibri"/>
          <w:color w:val="auto"/>
          <w:sz w:val="26"/>
          <w:szCs w:val="26"/>
        </w:rPr>
        <w:t>1,2 A.</w:t>
      </w:r>
      <w:r w:rsidRPr="00441C37">
        <w:rPr>
          <w:rFonts w:eastAsia="Calibri"/>
          <w:color w:val="auto"/>
          <w:sz w:val="26"/>
          <w:szCs w:val="26"/>
        </w:rPr>
        <w:tab/>
        <w:t xml:space="preserve">          </w:t>
      </w:r>
      <w:r w:rsidRPr="00441C37">
        <w:rPr>
          <w:rFonts w:eastAsia="Calibri"/>
          <w:color w:val="auto"/>
          <w:sz w:val="26"/>
          <w:szCs w:val="26"/>
        </w:rPr>
        <w:tab/>
      </w:r>
      <w:r w:rsidRPr="00441C37">
        <w:rPr>
          <w:rFonts w:eastAsia="Calibri"/>
          <w:color w:val="auto"/>
          <w:sz w:val="26"/>
          <w:szCs w:val="26"/>
        </w:rPr>
        <w:tab/>
      </w:r>
    </w:p>
    <w:p w14:paraId="4D6C2740" w14:textId="6DE78A8E" w:rsidR="00EB2C4D" w:rsidRPr="00441C37" w:rsidRDefault="00EB2C4D" w:rsidP="00EB2C4D">
      <w:pPr>
        <w:tabs>
          <w:tab w:val="left" w:pos="900"/>
        </w:tabs>
        <w:spacing w:line="276" w:lineRule="auto"/>
        <w:jc w:val="both"/>
        <w:rPr>
          <w:rFonts w:eastAsia="Calibri"/>
          <w:color w:val="auto"/>
          <w:sz w:val="26"/>
          <w:szCs w:val="26"/>
        </w:rPr>
      </w:pPr>
      <w:r w:rsidRPr="00441C37">
        <w:rPr>
          <w:rFonts w:eastAsia="Calibri"/>
          <w:b/>
          <w:color w:val="auto"/>
          <w:sz w:val="26"/>
          <w:szCs w:val="26"/>
        </w:rPr>
        <w:t xml:space="preserve">C. </w:t>
      </w:r>
      <w:r w:rsidRPr="00441C37">
        <w:rPr>
          <w:rFonts w:eastAsia="Calibri"/>
          <w:color w:val="auto"/>
          <w:sz w:val="26"/>
          <w:szCs w:val="26"/>
        </w:rPr>
        <w:t>2,4 A.</w:t>
      </w:r>
      <w:r w:rsidRPr="00441C37">
        <w:rPr>
          <w:rFonts w:eastAsia="Calibri"/>
          <w:color w:val="auto"/>
          <w:sz w:val="26"/>
          <w:szCs w:val="26"/>
        </w:rPr>
        <w:tab/>
      </w:r>
      <w:r w:rsidRPr="00441C37">
        <w:rPr>
          <w:rFonts w:eastAsia="Calibri"/>
          <w:color w:val="auto"/>
          <w:sz w:val="26"/>
          <w:szCs w:val="26"/>
        </w:rPr>
        <w:tab/>
      </w:r>
      <w:r w:rsidRPr="00441C37">
        <w:rPr>
          <w:rFonts w:eastAsia="Calibri"/>
          <w:b/>
          <w:color w:val="auto"/>
          <w:sz w:val="26"/>
          <w:szCs w:val="26"/>
        </w:rPr>
        <w:t xml:space="preserve">         </w:t>
      </w:r>
      <w:r w:rsidRPr="00441C37">
        <w:rPr>
          <w:rFonts w:eastAsia="Calibri"/>
          <w:b/>
          <w:color w:val="auto"/>
          <w:sz w:val="26"/>
          <w:szCs w:val="26"/>
        </w:rPr>
        <w:tab/>
        <w:t xml:space="preserve">D. </w:t>
      </w:r>
      <w:r w:rsidRPr="00441C37">
        <w:rPr>
          <w:rFonts w:eastAsia="Calibri"/>
          <w:color w:val="auto"/>
          <w:sz w:val="26"/>
          <w:szCs w:val="26"/>
        </w:rPr>
        <w:t>1,4 A.</w:t>
      </w:r>
    </w:p>
    <w:p w14:paraId="5366C220" w14:textId="0F725505" w:rsidR="00EE05A7" w:rsidRPr="00441C37" w:rsidRDefault="0095268E" w:rsidP="0095268E">
      <w:pPr>
        <w:pStyle w:val="Style4"/>
        <w:tabs>
          <w:tab w:val="left" w:pos="1080"/>
        </w:tabs>
        <w:spacing w:line="276" w:lineRule="auto"/>
        <w:rPr>
          <w:sz w:val="26"/>
          <w:szCs w:val="26"/>
          <w:lang w:val="vi-VN"/>
        </w:rPr>
      </w:pPr>
      <w:r w:rsidRPr="00441C37">
        <w:rPr>
          <w:sz w:val="26"/>
          <w:szCs w:val="26"/>
          <w:lang w:val="vi-VN"/>
        </w:rPr>
        <w:t>Câu 41.</w:t>
      </w:r>
      <w:r w:rsidRPr="00441C37">
        <w:rPr>
          <w:sz w:val="26"/>
          <w:szCs w:val="26"/>
          <w:lang w:val="vi-VN"/>
        </w:rPr>
        <w:tab/>
      </w:r>
      <w:r w:rsidR="00EE05A7" w:rsidRPr="00441C37">
        <w:rPr>
          <w:b w:val="0"/>
          <w:sz w:val="26"/>
          <w:szCs w:val="26"/>
          <w:lang w:val="vi-VN"/>
        </w:rPr>
        <w:t>Đặt giữa hai đầu đoạn mạch gồm hai điện trở R</w:t>
      </w:r>
      <w:r w:rsidR="00EE05A7" w:rsidRPr="00441C37">
        <w:rPr>
          <w:b w:val="0"/>
          <w:sz w:val="26"/>
          <w:szCs w:val="26"/>
          <w:vertAlign w:val="subscript"/>
          <w:lang w:val="vi-VN"/>
        </w:rPr>
        <w:t>1</w:t>
      </w:r>
      <w:r w:rsidR="00EE05A7" w:rsidRPr="00441C37">
        <w:rPr>
          <w:b w:val="0"/>
          <w:sz w:val="26"/>
          <w:szCs w:val="26"/>
          <w:lang w:val="vi-VN"/>
        </w:rPr>
        <w:t>=R và R</w:t>
      </w:r>
      <w:r w:rsidR="00EE05A7" w:rsidRPr="00441C37">
        <w:rPr>
          <w:b w:val="0"/>
          <w:sz w:val="26"/>
          <w:szCs w:val="26"/>
          <w:vertAlign w:val="subscript"/>
          <w:lang w:val="vi-VN"/>
        </w:rPr>
        <w:t>2</w:t>
      </w:r>
      <w:r w:rsidR="00EE05A7" w:rsidRPr="00441C37">
        <w:rPr>
          <w:b w:val="0"/>
          <w:sz w:val="26"/>
          <w:szCs w:val="26"/>
          <w:lang w:val="vi-VN"/>
        </w:rPr>
        <w:t>=2R ghép song song thì cường độ dòng điện qua đoạn mạch là I. Gọi I</w:t>
      </w:r>
      <w:r w:rsidR="00EE05A7" w:rsidRPr="00441C37">
        <w:rPr>
          <w:b w:val="0"/>
          <w:sz w:val="26"/>
          <w:szCs w:val="26"/>
          <w:vertAlign w:val="subscript"/>
          <w:lang w:val="vi-VN"/>
        </w:rPr>
        <w:t>1</w:t>
      </w:r>
      <w:r w:rsidR="00EE05A7" w:rsidRPr="00441C37">
        <w:rPr>
          <w:b w:val="0"/>
          <w:sz w:val="26"/>
          <w:szCs w:val="26"/>
          <w:lang w:val="vi-VN"/>
        </w:rPr>
        <w:t xml:space="preserve"> là cường độ dòng điện qua R</w:t>
      </w:r>
      <w:r w:rsidR="00EE05A7" w:rsidRPr="00441C37">
        <w:rPr>
          <w:b w:val="0"/>
          <w:sz w:val="26"/>
          <w:szCs w:val="26"/>
          <w:vertAlign w:val="subscript"/>
          <w:lang w:val="vi-VN"/>
        </w:rPr>
        <w:t>1</w:t>
      </w:r>
      <w:r w:rsidR="00EE05A7" w:rsidRPr="00441C37">
        <w:rPr>
          <w:b w:val="0"/>
          <w:sz w:val="26"/>
          <w:szCs w:val="26"/>
          <w:lang w:val="vi-VN"/>
        </w:rPr>
        <w:t xml:space="preserve">. Chọn hệ thức </w:t>
      </w:r>
      <w:r w:rsidR="00EE05A7" w:rsidRPr="00441C37">
        <w:rPr>
          <w:sz w:val="26"/>
          <w:szCs w:val="26"/>
          <w:lang w:val="vi-VN"/>
        </w:rPr>
        <w:t>đúng</w:t>
      </w:r>
      <w:r w:rsidR="00EE05A7" w:rsidRPr="00441C37">
        <w:rPr>
          <w:b w:val="0"/>
          <w:sz w:val="26"/>
          <w:szCs w:val="26"/>
          <w:lang w:val="vi-VN"/>
        </w:rPr>
        <w:t>:</w:t>
      </w:r>
    </w:p>
    <w:p w14:paraId="414D7D88" w14:textId="77777777" w:rsidR="00C46DD3" w:rsidRPr="00441C37" w:rsidRDefault="00EE05A7" w:rsidP="008B0479">
      <w:pPr>
        <w:tabs>
          <w:tab w:val="left" w:pos="1080"/>
        </w:tabs>
        <w:spacing w:line="276" w:lineRule="auto"/>
        <w:jc w:val="both"/>
        <w:rPr>
          <w:color w:val="auto"/>
          <w:sz w:val="26"/>
          <w:szCs w:val="26"/>
        </w:rPr>
      </w:pPr>
      <w:r w:rsidRPr="00441C37">
        <w:rPr>
          <w:b/>
          <w:bCs/>
          <w:color w:val="auto"/>
          <w:sz w:val="26"/>
          <w:szCs w:val="26"/>
        </w:rPr>
        <w:t xml:space="preserve">A. </w:t>
      </w:r>
      <w:r w:rsidRPr="00441C37">
        <w:rPr>
          <w:color w:val="auto"/>
          <w:sz w:val="26"/>
          <w:szCs w:val="26"/>
        </w:rPr>
        <w:t>I=2 I</w:t>
      </w:r>
      <w:r w:rsidRPr="00441C37">
        <w:rPr>
          <w:color w:val="auto"/>
          <w:sz w:val="26"/>
          <w:szCs w:val="26"/>
          <w:vertAlign w:val="subscript"/>
        </w:rPr>
        <w:t>1</w:t>
      </w:r>
      <w:r w:rsidRPr="00441C37">
        <w:rPr>
          <w:color w:val="auto"/>
          <w:sz w:val="26"/>
          <w:szCs w:val="26"/>
        </w:rPr>
        <w:t>.</w:t>
      </w:r>
      <w:r w:rsidRPr="00441C37">
        <w:rPr>
          <w:color w:val="auto"/>
          <w:sz w:val="26"/>
          <w:szCs w:val="26"/>
        </w:rPr>
        <w:tab/>
      </w:r>
      <w:r w:rsidR="00554859" w:rsidRPr="00441C37">
        <w:rPr>
          <w:color w:val="auto"/>
          <w:sz w:val="26"/>
          <w:szCs w:val="26"/>
        </w:rPr>
        <w:tab/>
      </w:r>
      <w:r w:rsidR="00554859" w:rsidRPr="00441C37">
        <w:rPr>
          <w:color w:val="auto"/>
          <w:sz w:val="26"/>
          <w:szCs w:val="26"/>
        </w:rPr>
        <w:tab/>
      </w:r>
      <w:r w:rsidR="00554859" w:rsidRPr="00441C37">
        <w:rPr>
          <w:color w:val="auto"/>
          <w:sz w:val="26"/>
          <w:szCs w:val="26"/>
        </w:rPr>
        <w:tab/>
      </w:r>
      <w:r w:rsidRPr="00441C37">
        <w:rPr>
          <w:b/>
          <w:color w:val="auto"/>
          <w:sz w:val="26"/>
          <w:szCs w:val="26"/>
        </w:rPr>
        <w:t xml:space="preserve">B. </w:t>
      </w:r>
      <w:r w:rsidRPr="00441C37">
        <w:rPr>
          <w:color w:val="auto"/>
          <w:sz w:val="26"/>
          <w:szCs w:val="26"/>
        </w:rPr>
        <w:t>I= I</w:t>
      </w:r>
      <w:r w:rsidRPr="00441C37">
        <w:rPr>
          <w:color w:val="auto"/>
          <w:sz w:val="26"/>
          <w:szCs w:val="26"/>
          <w:vertAlign w:val="subscript"/>
        </w:rPr>
        <w:t>1</w:t>
      </w:r>
      <w:r w:rsidRPr="00441C37">
        <w:rPr>
          <w:color w:val="auto"/>
          <w:sz w:val="26"/>
          <w:szCs w:val="26"/>
        </w:rPr>
        <w:t>/3.</w:t>
      </w:r>
      <w:r w:rsidRPr="00441C37">
        <w:rPr>
          <w:color w:val="auto"/>
          <w:sz w:val="26"/>
          <w:szCs w:val="26"/>
        </w:rPr>
        <w:tab/>
      </w:r>
      <w:r w:rsidR="00554859" w:rsidRPr="00441C37">
        <w:rPr>
          <w:color w:val="auto"/>
          <w:sz w:val="26"/>
          <w:szCs w:val="26"/>
        </w:rPr>
        <w:tab/>
      </w:r>
    </w:p>
    <w:p w14:paraId="28322F5A" w14:textId="54D597BB" w:rsidR="00EE05A7" w:rsidRPr="00441C37" w:rsidRDefault="00EE05A7" w:rsidP="008B0479">
      <w:pPr>
        <w:tabs>
          <w:tab w:val="left" w:pos="1080"/>
        </w:tabs>
        <w:spacing w:line="276" w:lineRule="auto"/>
        <w:jc w:val="both"/>
        <w:rPr>
          <w:color w:val="auto"/>
          <w:sz w:val="26"/>
          <w:szCs w:val="26"/>
          <w:vertAlign w:val="subscript"/>
        </w:rPr>
      </w:pPr>
      <w:r w:rsidRPr="00441C37">
        <w:rPr>
          <w:b/>
          <w:color w:val="auto"/>
          <w:sz w:val="26"/>
          <w:szCs w:val="26"/>
        </w:rPr>
        <w:t xml:space="preserve">C. </w:t>
      </w:r>
      <w:r w:rsidRPr="00441C37">
        <w:rPr>
          <w:color w:val="auto"/>
          <w:sz w:val="26"/>
          <w:szCs w:val="26"/>
        </w:rPr>
        <w:t>I=2 I</w:t>
      </w:r>
      <w:r w:rsidRPr="00441C37">
        <w:rPr>
          <w:color w:val="auto"/>
          <w:sz w:val="26"/>
          <w:szCs w:val="26"/>
          <w:vertAlign w:val="subscript"/>
        </w:rPr>
        <w:t>1</w:t>
      </w:r>
      <w:r w:rsidRPr="00441C37">
        <w:rPr>
          <w:color w:val="auto"/>
          <w:sz w:val="26"/>
          <w:szCs w:val="26"/>
        </w:rPr>
        <w:t>/3.</w:t>
      </w:r>
      <w:r w:rsidRPr="00441C37">
        <w:rPr>
          <w:color w:val="auto"/>
          <w:sz w:val="26"/>
          <w:szCs w:val="26"/>
        </w:rPr>
        <w:tab/>
      </w:r>
      <w:r w:rsidR="00554859" w:rsidRPr="00441C37">
        <w:rPr>
          <w:color w:val="auto"/>
          <w:sz w:val="26"/>
          <w:szCs w:val="26"/>
        </w:rPr>
        <w:tab/>
      </w:r>
      <w:r w:rsidR="00C46DD3" w:rsidRPr="00441C37">
        <w:rPr>
          <w:color w:val="auto"/>
          <w:sz w:val="26"/>
          <w:szCs w:val="26"/>
        </w:rPr>
        <w:tab/>
      </w:r>
      <w:r w:rsidRPr="00441C37">
        <w:rPr>
          <w:b/>
          <w:bCs/>
          <w:color w:val="auto"/>
          <w:sz w:val="26"/>
          <w:szCs w:val="26"/>
        </w:rPr>
        <w:t xml:space="preserve">D. </w:t>
      </w:r>
      <w:r w:rsidRPr="00441C37">
        <w:rPr>
          <w:color w:val="auto"/>
          <w:sz w:val="26"/>
          <w:szCs w:val="26"/>
        </w:rPr>
        <w:t>I=1,5 I</w:t>
      </w:r>
      <w:r w:rsidRPr="00441C37">
        <w:rPr>
          <w:color w:val="auto"/>
          <w:sz w:val="26"/>
          <w:szCs w:val="26"/>
          <w:vertAlign w:val="subscript"/>
        </w:rPr>
        <w:t>1.</w:t>
      </w:r>
    </w:p>
    <w:p w14:paraId="284F4E7D" w14:textId="3C18E14A" w:rsidR="00EE05A7" w:rsidRPr="00441C37" w:rsidRDefault="0095268E" w:rsidP="0095268E">
      <w:pPr>
        <w:pStyle w:val="Style4"/>
        <w:tabs>
          <w:tab w:val="left" w:pos="1080"/>
        </w:tabs>
        <w:spacing w:line="276" w:lineRule="auto"/>
        <w:rPr>
          <w:b w:val="0"/>
          <w:sz w:val="26"/>
          <w:szCs w:val="26"/>
        </w:rPr>
      </w:pPr>
      <w:r w:rsidRPr="00441C37">
        <w:rPr>
          <w:sz w:val="26"/>
          <w:szCs w:val="26"/>
        </w:rPr>
        <w:t>Câu 42.</w:t>
      </w:r>
      <w:r w:rsidRPr="00441C37">
        <w:rPr>
          <w:sz w:val="26"/>
          <w:szCs w:val="26"/>
        </w:rPr>
        <w:tab/>
      </w:r>
      <w:r w:rsidR="00EE05A7" w:rsidRPr="00441C37">
        <w:rPr>
          <w:noProof/>
          <w:sz w:val="26"/>
          <w:szCs w:val="26"/>
        </w:rPr>
        <w:drawing>
          <wp:anchor distT="0" distB="0" distL="114300" distR="114300" simplePos="0" relativeHeight="251683840" behindDoc="0" locked="0" layoutInCell="1" allowOverlap="1" wp14:anchorId="02A05C5D" wp14:editId="16DFB57D">
            <wp:simplePos x="0" y="0"/>
            <wp:positionH relativeFrom="column">
              <wp:posOffset>4136473</wp:posOffset>
            </wp:positionH>
            <wp:positionV relativeFrom="paragraph">
              <wp:posOffset>89673</wp:posOffset>
            </wp:positionV>
            <wp:extent cx="1968500" cy="546100"/>
            <wp:effectExtent l="0" t="0" r="0" b="6350"/>
            <wp:wrapSquare wrapText="bothSides"/>
            <wp:docPr id="4952174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17487"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85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441C37">
        <w:rPr>
          <w:b w:val="0"/>
          <w:sz w:val="26"/>
          <w:szCs w:val="26"/>
        </w:rPr>
        <w:t>Cho mạch điện như hình vẽ. Trong đó R</w:t>
      </w:r>
      <w:r w:rsidR="00EE05A7" w:rsidRPr="00441C37">
        <w:rPr>
          <w:b w:val="0"/>
          <w:sz w:val="26"/>
          <w:szCs w:val="26"/>
          <w:vertAlign w:val="subscript"/>
        </w:rPr>
        <w:t>1</w:t>
      </w:r>
      <w:r w:rsidR="00EE05A7" w:rsidRPr="00441C37">
        <w:rPr>
          <w:b w:val="0"/>
          <w:sz w:val="26"/>
          <w:szCs w:val="26"/>
        </w:rPr>
        <w:t xml:space="preserve"> </w:t>
      </w:r>
      <w:r w:rsidR="00EE05A7" w:rsidRPr="00441C37">
        <w:rPr>
          <w:b w:val="0"/>
          <w:sz w:val="26"/>
          <w:szCs w:val="26"/>
        </w:rPr>
        <w:sym w:font="Symbol" w:char="F03D"/>
      </w:r>
      <w:r w:rsidR="00EE05A7" w:rsidRPr="00441C37">
        <w:rPr>
          <w:b w:val="0"/>
          <w:sz w:val="26"/>
          <w:szCs w:val="26"/>
        </w:rPr>
        <w:t xml:space="preserve"> R</w:t>
      </w:r>
      <w:r w:rsidR="00EE05A7" w:rsidRPr="00441C37">
        <w:rPr>
          <w:b w:val="0"/>
          <w:sz w:val="26"/>
          <w:szCs w:val="26"/>
          <w:vertAlign w:val="subscript"/>
        </w:rPr>
        <w:t>2</w:t>
      </w:r>
      <w:r w:rsidR="00EE05A7" w:rsidRPr="00441C37">
        <w:rPr>
          <w:b w:val="0"/>
          <w:sz w:val="26"/>
          <w:szCs w:val="26"/>
        </w:rPr>
        <w:t xml:space="preserve"> </w:t>
      </w:r>
      <w:r w:rsidR="00EE05A7" w:rsidRPr="00441C37">
        <w:rPr>
          <w:b w:val="0"/>
          <w:sz w:val="26"/>
          <w:szCs w:val="26"/>
        </w:rPr>
        <w:sym w:font="Symbol" w:char="F03D"/>
      </w:r>
      <w:r w:rsidR="00EE05A7" w:rsidRPr="00441C37">
        <w:rPr>
          <w:b w:val="0"/>
          <w:sz w:val="26"/>
          <w:szCs w:val="26"/>
        </w:rPr>
        <w:t xml:space="preserve"> 4</w:t>
      </w:r>
      <w:r w:rsidR="00EE05A7" w:rsidRPr="00441C37">
        <w:rPr>
          <w:b w:val="0"/>
          <w:sz w:val="26"/>
          <w:szCs w:val="26"/>
        </w:rPr>
        <w:sym w:font="Symbol" w:char="F057"/>
      </w:r>
      <w:r w:rsidR="00EE05A7" w:rsidRPr="00441C37">
        <w:rPr>
          <w:b w:val="0"/>
          <w:sz w:val="26"/>
          <w:szCs w:val="26"/>
        </w:rPr>
        <w:t>; R</w:t>
      </w:r>
      <w:r w:rsidR="00EE05A7" w:rsidRPr="00441C37">
        <w:rPr>
          <w:b w:val="0"/>
          <w:sz w:val="26"/>
          <w:szCs w:val="26"/>
          <w:vertAlign w:val="subscript"/>
        </w:rPr>
        <w:t>3</w:t>
      </w:r>
      <w:r w:rsidR="00EE05A7" w:rsidRPr="00441C37">
        <w:rPr>
          <w:b w:val="0"/>
          <w:sz w:val="26"/>
          <w:szCs w:val="26"/>
        </w:rPr>
        <w:t xml:space="preserve"> </w:t>
      </w:r>
      <w:r w:rsidR="00EE05A7" w:rsidRPr="00441C37">
        <w:rPr>
          <w:b w:val="0"/>
          <w:sz w:val="26"/>
          <w:szCs w:val="26"/>
        </w:rPr>
        <w:sym w:font="Symbol" w:char="F03D"/>
      </w:r>
      <w:r w:rsidR="00EE05A7" w:rsidRPr="00441C37">
        <w:rPr>
          <w:b w:val="0"/>
          <w:sz w:val="26"/>
          <w:szCs w:val="26"/>
        </w:rPr>
        <w:t>16</w:t>
      </w:r>
      <w:r w:rsidR="00EE05A7" w:rsidRPr="00441C37">
        <w:rPr>
          <w:b w:val="0"/>
          <w:sz w:val="26"/>
          <w:szCs w:val="26"/>
        </w:rPr>
        <w:sym w:font="Symbol" w:char="F057"/>
      </w:r>
      <w:r w:rsidR="00EE05A7" w:rsidRPr="00441C37">
        <w:rPr>
          <w:b w:val="0"/>
          <w:sz w:val="26"/>
          <w:szCs w:val="26"/>
        </w:rPr>
        <w:t>; R</w:t>
      </w:r>
      <w:r w:rsidR="00EE05A7" w:rsidRPr="00441C37">
        <w:rPr>
          <w:b w:val="0"/>
          <w:sz w:val="26"/>
          <w:szCs w:val="26"/>
          <w:vertAlign w:val="subscript"/>
        </w:rPr>
        <w:t>4</w:t>
      </w:r>
      <w:r w:rsidR="00EE05A7" w:rsidRPr="00441C37">
        <w:rPr>
          <w:b w:val="0"/>
          <w:sz w:val="26"/>
          <w:szCs w:val="26"/>
        </w:rPr>
        <w:t xml:space="preserve"> </w:t>
      </w:r>
      <w:r w:rsidR="00EE05A7" w:rsidRPr="00441C37">
        <w:rPr>
          <w:b w:val="0"/>
          <w:sz w:val="26"/>
          <w:szCs w:val="26"/>
        </w:rPr>
        <w:sym w:font="Symbol" w:char="F03D"/>
      </w:r>
      <w:r w:rsidR="00EE05A7" w:rsidRPr="00441C37">
        <w:rPr>
          <w:b w:val="0"/>
          <w:sz w:val="26"/>
          <w:szCs w:val="26"/>
        </w:rPr>
        <w:t xml:space="preserve"> 3</w:t>
      </w:r>
      <w:r w:rsidR="00EE05A7" w:rsidRPr="00441C37">
        <w:rPr>
          <w:b w:val="0"/>
          <w:sz w:val="26"/>
          <w:szCs w:val="26"/>
        </w:rPr>
        <w:sym w:font="Symbol" w:char="F057"/>
      </w:r>
      <w:r w:rsidR="00EE05A7" w:rsidRPr="00441C37">
        <w:rPr>
          <w:b w:val="0"/>
          <w:sz w:val="26"/>
          <w:szCs w:val="26"/>
        </w:rPr>
        <w:t>; R</w:t>
      </w:r>
      <w:r w:rsidR="00EE05A7" w:rsidRPr="00441C37">
        <w:rPr>
          <w:b w:val="0"/>
          <w:sz w:val="26"/>
          <w:szCs w:val="26"/>
          <w:vertAlign w:val="subscript"/>
        </w:rPr>
        <w:t>5</w:t>
      </w:r>
      <w:r w:rsidR="00EE05A7" w:rsidRPr="00441C37">
        <w:rPr>
          <w:b w:val="0"/>
          <w:sz w:val="26"/>
          <w:szCs w:val="26"/>
        </w:rPr>
        <w:t xml:space="preserve"> </w:t>
      </w:r>
      <w:r w:rsidR="00EE05A7" w:rsidRPr="00441C37">
        <w:rPr>
          <w:b w:val="0"/>
          <w:sz w:val="26"/>
          <w:szCs w:val="26"/>
        </w:rPr>
        <w:sym w:font="Symbol" w:char="F03D"/>
      </w:r>
      <w:r w:rsidR="00EE05A7" w:rsidRPr="00441C37">
        <w:rPr>
          <w:b w:val="0"/>
          <w:sz w:val="26"/>
          <w:szCs w:val="26"/>
        </w:rPr>
        <w:t>10</w:t>
      </w:r>
      <w:r w:rsidR="00EE05A7" w:rsidRPr="00441C37">
        <w:rPr>
          <w:b w:val="0"/>
          <w:sz w:val="26"/>
          <w:szCs w:val="26"/>
        </w:rPr>
        <w:sym w:font="Symbol" w:char="F057"/>
      </w:r>
      <w:r w:rsidR="00EE05A7" w:rsidRPr="00441C37">
        <w:rPr>
          <w:b w:val="0"/>
          <w:sz w:val="26"/>
          <w:szCs w:val="26"/>
        </w:rPr>
        <w:t>; U</w:t>
      </w:r>
      <w:r w:rsidR="00EE05A7" w:rsidRPr="00441C37">
        <w:rPr>
          <w:b w:val="0"/>
          <w:sz w:val="26"/>
          <w:szCs w:val="26"/>
          <w:vertAlign w:val="subscript"/>
        </w:rPr>
        <w:t>AB</w:t>
      </w:r>
      <w:r w:rsidR="00EE05A7" w:rsidRPr="00441C37">
        <w:rPr>
          <w:b w:val="0"/>
          <w:sz w:val="26"/>
          <w:szCs w:val="26"/>
        </w:rPr>
        <w:t xml:space="preserve"> </w:t>
      </w:r>
      <w:r w:rsidR="00EE05A7" w:rsidRPr="00441C37">
        <w:rPr>
          <w:b w:val="0"/>
          <w:sz w:val="26"/>
          <w:szCs w:val="26"/>
        </w:rPr>
        <w:sym w:font="Symbol" w:char="F03D"/>
      </w:r>
      <w:r w:rsidR="00EE05A7" w:rsidRPr="00441C37">
        <w:rPr>
          <w:b w:val="0"/>
          <w:sz w:val="26"/>
          <w:szCs w:val="26"/>
        </w:rPr>
        <w:t xml:space="preserve"> 24V. Chọn phương án đúng?</w:t>
      </w:r>
    </w:p>
    <w:p w14:paraId="0582CD22" w14:textId="77777777" w:rsidR="00EE05A7" w:rsidRPr="00441C37" w:rsidRDefault="00EE05A7" w:rsidP="008B0479">
      <w:pPr>
        <w:pStyle w:val="Style4"/>
        <w:tabs>
          <w:tab w:val="left" w:pos="1080"/>
        </w:tabs>
        <w:spacing w:line="276" w:lineRule="auto"/>
        <w:jc w:val="left"/>
        <w:rPr>
          <w:b w:val="0"/>
          <w:sz w:val="26"/>
          <w:szCs w:val="26"/>
        </w:rPr>
      </w:pPr>
      <w:r w:rsidRPr="00441C37">
        <w:rPr>
          <w:bCs/>
          <w:sz w:val="26"/>
          <w:szCs w:val="26"/>
        </w:rPr>
        <w:t>A.</w:t>
      </w:r>
      <w:r w:rsidRPr="00441C37">
        <w:rPr>
          <w:b w:val="0"/>
          <w:bCs/>
          <w:sz w:val="26"/>
          <w:szCs w:val="26"/>
        </w:rPr>
        <w:t xml:space="preserve"> </w:t>
      </w:r>
      <w:r w:rsidRPr="00441C37">
        <w:rPr>
          <w:b w:val="0"/>
          <w:sz w:val="26"/>
          <w:szCs w:val="26"/>
        </w:rPr>
        <w:t xml:space="preserve">Điện trở tương đương của đoạn mạch AB là 115 </w:t>
      </w:r>
      <w:r w:rsidRPr="00441C37">
        <w:rPr>
          <w:b w:val="0"/>
          <w:sz w:val="26"/>
          <w:szCs w:val="26"/>
        </w:rPr>
        <w:sym w:font="Symbol" w:char="F057"/>
      </w:r>
      <w:r w:rsidRPr="00441C37">
        <w:rPr>
          <w:b w:val="0"/>
          <w:sz w:val="26"/>
          <w:szCs w:val="26"/>
        </w:rPr>
        <w:t>.</w:t>
      </w:r>
    </w:p>
    <w:p w14:paraId="06043BEA" w14:textId="77777777" w:rsidR="00EE05A7" w:rsidRPr="00441C37" w:rsidRDefault="00EE05A7" w:rsidP="008B0479">
      <w:pPr>
        <w:pStyle w:val="Style4"/>
        <w:tabs>
          <w:tab w:val="left" w:pos="1080"/>
        </w:tabs>
        <w:spacing w:line="276" w:lineRule="auto"/>
        <w:rPr>
          <w:b w:val="0"/>
          <w:sz w:val="26"/>
          <w:szCs w:val="26"/>
        </w:rPr>
      </w:pPr>
      <w:r w:rsidRPr="00441C37">
        <w:rPr>
          <w:bCs/>
          <w:sz w:val="26"/>
          <w:szCs w:val="26"/>
        </w:rPr>
        <w:t xml:space="preserve">B. </w:t>
      </w:r>
      <w:r w:rsidRPr="00441C37">
        <w:rPr>
          <w:b w:val="0"/>
          <w:sz w:val="26"/>
          <w:szCs w:val="26"/>
        </w:rPr>
        <w:t>Cường độ dòng điện qua R</w:t>
      </w:r>
      <w:r w:rsidRPr="00441C37">
        <w:rPr>
          <w:b w:val="0"/>
          <w:sz w:val="26"/>
          <w:szCs w:val="26"/>
          <w:vertAlign w:val="subscript"/>
        </w:rPr>
        <w:t>1</w:t>
      </w:r>
      <w:r w:rsidRPr="00441C37">
        <w:rPr>
          <w:b w:val="0"/>
          <w:sz w:val="26"/>
          <w:szCs w:val="26"/>
        </w:rPr>
        <w:t xml:space="preserve"> là 3A.</w:t>
      </w:r>
    </w:p>
    <w:p w14:paraId="6B7B3A13" w14:textId="77777777" w:rsidR="00EE05A7" w:rsidRPr="00441C37" w:rsidRDefault="00EE05A7" w:rsidP="008B0479">
      <w:pPr>
        <w:pStyle w:val="Style4"/>
        <w:tabs>
          <w:tab w:val="left" w:pos="1080"/>
        </w:tabs>
        <w:spacing w:line="276" w:lineRule="auto"/>
        <w:rPr>
          <w:b w:val="0"/>
          <w:sz w:val="26"/>
          <w:szCs w:val="26"/>
        </w:rPr>
      </w:pPr>
      <w:r w:rsidRPr="00441C37">
        <w:rPr>
          <w:bCs/>
          <w:sz w:val="26"/>
          <w:szCs w:val="26"/>
        </w:rPr>
        <w:t>C.</w:t>
      </w:r>
      <w:r w:rsidRPr="00441C37">
        <w:rPr>
          <w:b w:val="0"/>
          <w:sz w:val="26"/>
          <w:szCs w:val="26"/>
        </w:rPr>
        <w:t xml:space="preserve"> Cường độ dòng điện qua R</w:t>
      </w:r>
      <w:r w:rsidRPr="00441C37">
        <w:rPr>
          <w:b w:val="0"/>
          <w:sz w:val="26"/>
          <w:szCs w:val="26"/>
          <w:vertAlign w:val="subscript"/>
        </w:rPr>
        <w:t>2</w:t>
      </w:r>
      <w:r w:rsidRPr="00441C37">
        <w:rPr>
          <w:b w:val="0"/>
          <w:sz w:val="26"/>
          <w:szCs w:val="26"/>
        </w:rPr>
        <w:t xml:space="preserve"> là 2A.</w:t>
      </w:r>
    </w:p>
    <w:p w14:paraId="716FE256" w14:textId="77777777" w:rsidR="00EE05A7" w:rsidRPr="00441C37" w:rsidRDefault="00EE05A7" w:rsidP="008B0479">
      <w:pPr>
        <w:pStyle w:val="Style4"/>
        <w:tabs>
          <w:tab w:val="left" w:pos="1080"/>
        </w:tabs>
        <w:spacing w:line="276" w:lineRule="auto"/>
        <w:rPr>
          <w:b w:val="0"/>
          <w:sz w:val="26"/>
          <w:szCs w:val="26"/>
        </w:rPr>
      </w:pPr>
      <w:r w:rsidRPr="00441C37">
        <w:rPr>
          <w:bCs/>
          <w:sz w:val="26"/>
          <w:szCs w:val="26"/>
        </w:rPr>
        <w:t xml:space="preserve">D. </w:t>
      </w:r>
      <w:r w:rsidRPr="00441C37">
        <w:rPr>
          <w:b w:val="0"/>
          <w:sz w:val="26"/>
          <w:szCs w:val="26"/>
        </w:rPr>
        <w:t>Cường độ dòng điện qua R</w:t>
      </w:r>
      <w:r w:rsidRPr="00441C37">
        <w:rPr>
          <w:b w:val="0"/>
          <w:sz w:val="26"/>
          <w:szCs w:val="26"/>
          <w:vertAlign w:val="subscript"/>
        </w:rPr>
        <w:t>5</w:t>
      </w:r>
      <w:r w:rsidRPr="00441C37">
        <w:rPr>
          <w:b w:val="0"/>
          <w:sz w:val="26"/>
          <w:szCs w:val="26"/>
        </w:rPr>
        <w:t xml:space="preserve"> là 1</w:t>
      </w:r>
      <w:r w:rsidRPr="00441C37">
        <w:rPr>
          <w:b w:val="0"/>
          <w:bCs/>
          <w:sz w:val="26"/>
          <w:szCs w:val="26"/>
        </w:rPr>
        <w:t>A.</w:t>
      </w:r>
    </w:p>
    <w:p w14:paraId="6C4AEBC2" w14:textId="0560881D" w:rsidR="00EE05A7" w:rsidRPr="00441C37" w:rsidRDefault="0095268E" w:rsidP="0095268E">
      <w:pPr>
        <w:pStyle w:val="Style4"/>
        <w:tabs>
          <w:tab w:val="left" w:pos="1080"/>
        </w:tabs>
        <w:spacing w:line="276" w:lineRule="auto"/>
        <w:rPr>
          <w:sz w:val="26"/>
          <w:szCs w:val="26"/>
        </w:rPr>
      </w:pPr>
      <w:r w:rsidRPr="00441C37">
        <w:rPr>
          <w:sz w:val="26"/>
          <w:szCs w:val="26"/>
        </w:rPr>
        <w:t>Câu 43.</w:t>
      </w:r>
      <w:r w:rsidRPr="00441C37">
        <w:rPr>
          <w:sz w:val="26"/>
          <w:szCs w:val="26"/>
        </w:rPr>
        <w:tab/>
      </w:r>
      <w:r w:rsidR="00EE05A7" w:rsidRPr="00441C37">
        <w:rPr>
          <w:noProof/>
          <w:sz w:val="26"/>
          <w:szCs w:val="26"/>
        </w:rPr>
        <w:drawing>
          <wp:anchor distT="0" distB="0" distL="114300" distR="114300" simplePos="0" relativeHeight="251684864" behindDoc="0" locked="0" layoutInCell="1" allowOverlap="1" wp14:anchorId="7D2F6D04" wp14:editId="1F424385">
            <wp:simplePos x="0" y="0"/>
            <wp:positionH relativeFrom="column">
              <wp:posOffset>4256571</wp:posOffset>
            </wp:positionH>
            <wp:positionV relativeFrom="paragraph">
              <wp:posOffset>61623</wp:posOffset>
            </wp:positionV>
            <wp:extent cx="1847850" cy="698500"/>
            <wp:effectExtent l="0" t="0" r="0" b="6350"/>
            <wp:wrapSquare wrapText="bothSides"/>
            <wp:docPr id="178589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9088"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4785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441C37">
        <w:rPr>
          <w:rFonts w:eastAsia="Arial"/>
          <w:b w:val="0"/>
          <w:sz w:val="26"/>
          <w:szCs w:val="26"/>
          <w:lang w:val="vi-VN"/>
        </w:rPr>
        <w:t>Cho mạch điện như hình vẽ. Trong đó R</w:t>
      </w:r>
      <w:r w:rsidR="00EE05A7" w:rsidRPr="00441C37">
        <w:rPr>
          <w:rFonts w:eastAsia="Arial"/>
          <w:b w:val="0"/>
          <w:sz w:val="26"/>
          <w:szCs w:val="26"/>
          <w:vertAlign w:val="subscript"/>
          <w:lang w:val="vi-VN"/>
        </w:rPr>
        <w:t>1</w:t>
      </w:r>
      <w:r w:rsidR="00EE05A7" w:rsidRPr="00441C37">
        <w:rPr>
          <w:rFonts w:eastAsia="Arial"/>
          <w:b w:val="0"/>
          <w:sz w:val="26"/>
          <w:szCs w:val="26"/>
          <w:lang w:val="vi-VN"/>
        </w:rPr>
        <w:t xml:space="preserve"> </w:t>
      </w:r>
      <w:r w:rsidR="00EE05A7" w:rsidRPr="00441C37">
        <w:rPr>
          <w:rFonts w:eastAsia="Arial"/>
          <w:b w:val="0"/>
          <w:sz w:val="26"/>
          <w:szCs w:val="26"/>
          <w:lang w:val="vi-VN"/>
        </w:rPr>
        <w:sym w:font="Symbol" w:char="F03D"/>
      </w:r>
      <w:r w:rsidR="00EE05A7" w:rsidRPr="00441C37">
        <w:rPr>
          <w:rFonts w:eastAsia="Arial"/>
          <w:b w:val="0"/>
          <w:sz w:val="26"/>
          <w:szCs w:val="26"/>
          <w:lang w:val="vi-VN"/>
        </w:rPr>
        <w:t xml:space="preserve"> 2,4</w:t>
      </w:r>
      <w:r w:rsidR="00EE05A7" w:rsidRPr="00441C37">
        <w:rPr>
          <w:rFonts w:eastAsia="Arial"/>
          <w:b w:val="0"/>
          <w:sz w:val="26"/>
          <w:szCs w:val="26"/>
          <w:lang w:val="vi-VN"/>
        </w:rPr>
        <w:sym w:font="Symbol" w:char="F057"/>
      </w:r>
      <w:r w:rsidR="00EE05A7" w:rsidRPr="00441C37">
        <w:rPr>
          <w:rFonts w:eastAsia="Arial"/>
          <w:b w:val="0"/>
          <w:sz w:val="26"/>
          <w:szCs w:val="26"/>
          <w:lang w:val="vi-VN"/>
        </w:rPr>
        <w:t>, R</w:t>
      </w:r>
      <w:r w:rsidR="00EE05A7" w:rsidRPr="00441C37">
        <w:rPr>
          <w:rFonts w:eastAsia="Arial"/>
          <w:b w:val="0"/>
          <w:sz w:val="26"/>
          <w:szCs w:val="26"/>
          <w:vertAlign w:val="subscript"/>
          <w:lang w:val="vi-VN"/>
        </w:rPr>
        <w:t>2</w:t>
      </w:r>
      <w:r w:rsidR="00EE05A7" w:rsidRPr="00441C37">
        <w:rPr>
          <w:rFonts w:eastAsia="Arial"/>
          <w:b w:val="0"/>
          <w:sz w:val="26"/>
          <w:szCs w:val="26"/>
          <w:lang w:val="vi-VN"/>
        </w:rPr>
        <w:t xml:space="preserve"> </w:t>
      </w:r>
      <w:r w:rsidR="00EE05A7" w:rsidRPr="00441C37">
        <w:rPr>
          <w:rFonts w:eastAsia="Arial"/>
          <w:b w:val="0"/>
          <w:sz w:val="26"/>
          <w:szCs w:val="26"/>
          <w:lang w:val="vi-VN"/>
        </w:rPr>
        <w:sym w:font="Symbol" w:char="F03D"/>
      </w:r>
      <w:r w:rsidR="00EE05A7" w:rsidRPr="00441C37">
        <w:rPr>
          <w:rFonts w:eastAsia="Arial"/>
          <w:b w:val="0"/>
          <w:sz w:val="26"/>
          <w:szCs w:val="26"/>
          <w:lang w:val="vi-VN"/>
        </w:rPr>
        <w:t>14</w:t>
      </w:r>
      <w:r w:rsidR="00EE05A7" w:rsidRPr="00441C37">
        <w:rPr>
          <w:rFonts w:eastAsia="Arial"/>
          <w:b w:val="0"/>
          <w:sz w:val="26"/>
          <w:szCs w:val="26"/>
          <w:lang w:val="vi-VN"/>
        </w:rPr>
        <w:sym w:font="Symbol" w:char="F057"/>
      </w:r>
      <w:r w:rsidR="00EE05A7" w:rsidRPr="00441C37">
        <w:rPr>
          <w:rFonts w:eastAsia="Arial"/>
          <w:b w:val="0"/>
          <w:sz w:val="26"/>
          <w:szCs w:val="26"/>
          <w:lang w:val="vi-VN"/>
        </w:rPr>
        <w:t>, R</w:t>
      </w:r>
      <w:r w:rsidR="00EE05A7" w:rsidRPr="00441C37">
        <w:rPr>
          <w:rFonts w:eastAsia="Arial"/>
          <w:b w:val="0"/>
          <w:sz w:val="26"/>
          <w:szCs w:val="26"/>
          <w:vertAlign w:val="subscript"/>
          <w:lang w:val="vi-VN"/>
        </w:rPr>
        <w:t>3</w:t>
      </w:r>
      <w:r w:rsidR="00EE05A7" w:rsidRPr="00441C37">
        <w:rPr>
          <w:rFonts w:eastAsia="Arial"/>
          <w:b w:val="0"/>
          <w:sz w:val="26"/>
          <w:szCs w:val="26"/>
          <w:lang w:val="vi-VN"/>
        </w:rPr>
        <w:t xml:space="preserve"> </w:t>
      </w:r>
      <w:r w:rsidR="00EE05A7" w:rsidRPr="00441C37">
        <w:rPr>
          <w:rFonts w:eastAsia="Arial"/>
          <w:b w:val="0"/>
          <w:sz w:val="26"/>
          <w:szCs w:val="26"/>
          <w:lang w:val="vi-VN"/>
        </w:rPr>
        <w:sym w:font="Symbol" w:char="F03D"/>
      </w:r>
      <w:r w:rsidR="00EE05A7" w:rsidRPr="00441C37">
        <w:rPr>
          <w:rFonts w:eastAsia="Arial"/>
          <w:b w:val="0"/>
          <w:sz w:val="26"/>
          <w:szCs w:val="26"/>
          <w:lang w:val="vi-VN"/>
        </w:rPr>
        <w:t xml:space="preserve"> 4</w:t>
      </w:r>
      <w:r w:rsidR="00EE05A7" w:rsidRPr="00441C37">
        <w:rPr>
          <w:rFonts w:eastAsia="Arial"/>
          <w:b w:val="0"/>
          <w:sz w:val="26"/>
          <w:szCs w:val="26"/>
          <w:lang w:val="vi-VN"/>
        </w:rPr>
        <w:sym w:font="Symbol" w:char="F057"/>
      </w:r>
      <w:r w:rsidR="00EE05A7" w:rsidRPr="00441C37">
        <w:rPr>
          <w:rFonts w:eastAsia="Arial"/>
          <w:b w:val="0"/>
          <w:sz w:val="26"/>
          <w:szCs w:val="26"/>
          <w:lang w:val="vi-VN"/>
        </w:rPr>
        <w:t>, R</w:t>
      </w:r>
      <w:r w:rsidR="00EE05A7" w:rsidRPr="00441C37">
        <w:rPr>
          <w:rFonts w:eastAsia="Arial"/>
          <w:b w:val="0"/>
          <w:sz w:val="26"/>
          <w:szCs w:val="26"/>
          <w:vertAlign w:val="subscript"/>
          <w:lang w:val="vi-VN"/>
        </w:rPr>
        <w:t>4</w:t>
      </w:r>
      <w:r w:rsidR="00EE05A7" w:rsidRPr="00441C37">
        <w:rPr>
          <w:rFonts w:eastAsia="Arial"/>
          <w:b w:val="0"/>
          <w:sz w:val="26"/>
          <w:szCs w:val="26"/>
          <w:lang w:val="vi-VN"/>
        </w:rPr>
        <w:t xml:space="preserve"> </w:t>
      </w:r>
      <w:r w:rsidR="00EE05A7" w:rsidRPr="00441C37">
        <w:rPr>
          <w:rFonts w:eastAsia="Arial"/>
          <w:b w:val="0"/>
          <w:sz w:val="26"/>
          <w:szCs w:val="26"/>
          <w:lang w:val="vi-VN"/>
        </w:rPr>
        <w:sym w:font="Symbol" w:char="F03D"/>
      </w:r>
      <w:r w:rsidR="00EE05A7" w:rsidRPr="00441C37">
        <w:rPr>
          <w:rFonts w:eastAsia="Arial"/>
          <w:b w:val="0"/>
          <w:sz w:val="26"/>
          <w:szCs w:val="26"/>
          <w:lang w:val="vi-VN"/>
        </w:rPr>
        <w:t xml:space="preserve"> R</w:t>
      </w:r>
      <w:r w:rsidR="00EE05A7" w:rsidRPr="00441C37">
        <w:rPr>
          <w:rFonts w:eastAsia="Arial"/>
          <w:b w:val="0"/>
          <w:sz w:val="26"/>
          <w:szCs w:val="26"/>
          <w:vertAlign w:val="subscript"/>
          <w:lang w:val="vi-VN"/>
        </w:rPr>
        <w:t>5</w:t>
      </w:r>
      <w:r w:rsidR="00EE05A7" w:rsidRPr="00441C37">
        <w:rPr>
          <w:rFonts w:eastAsia="Arial"/>
          <w:b w:val="0"/>
          <w:sz w:val="26"/>
          <w:szCs w:val="26"/>
          <w:lang w:val="vi-VN"/>
        </w:rPr>
        <w:t xml:space="preserve"> </w:t>
      </w:r>
      <w:r w:rsidR="00EE05A7" w:rsidRPr="00441C37">
        <w:rPr>
          <w:rFonts w:eastAsia="Arial"/>
          <w:b w:val="0"/>
          <w:sz w:val="26"/>
          <w:szCs w:val="26"/>
          <w:lang w:val="vi-VN"/>
        </w:rPr>
        <w:sym w:font="Symbol" w:char="F03D"/>
      </w:r>
      <w:r w:rsidR="00EE05A7" w:rsidRPr="00441C37">
        <w:rPr>
          <w:rFonts w:eastAsia="Arial"/>
          <w:b w:val="0"/>
          <w:sz w:val="26"/>
          <w:szCs w:val="26"/>
          <w:lang w:val="vi-VN"/>
        </w:rPr>
        <w:t xml:space="preserve"> 6</w:t>
      </w:r>
      <w:r w:rsidR="00EE05A7" w:rsidRPr="00441C37">
        <w:rPr>
          <w:rFonts w:eastAsia="Arial"/>
          <w:b w:val="0"/>
          <w:sz w:val="26"/>
          <w:szCs w:val="26"/>
          <w:lang w:val="vi-VN"/>
        </w:rPr>
        <w:sym w:font="Symbol" w:char="F057"/>
      </w:r>
      <w:r w:rsidR="00EE05A7" w:rsidRPr="00441C37">
        <w:rPr>
          <w:rFonts w:eastAsia="Arial"/>
          <w:b w:val="0"/>
          <w:sz w:val="26"/>
          <w:szCs w:val="26"/>
          <w:lang w:val="vi-VN"/>
        </w:rPr>
        <w:t>,</w:t>
      </w:r>
      <w:r w:rsidR="00EE05A7" w:rsidRPr="00441C37">
        <w:rPr>
          <w:rFonts w:eastAsia="Arial"/>
          <w:b w:val="0"/>
          <w:sz w:val="26"/>
          <w:szCs w:val="26"/>
        </w:rPr>
        <w:t xml:space="preserve"> </w:t>
      </w:r>
      <w:r w:rsidR="00EE05A7" w:rsidRPr="00441C37">
        <w:rPr>
          <w:rFonts w:eastAsia="Arial"/>
          <w:b w:val="0"/>
          <w:sz w:val="26"/>
          <w:szCs w:val="26"/>
          <w:lang w:val="vi-VN"/>
        </w:rPr>
        <w:t xml:space="preserve">I2 </w:t>
      </w:r>
      <w:r w:rsidR="00EE05A7" w:rsidRPr="00441C37">
        <w:rPr>
          <w:rFonts w:eastAsia="Arial"/>
          <w:b w:val="0"/>
          <w:sz w:val="26"/>
          <w:szCs w:val="26"/>
          <w:lang w:val="vi-VN"/>
        </w:rPr>
        <w:sym w:font="Symbol" w:char="F03D"/>
      </w:r>
      <w:r w:rsidR="00EE05A7" w:rsidRPr="00441C37">
        <w:rPr>
          <w:rFonts w:eastAsia="Arial"/>
          <w:b w:val="0"/>
          <w:sz w:val="26"/>
          <w:szCs w:val="26"/>
          <w:lang w:val="vi-VN"/>
        </w:rPr>
        <w:t xml:space="preserve"> 2</w:t>
      </w:r>
      <w:r w:rsidR="00EE05A7" w:rsidRPr="00441C37">
        <w:rPr>
          <w:rFonts w:eastAsia="Arial"/>
          <w:b w:val="0"/>
          <w:bCs/>
          <w:sz w:val="26"/>
          <w:szCs w:val="26"/>
          <w:lang w:val="vi-VN"/>
        </w:rPr>
        <w:t>A</w:t>
      </w:r>
      <w:r w:rsidR="00EE05A7" w:rsidRPr="00441C37">
        <w:rPr>
          <w:rFonts w:eastAsia="Arial"/>
          <w:sz w:val="26"/>
          <w:szCs w:val="26"/>
          <w:lang w:val="vi-VN"/>
        </w:rPr>
        <w:t>.</w:t>
      </w:r>
      <w:r w:rsidR="00EE05A7" w:rsidRPr="00441C37">
        <w:rPr>
          <w:rFonts w:eastAsia="Arial"/>
          <w:b w:val="0"/>
          <w:sz w:val="26"/>
          <w:szCs w:val="26"/>
        </w:rPr>
        <w:t xml:space="preserve"> </w:t>
      </w:r>
      <w:r w:rsidR="00EE05A7" w:rsidRPr="00441C37">
        <w:rPr>
          <w:rFonts w:eastAsia="Arial"/>
          <w:b w:val="0"/>
          <w:sz w:val="26"/>
          <w:szCs w:val="26"/>
          <w:lang w:val="vi-VN"/>
        </w:rPr>
        <w:t xml:space="preserve">Chọn phương án </w:t>
      </w:r>
      <w:r w:rsidR="00EE05A7" w:rsidRPr="00441C37">
        <w:rPr>
          <w:rFonts w:eastAsia="Arial"/>
          <w:bCs/>
          <w:sz w:val="26"/>
          <w:szCs w:val="26"/>
          <w:lang w:val="vi-VN"/>
        </w:rPr>
        <w:t>đúng?</w:t>
      </w:r>
    </w:p>
    <w:p w14:paraId="11436EAF" w14:textId="77777777" w:rsidR="00EE05A7" w:rsidRPr="00441C37" w:rsidRDefault="00EE05A7" w:rsidP="008B0479">
      <w:pPr>
        <w:pStyle w:val="Style4"/>
        <w:tabs>
          <w:tab w:val="left" w:pos="1080"/>
        </w:tabs>
        <w:spacing w:line="276" w:lineRule="auto"/>
        <w:rPr>
          <w:rFonts w:eastAsia="Arial"/>
          <w:b w:val="0"/>
          <w:sz w:val="26"/>
          <w:szCs w:val="26"/>
          <w:lang w:val="vi-VN"/>
        </w:rPr>
      </w:pPr>
      <w:r w:rsidRPr="00441C37">
        <w:rPr>
          <w:rFonts w:eastAsia="Arial"/>
          <w:bCs/>
          <w:sz w:val="26"/>
          <w:szCs w:val="26"/>
          <w:lang w:val="vi-VN"/>
        </w:rPr>
        <w:t xml:space="preserve">A. </w:t>
      </w:r>
      <w:r w:rsidRPr="00441C37">
        <w:rPr>
          <w:rFonts w:eastAsia="Arial"/>
          <w:b w:val="0"/>
          <w:sz w:val="26"/>
          <w:szCs w:val="26"/>
          <w:lang w:val="vi-VN"/>
        </w:rPr>
        <w:t>Điện trở tương đương của đoạn mạch AB</w:t>
      </w:r>
      <w:r w:rsidRPr="00441C37">
        <w:rPr>
          <w:rFonts w:eastAsia="Arial"/>
          <w:b w:val="0"/>
          <w:sz w:val="26"/>
          <w:szCs w:val="26"/>
        </w:rPr>
        <w:t xml:space="preserve"> </w:t>
      </w:r>
      <w:r w:rsidRPr="00441C37">
        <w:rPr>
          <w:rFonts w:eastAsia="Arial"/>
          <w:b w:val="0"/>
          <w:sz w:val="26"/>
          <w:szCs w:val="26"/>
          <w:lang w:val="vi-VN"/>
        </w:rPr>
        <w:t>là 10</w:t>
      </w:r>
      <w:r w:rsidRPr="00441C37">
        <w:rPr>
          <w:rFonts w:eastAsia="Arial"/>
          <w:b w:val="0"/>
          <w:sz w:val="26"/>
          <w:szCs w:val="26"/>
          <w:lang w:val="vi-VN"/>
        </w:rPr>
        <w:sym w:font="Symbol" w:char="F057"/>
      </w:r>
      <w:r w:rsidRPr="00441C37">
        <w:rPr>
          <w:rFonts w:eastAsia="Arial"/>
          <w:b w:val="0"/>
          <w:sz w:val="26"/>
          <w:szCs w:val="26"/>
          <w:lang w:val="vi-VN"/>
        </w:rPr>
        <w:t>.</w:t>
      </w:r>
    </w:p>
    <w:p w14:paraId="62F9F721" w14:textId="77777777" w:rsidR="00EE05A7" w:rsidRPr="00441C37" w:rsidRDefault="00EE05A7" w:rsidP="008B0479">
      <w:pPr>
        <w:pStyle w:val="Style4"/>
        <w:tabs>
          <w:tab w:val="left" w:pos="1080"/>
        </w:tabs>
        <w:spacing w:line="276" w:lineRule="auto"/>
        <w:rPr>
          <w:rFonts w:eastAsia="Arial"/>
          <w:b w:val="0"/>
          <w:sz w:val="26"/>
          <w:szCs w:val="26"/>
          <w:lang w:val="vi-VN"/>
        </w:rPr>
      </w:pPr>
      <w:r w:rsidRPr="00441C37">
        <w:rPr>
          <w:rFonts w:eastAsia="Arial"/>
          <w:bCs/>
          <w:sz w:val="26"/>
          <w:szCs w:val="26"/>
          <w:lang w:val="vi-VN"/>
        </w:rPr>
        <w:t xml:space="preserve">B. </w:t>
      </w:r>
      <w:r w:rsidRPr="00441C37">
        <w:rPr>
          <w:rFonts w:eastAsia="Arial"/>
          <w:b w:val="0"/>
          <w:sz w:val="26"/>
          <w:szCs w:val="26"/>
          <w:lang w:val="vi-VN"/>
        </w:rPr>
        <w:t>Hiệu điện thế giữa hai đầu AB</w:t>
      </w:r>
      <w:r w:rsidRPr="00441C37">
        <w:rPr>
          <w:rFonts w:eastAsia="Arial"/>
          <w:b w:val="0"/>
          <w:sz w:val="26"/>
          <w:szCs w:val="26"/>
        </w:rPr>
        <w:t xml:space="preserve"> </w:t>
      </w:r>
      <w:r w:rsidRPr="00441C37">
        <w:rPr>
          <w:rFonts w:eastAsia="Arial"/>
          <w:b w:val="0"/>
          <w:sz w:val="26"/>
          <w:szCs w:val="26"/>
          <w:lang w:val="vi-VN"/>
        </w:rPr>
        <w:t>là 35V.</w:t>
      </w:r>
    </w:p>
    <w:p w14:paraId="2A8A98BD" w14:textId="77777777" w:rsidR="00EE05A7" w:rsidRPr="00441C37" w:rsidRDefault="00EE05A7" w:rsidP="008B0479">
      <w:pPr>
        <w:pStyle w:val="Style4"/>
        <w:tabs>
          <w:tab w:val="left" w:pos="1080"/>
        </w:tabs>
        <w:spacing w:line="276" w:lineRule="auto"/>
        <w:rPr>
          <w:rFonts w:eastAsia="Arial"/>
          <w:b w:val="0"/>
          <w:sz w:val="26"/>
          <w:szCs w:val="26"/>
          <w:lang w:val="vi-VN"/>
        </w:rPr>
      </w:pPr>
      <w:r w:rsidRPr="00441C37">
        <w:rPr>
          <w:rFonts w:eastAsia="Arial"/>
          <w:bCs/>
          <w:sz w:val="26"/>
          <w:szCs w:val="26"/>
          <w:lang w:val="vi-VN"/>
        </w:rPr>
        <w:t xml:space="preserve">C. </w:t>
      </w:r>
      <w:r w:rsidRPr="00441C37">
        <w:rPr>
          <w:rFonts w:eastAsia="Arial"/>
          <w:b w:val="0"/>
          <w:sz w:val="26"/>
          <w:szCs w:val="26"/>
          <w:lang w:val="vi-VN"/>
        </w:rPr>
        <w:t>Hiệu điện thế giữa hai đầu điện trở R</w:t>
      </w:r>
      <w:r w:rsidRPr="00441C37">
        <w:rPr>
          <w:rFonts w:eastAsia="Arial"/>
          <w:b w:val="0"/>
          <w:sz w:val="26"/>
          <w:szCs w:val="26"/>
          <w:vertAlign w:val="subscript"/>
          <w:lang w:val="vi-VN"/>
        </w:rPr>
        <w:t>1</w:t>
      </w:r>
      <w:r w:rsidRPr="00441C37">
        <w:rPr>
          <w:rFonts w:eastAsia="Arial"/>
          <w:b w:val="0"/>
          <w:sz w:val="26"/>
          <w:szCs w:val="26"/>
        </w:rPr>
        <w:t xml:space="preserve"> </w:t>
      </w:r>
      <w:r w:rsidRPr="00441C37">
        <w:rPr>
          <w:rFonts w:eastAsia="Arial"/>
          <w:b w:val="0"/>
          <w:sz w:val="26"/>
          <w:szCs w:val="26"/>
          <w:lang w:val="vi-VN"/>
        </w:rPr>
        <w:t>là 9V.</w:t>
      </w:r>
    </w:p>
    <w:p w14:paraId="221245C8" w14:textId="77777777" w:rsidR="00EE05A7" w:rsidRPr="00441C37" w:rsidRDefault="00EE05A7" w:rsidP="008B0479">
      <w:pPr>
        <w:pStyle w:val="Style4"/>
        <w:tabs>
          <w:tab w:val="left" w:pos="1080"/>
        </w:tabs>
        <w:spacing w:line="276" w:lineRule="auto"/>
        <w:rPr>
          <w:rFonts w:eastAsia="Arial"/>
          <w:b w:val="0"/>
          <w:sz w:val="26"/>
          <w:szCs w:val="26"/>
          <w:lang w:val="vi-VN"/>
        </w:rPr>
      </w:pPr>
      <w:r w:rsidRPr="00441C37">
        <w:rPr>
          <w:rFonts w:eastAsia="Arial"/>
          <w:bCs/>
          <w:sz w:val="26"/>
          <w:szCs w:val="26"/>
          <w:lang w:val="vi-VN"/>
        </w:rPr>
        <w:t xml:space="preserve">D. </w:t>
      </w:r>
      <w:r w:rsidRPr="00441C37">
        <w:rPr>
          <w:rFonts w:eastAsia="Arial"/>
          <w:b w:val="0"/>
          <w:sz w:val="26"/>
          <w:szCs w:val="26"/>
          <w:lang w:val="vi-VN"/>
        </w:rPr>
        <w:t>Hiệu điện thế giữa hai đầu điện trở R</w:t>
      </w:r>
      <w:r w:rsidRPr="00441C37">
        <w:rPr>
          <w:rFonts w:eastAsia="Arial"/>
          <w:b w:val="0"/>
          <w:sz w:val="26"/>
          <w:szCs w:val="26"/>
          <w:vertAlign w:val="subscript"/>
          <w:lang w:val="vi-VN"/>
        </w:rPr>
        <w:t>4</w:t>
      </w:r>
      <w:r w:rsidRPr="00441C37">
        <w:rPr>
          <w:rFonts w:eastAsia="Arial"/>
          <w:b w:val="0"/>
          <w:sz w:val="26"/>
          <w:szCs w:val="26"/>
        </w:rPr>
        <w:t xml:space="preserve"> </w:t>
      </w:r>
      <w:r w:rsidRPr="00441C37">
        <w:rPr>
          <w:rFonts w:eastAsia="Arial"/>
          <w:b w:val="0"/>
          <w:sz w:val="26"/>
          <w:szCs w:val="26"/>
          <w:lang w:val="vi-VN"/>
        </w:rPr>
        <w:t>là 14V.</w:t>
      </w:r>
    </w:p>
    <w:p w14:paraId="3C25E562" w14:textId="77777777" w:rsidR="005E14AC" w:rsidRPr="00441C37" w:rsidRDefault="005E14AC" w:rsidP="008B0479">
      <w:pPr>
        <w:pStyle w:val="Style4"/>
        <w:tabs>
          <w:tab w:val="left" w:pos="1080"/>
        </w:tabs>
        <w:spacing w:line="276" w:lineRule="auto"/>
        <w:rPr>
          <w:rFonts w:eastAsia="Arial"/>
          <w:b w:val="0"/>
          <w:sz w:val="26"/>
          <w:szCs w:val="26"/>
          <w:lang w:val="vi-VN"/>
        </w:rPr>
      </w:pPr>
    </w:p>
    <w:p w14:paraId="7A9708E2" w14:textId="2AA476B4" w:rsidR="005E14AC" w:rsidRPr="00441C37" w:rsidRDefault="00C46DD3" w:rsidP="00FC671A">
      <w:pPr>
        <w:rPr>
          <w:b/>
          <w:color w:val="auto"/>
          <w:sz w:val="26"/>
          <w:szCs w:val="26"/>
        </w:rPr>
      </w:pPr>
      <w:r w:rsidRPr="00441C37">
        <w:rPr>
          <w:b/>
          <w:color w:val="auto"/>
          <w:sz w:val="26"/>
          <w:szCs w:val="26"/>
        </w:rPr>
        <w:br w:type="page"/>
      </w:r>
    </w:p>
    <w:p w14:paraId="5B2D6DD4" w14:textId="1991A94B" w:rsidR="00FC671A" w:rsidRDefault="00FC671A" w:rsidP="00FC671A">
      <w:pPr>
        <w:pStyle w:val="Style4"/>
        <w:tabs>
          <w:tab w:val="left" w:pos="1080"/>
        </w:tabs>
        <w:spacing w:line="276" w:lineRule="auto"/>
        <w:jc w:val="center"/>
        <w:rPr>
          <w:color w:val="FF0000"/>
          <w:sz w:val="28"/>
          <w:szCs w:val="28"/>
        </w:rPr>
      </w:pPr>
      <w:r w:rsidRPr="00FC671A">
        <w:rPr>
          <w:color w:val="FF0000"/>
          <w:sz w:val="28"/>
          <w:szCs w:val="28"/>
          <w:highlight w:val="yellow"/>
        </w:rPr>
        <w:lastRenderedPageBreak/>
        <w:t>VẬN DỤNG CAO</w:t>
      </w:r>
    </w:p>
    <w:p w14:paraId="505D8A48" w14:textId="77777777" w:rsidR="00FC671A" w:rsidRPr="002E52E2" w:rsidRDefault="00FC671A" w:rsidP="00FC671A">
      <w:pPr>
        <w:pStyle w:val="Style4"/>
        <w:tabs>
          <w:tab w:val="left" w:pos="1080"/>
        </w:tabs>
        <w:spacing w:line="276" w:lineRule="auto"/>
        <w:jc w:val="center"/>
        <w:rPr>
          <w:color w:val="FF0000"/>
          <w:sz w:val="28"/>
          <w:szCs w:val="28"/>
        </w:rPr>
      </w:pPr>
    </w:p>
    <w:p w14:paraId="320BC932" w14:textId="220CABF4" w:rsidR="00EE05A7" w:rsidRPr="002E52E2" w:rsidRDefault="0095268E" w:rsidP="0095268E">
      <w:pPr>
        <w:pStyle w:val="Style4"/>
        <w:tabs>
          <w:tab w:val="left" w:pos="1080"/>
        </w:tabs>
        <w:spacing w:line="276" w:lineRule="auto"/>
        <w:rPr>
          <w:sz w:val="26"/>
          <w:szCs w:val="26"/>
        </w:rPr>
      </w:pPr>
      <w:r w:rsidRPr="002E52E2">
        <w:rPr>
          <w:sz w:val="26"/>
          <w:szCs w:val="26"/>
        </w:rPr>
        <w:t>Câu 44.</w:t>
      </w:r>
      <w:r w:rsidRPr="002E52E2">
        <w:rPr>
          <w:sz w:val="26"/>
          <w:szCs w:val="26"/>
        </w:rPr>
        <w:tab/>
      </w:r>
      <w:r w:rsidR="00EE05A7" w:rsidRPr="002E52E2">
        <w:rPr>
          <w:noProof/>
          <w:sz w:val="26"/>
          <w:szCs w:val="26"/>
        </w:rPr>
        <w:drawing>
          <wp:anchor distT="0" distB="0" distL="114300" distR="114300" simplePos="0" relativeHeight="251685888" behindDoc="0" locked="0" layoutInCell="1" allowOverlap="1" wp14:anchorId="11B0A92B" wp14:editId="0FB143A8">
            <wp:simplePos x="0" y="0"/>
            <wp:positionH relativeFrom="column">
              <wp:posOffset>4735830</wp:posOffset>
            </wp:positionH>
            <wp:positionV relativeFrom="paragraph">
              <wp:posOffset>26670</wp:posOffset>
            </wp:positionV>
            <wp:extent cx="1365885" cy="733425"/>
            <wp:effectExtent l="0" t="0" r="5715" b="9525"/>
            <wp:wrapSquare wrapText="bothSides"/>
            <wp:docPr id="9686914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91469"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5885" cy="7334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Toc28409482"/>
      <w:bookmarkStart w:id="14" w:name="_Toc28411274"/>
      <w:bookmarkStart w:id="15" w:name="_Toc31592818"/>
      <w:bookmarkStart w:id="16" w:name="_Toc31785561"/>
      <w:r w:rsidR="00EE05A7" w:rsidRPr="002E52E2">
        <w:rPr>
          <w:rFonts w:eastAsia="Arial"/>
          <w:b w:val="0"/>
          <w:sz w:val="26"/>
          <w:szCs w:val="26"/>
          <w:lang w:val="vi-VN"/>
        </w:rPr>
        <w:t>Cho mạch điện như hình vẽ. Trong đó R</w:t>
      </w:r>
      <w:r w:rsidR="00EE05A7" w:rsidRPr="002E52E2">
        <w:rPr>
          <w:rFonts w:eastAsia="Arial"/>
          <w:b w:val="0"/>
          <w:sz w:val="26"/>
          <w:szCs w:val="26"/>
          <w:vertAlign w:val="subscript"/>
          <w:lang w:val="vi-VN"/>
        </w:rPr>
        <w:t xml:space="preserve">1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5</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3</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2</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8</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4</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6</w:t>
      </w:r>
      <w:r w:rsidR="00EE05A7" w:rsidRPr="002E52E2">
        <w:rPr>
          <w:rFonts w:eastAsia="Arial"/>
          <w:b w:val="0"/>
          <w:sz w:val="26"/>
          <w:szCs w:val="26"/>
          <w:lang w:val="vi-VN"/>
        </w:rPr>
        <w:sym w:font="Symbol" w:char="F057"/>
      </w:r>
      <w:r w:rsidR="00EE05A7" w:rsidRPr="002E52E2">
        <w:rPr>
          <w:rFonts w:eastAsia="Arial"/>
          <w:b w:val="0"/>
          <w:sz w:val="26"/>
          <w:szCs w:val="26"/>
          <w:lang w:val="vi-VN"/>
        </w:rPr>
        <w:t>, U</w:t>
      </w:r>
      <w:r w:rsidR="00EE05A7" w:rsidRPr="002E52E2">
        <w:rPr>
          <w:rFonts w:eastAsia="Arial"/>
          <w:b w:val="0"/>
          <w:sz w:val="26"/>
          <w:szCs w:val="26"/>
          <w:vertAlign w:val="subscript"/>
          <w:lang w:val="vi-VN"/>
        </w:rPr>
        <w:t>4</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6V,</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5</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6V.</w:t>
      </w:r>
      <w:r w:rsidR="00EE05A7" w:rsidRPr="002E52E2">
        <w:rPr>
          <w:rFonts w:eastAsia="Arial"/>
          <w:b w:val="0"/>
          <w:sz w:val="26"/>
          <w:szCs w:val="26"/>
        </w:rPr>
        <w:t xml:space="preserve"> </w:t>
      </w:r>
      <w:r w:rsidR="00EE05A7" w:rsidRPr="002E52E2">
        <w:rPr>
          <w:rFonts w:eastAsia="Arial"/>
          <w:b w:val="0"/>
          <w:sz w:val="26"/>
          <w:szCs w:val="26"/>
          <w:lang w:val="vi-VN"/>
        </w:rPr>
        <w:t>Chọn phương án đúng</w:t>
      </w:r>
      <w:bookmarkEnd w:id="13"/>
      <w:bookmarkEnd w:id="14"/>
      <w:bookmarkEnd w:id="15"/>
      <w:bookmarkEnd w:id="16"/>
      <w:r w:rsidR="00EE05A7" w:rsidRPr="002E52E2">
        <w:rPr>
          <w:rFonts w:eastAsia="Arial"/>
          <w:b w:val="0"/>
          <w:sz w:val="26"/>
          <w:szCs w:val="26"/>
          <w:lang w:val="vi-VN"/>
        </w:rPr>
        <w:t>?</w:t>
      </w:r>
    </w:p>
    <w:p w14:paraId="09325E35" w14:textId="77777777" w:rsidR="00EE05A7" w:rsidRPr="002E52E2" w:rsidRDefault="00EE05A7" w:rsidP="008B0479">
      <w:pPr>
        <w:pStyle w:val="Style4"/>
        <w:tabs>
          <w:tab w:val="left" w:pos="1080"/>
        </w:tabs>
        <w:spacing w:line="276" w:lineRule="auto"/>
        <w:rPr>
          <w:rFonts w:eastAsia="Arial"/>
          <w:b w:val="0"/>
          <w:sz w:val="26"/>
          <w:szCs w:val="26"/>
          <w:lang w:val="vi-VN"/>
        </w:rPr>
      </w:pPr>
      <w:bookmarkStart w:id="17" w:name="_Toc28409483"/>
      <w:bookmarkStart w:id="18" w:name="_Toc28411275"/>
      <w:bookmarkStart w:id="19" w:name="_Toc31592819"/>
      <w:bookmarkStart w:id="20" w:name="_Toc31785562"/>
      <w:r w:rsidRPr="002E52E2">
        <w:rPr>
          <w:rFonts w:eastAsia="Arial"/>
          <w:bCs/>
          <w:sz w:val="26"/>
          <w:szCs w:val="26"/>
          <w:lang w:val="vi-VN"/>
        </w:rPr>
        <w:t xml:space="preserve">A. </w:t>
      </w:r>
      <w:r w:rsidRPr="002E52E2">
        <w:rPr>
          <w:rFonts w:eastAsia="Arial"/>
          <w:b w:val="0"/>
          <w:sz w:val="26"/>
          <w:szCs w:val="26"/>
          <w:lang w:val="vi-VN"/>
        </w:rPr>
        <w:t>Điện trở tương đương của đoạn mạch AB</w:t>
      </w:r>
      <w:r w:rsidRPr="002E52E2">
        <w:rPr>
          <w:rFonts w:eastAsia="Arial"/>
          <w:b w:val="0"/>
          <w:sz w:val="26"/>
          <w:szCs w:val="26"/>
        </w:rPr>
        <w:t xml:space="preserve"> </w:t>
      </w:r>
      <w:r w:rsidRPr="002E52E2">
        <w:rPr>
          <w:rFonts w:eastAsia="Arial"/>
          <w:b w:val="0"/>
          <w:sz w:val="26"/>
          <w:szCs w:val="26"/>
          <w:lang w:val="vi-VN"/>
        </w:rPr>
        <w:t>là 3</w:t>
      </w:r>
      <w:r w:rsidRPr="002E52E2">
        <w:rPr>
          <w:rFonts w:eastAsia="Arial"/>
          <w:b w:val="0"/>
          <w:sz w:val="26"/>
          <w:szCs w:val="26"/>
          <w:lang w:val="vi-VN"/>
        </w:rPr>
        <w:sym w:font="Symbol" w:char="F057"/>
      </w:r>
      <w:r w:rsidRPr="002E52E2">
        <w:rPr>
          <w:rFonts w:eastAsia="Arial"/>
          <w:b w:val="0"/>
          <w:sz w:val="26"/>
          <w:szCs w:val="26"/>
          <w:lang w:val="vi-VN"/>
        </w:rPr>
        <w:t>.</w:t>
      </w:r>
    </w:p>
    <w:p w14:paraId="6C54BEF7"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B. </w:t>
      </w:r>
      <w:r w:rsidRPr="002E52E2">
        <w:rPr>
          <w:rFonts w:eastAsia="Arial"/>
          <w:b w:val="0"/>
          <w:sz w:val="26"/>
          <w:szCs w:val="26"/>
          <w:lang w:val="vi-VN"/>
        </w:rPr>
        <w:t>Cường độ dòng điện chạy qua điện trở R</w:t>
      </w:r>
      <w:r w:rsidRPr="002E52E2">
        <w:rPr>
          <w:rFonts w:eastAsia="Arial"/>
          <w:b w:val="0"/>
          <w:sz w:val="26"/>
          <w:szCs w:val="26"/>
          <w:vertAlign w:val="subscript"/>
          <w:lang w:val="vi-VN"/>
        </w:rPr>
        <w:t>1</w:t>
      </w:r>
      <w:r w:rsidRPr="002E52E2">
        <w:rPr>
          <w:rFonts w:eastAsia="Arial"/>
          <w:b w:val="0"/>
          <w:sz w:val="26"/>
          <w:szCs w:val="26"/>
        </w:rPr>
        <w:t xml:space="preserve"> </w:t>
      </w:r>
      <w:r w:rsidRPr="002E52E2">
        <w:rPr>
          <w:rFonts w:eastAsia="Arial"/>
          <w:b w:val="0"/>
          <w:sz w:val="26"/>
          <w:szCs w:val="26"/>
          <w:lang w:val="vi-VN"/>
        </w:rPr>
        <w:t>là 3</w:t>
      </w:r>
      <w:r w:rsidRPr="002E52E2">
        <w:rPr>
          <w:rFonts w:eastAsia="Arial"/>
          <w:sz w:val="26"/>
          <w:szCs w:val="26"/>
          <w:lang w:val="vi-VN"/>
        </w:rPr>
        <w:t>A.</w:t>
      </w:r>
    </w:p>
    <w:p w14:paraId="0A2EEDEA"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C. </w:t>
      </w:r>
      <w:r w:rsidRPr="002E52E2">
        <w:rPr>
          <w:rFonts w:eastAsia="Arial"/>
          <w:b w:val="0"/>
          <w:sz w:val="26"/>
          <w:szCs w:val="26"/>
          <w:lang w:val="vi-VN"/>
        </w:rPr>
        <w:t>Cường độ dòng điện chạy qua điện trở R</w:t>
      </w:r>
      <w:r w:rsidRPr="002E52E2">
        <w:rPr>
          <w:rFonts w:eastAsia="Arial"/>
          <w:b w:val="0"/>
          <w:sz w:val="26"/>
          <w:szCs w:val="26"/>
          <w:vertAlign w:val="subscript"/>
          <w:lang w:val="vi-VN"/>
        </w:rPr>
        <w:t>2</w:t>
      </w:r>
      <w:r w:rsidRPr="002E52E2">
        <w:rPr>
          <w:rFonts w:eastAsia="Arial"/>
          <w:b w:val="0"/>
          <w:sz w:val="26"/>
          <w:szCs w:val="26"/>
        </w:rPr>
        <w:t xml:space="preserve"> </w:t>
      </w:r>
      <w:r w:rsidRPr="002E52E2">
        <w:rPr>
          <w:rFonts w:eastAsia="Arial"/>
          <w:b w:val="0"/>
          <w:sz w:val="26"/>
          <w:szCs w:val="26"/>
          <w:lang w:val="vi-VN"/>
        </w:rPr>
        <w:t>là 2</w:t>
      </w:r>
      <w:r w:rsidRPr="002E52E2">
        <w:rPr>
          <w:rFonts w:eastAsia="Arial"/>
          <w:sz w:val="26"/>
          <w:szCs w:val="26"/>
          <w:lang w:val="vi-VN"/>
        </w:rPr>
        <w:t>A.</w:t>
      </w:r>
    </w:p>
    <w:p w14:paraId="4569D7F0" w14:textId="77777777" w:rsidR="00EE05A7" w:rsidRPr="002E52E2" w:rsidRDefault="00EE05A7" w:rsidP="008B0479">
      <w:pPr>
        <w:pStyle w:val="Style4"/>
        <w:tabs>
          <w:tab w:val="left" w:pos="1080"/>
        </w:tabs>
        <w:spacing w:line="276" w:lineRule="auto"/>
        <w:rPr>
          <w:rFonts w:eastAsia="Arial"/>
          <w:b w:val="0"/>
          <w:sz w:val="26"/>
          <w:szCs w:val="26"/>
        </w:rPr>
      </w:pPr>
      <w:r w:rsidRPr="002E52E2">
        <w:rPr>
          <w:rFonts w:eastAsia="Arial"/>
          <w:bCs/>
          <w:sz w:val="26"/>
          <w:szCs w:val="26"/>
          <w:lang w:val="vi-VN"/>
        </w:rPr>
        <w:t xml:space="preserve">D. </w:t>
      </w:r>
      <w:r w:rsidRPr="002E52E2">
        <w:rPr>
          <w:rFonts w:eastAsia="Arial"/>
          <w:b w:val="0"/>
          <w:sz w:val="26"/>
          <w:szCs w:val="26"/>
          <w:lang w:val="vi-VN"/>
        </w:rPr>
        <w:t>Cường độ dòng điện chạy qua điện trở R</w:t>
      </w:r>
      <w:r w:rsidRPr="002E52E2">
        <w:rPr>
          <w:rFonts w:eastAsia="Arial"/>
          <w:b w:val="0"/>
          <w:sz w:val="26"/>
          <w:szCs w:val="26"/>
          <w:vertAlign w:val="subscript"/>
          <w:lang w:val="vi-VN"/>
        </w:rPr>
        <w:t>3</w:t>
      </w:r>
      <w:r w:rsidRPr="002E52E2">
        <w:rPr>
          <w:rFonts w:eastAsia="Arial"/>
          <w:b w:val="0"/>
          <w:sz w:val="26"/>
          <w:szCs w:val="26"/>
        </w:rPr>
        <w:t xml:space="preserve"> </w:t>
      </w:r>
      <w:r w:rsidRPr="002E52E2">
        <w:rPr>
          <w:rFonts w:eastAsia="Arial"/>
          <w:b w:val="0"/>
          <w:sz w:val="26"/>
          <w:szCs w:val="26"/>
          <w:lang w:val="vi-VN"/>
        </w:rPr>
        <w:t>là 2</w:t>
      </w:r>
      <w:r w:rsidRPr="002E52E2">
        <w:rPr>
          <w:rFonts w:eastAsia="Arial"/>
          <w:sz w:val="26"/>
          <w:szCs w:val="26"/>
          <w:lang w:val="vi-VN"/>
        </w:rPr>
        <w:t>A</w:t>
      </w:r>
      <w:bookmarkEnd w:id="17"/>
      <w:bookmarkEnd w:id="18"/>
      <w:bookmarkEnd w:id="19"/>
      <w:bookmarkEnd w:id="20"/>
      <w:r w:rsidRPr="002E52E2">
        <w:rPr>
          <w:rFonts w:eastAsia="Arial"/>
          <w:sz w:val="26"/>
          <w:szCs w:val="26"/>
          <w:lang w:val="vi-VN"/>
        </w:rPr>
        <w:t>.</w:t>
      </w:r>
    </w:p>
    <w:p w14:paraId="088DF94B" w14:textId="45058DA0" w:rsidR="00EE05A7" w:rsidRPr="002E52E2" w:rsidRDefault="0095268E" w:rsidP="0095268E">
      <w:pPr>
        <w:pStyle w:val="Style4"/>
        <w:tabs>
          <w:tab w:val="left" w:pos="1080"/>
        </w:tabs>
        <w:spacing w:line="276" w:lineRule="auto"/>
        <w:rPr>
          <w:b w:val="0"/>
          <w:sz w:val="26"/>
          <w:szCs w:val="26"/>
        </w:rPr>
      </w:pPr>
      <w:r w:rsidRPr="002E52E2">
        <w:rPr>
          <w:sz w:val="26"/>
          <w:szCs w:val="26"/>
        </w:rPr>
        <w:t>Câu 45.</w:t>
      </w:r>
      <w:r w:rsidRPr="002E52E2">
        <w:rPr>
          <w:sz w:val="26"/>
          <w:szCs w:val="26"/>
        </w:rPr>
        <w:tab/>
      </w:r>
      <w:r w:rsidR="00EE05A7" w:rsidRPr="002E52E2">
        <w:rPr>
          <w:noProof/>
          <w:sz w:val="26"/>
          <w:szCs w:val="26"/>
        </w:rPr>
        <w:drawing>
          <wp:anchor distT="0" distB="0" distL="114300" distR="114300" simplePos="0" relativeHeight="251686912" behindDoc="0" locked="0" layoutInCell="1" allowOverlap="1" wp14:anchorId="2FB4D5FD" wp14:editId="2BCDC2A7">
            <wp:simplePos x="0" y="0"/>
            <wp:positionH relativeFrom="column">
              <wp:posOffset>4756537</wp:posOffset>
            </wp:positionH>
            <wp:positionV relativeFrom="paragraph">
              <wp:posOffset>38846</wp:posOffset>
            </wp:positionV>
            <wp:extent cx="1347470" cy="728345"/>
            <wp:effectExtent l="0" t="0" r="5080" b="0"/>
            <wp:wrapSquare wrapText="bothSides"/>
            <wp:docPr id="802539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3944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47470" cy="7283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_Toc28409484"/>
      <w:bookmarkStart w:id="22" w:name="_Toc28411276"/>
      <w:bookmarkStart w:id="23" w:name="_Toc31592820"/>
      <w:bookmarkStart w:id="24" w:name="_Toc31785563"/>
      <w:r w:rsidR="00EE05A7" w:rsidRPr="002E52E2">
        <w:rPr>
          <w:rFonts w:eastAsia="Arial"/>
          <w:b w:val="0"/>
          <w:sz w:val="26"/>
          <w:szCs w:val="26"/>
          <w:lang w:val="vi-VN"/>
        </w:rPr>
        <w:t>Cho mạch điện như hình vẽ. Trong đó R</w:t>
      </w:r>
      <w:r w:rsidR="00EE05A7" w:rsidRPr="002E52E2">
        <w:rPr>
          <w:rFonts w:eastAsia="Arial"/>
          <w:b w:val="0"/>
          <w:sz w:val="26"/>
          <w:szCs w:val="26"/>
          <w:vertAlign w:val="subscript"/>
          <w:lang w:val="vi-VN"/>
        </w:rPr>
        <w:t>1</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8</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10</w:t>
      </w:r>
      <w:r w:rsidR="00EE05A7" w:rsidRPr="002E52E2">
        <w:rPr>
          <w:rFonts w:eastAsia="Arial"/>
          <w:b w:val="0"/>
          <w:sz w:val="26"/>
          <w:szCs w:val="26"/>
          <w:lang w:val="vi-VN"/>
        </w:rPr>
        <w:sym w:font="Symbol" w:char="F057"/>
      </w:r>
      <w:r w:rsidR="00EE05A7" w:rsidRPr="002E52E2">
        <w:rPr>
          <w:rFonts w:eastAsia="Arial"/>
          <w:b w:val="0"/>
          <w:sz w:val="26"/>
          <w:szCs w:val="26"/>
          <w:lang w:val="vi-VN"/>
        </w:rPr>
        <w:t>,</w:t>
      </w:r>
      <w:r w:rsidR="00EE05A7" w:rsidRPr="002E52E2">
        <w:rPr>
          <w:rFonts w:eastAsia="Arial"/>
          <w:b w:val="0"/>
          <w:sz w:val="26"/>
          <w:szCs w:val="26"/>
        </w:rPr>
        <w:t xml:space="preserve"> </w:t>
      </w:r>
      <w:r w:rsidR="00EE05A7" w:rsidRPr="002E52E2">
        <w:rPr>
          <w:rFonts w:eastAsia="Arial"/>
          <w:b w:val="0"/>
          <w:sz w:val="26"/>
          <w:szCs w:val="26"/>
          <w:lang w:val="vi-VN"/>
        </w:rPr>
        <w:t>R</w:t>
      </w:r>
      <w:r w:rsidR="00EE05A7" w:rsidRPr="002E52E2">
        <w:rPr>
          <w:rFonts w:eastAsia="Arial"/>
          <w:b w:val="0"/>
          <w:sz w:val="26"/>
          <w:szCs w:val="26"/>
          <w:vertAlign w:val="subscript"/>
          <w:lang w:val="vi-VN"/>
        </w:rPr>
        <w:t>2</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 xml:space="preserve">4 </w:t>
      </w:r>
      <w:r w:rsidR="00EE05A7" w:rsidRPr="002E52E2">
        <w:rPr>
          <w:rFonts w:eastAsia="Arial"/>
          <w:b w:val="0"/>
          <w:sz w:val="26"/>
          <w:szCs w:val="26"/>
          <w:lang w:val="vi-VN"/>
        </w:rPr>
        <w:t>=R</w:t>
      </w:r>
      <w:r w:rsidR="00EE05A7" w:rsidRPr="002E52E2">
        <w:rPr>
          <w:rFonts w:eastAsia="Arial"/>
          <w:b w:val="0"/>
          <w:sz w:val="26"/>
          <w:szCs w:val="26"/>
          <w:vertAlign w:val="subscript"/>
          <w:lang w:val="vi-VN"/>
        </w:rPr>
        <w:t>5</w:t>
      </w:r>
      <w:r w:rsidR="00EE05A7" w:rsidRPr="002E52E2">
        <w:rPr>
          <w:rFonts w:eastAsia="Arial"/>
          <w:b w:val="0"/>
          <w:sz w:val="26"/>
          <w:szCs w:val="26"/>
          <w:lang w:val="vi-VN"/>
        </w:rPr>
        <w:t>= 20</w:t>
      </w:r>
      <w:r w:rsidR="00EE05A7" w:rsidRPr="002E52E2">
        <w:rPr>
          <w:rFonts w:eastAsia="Arial"/>
          <w:b w:val="0"/>
          <w:sz w:val="26"/>
          <w:szCs w:val="26"/>
          <w:lang w:val="vi-VN"/>
        </w:rPr>
        <w:sym w:font="Symbol" w:char="F057"/>
      </w:r>
      <w:r w:rsidR="00EE05A7" w:rsidRPr="002E52E2">
        <w:rPr>
          <w:rFonts w:eastAsia="Arial"/>
          <w:b w:val="0"/>
          <w:sz w:val="26"/>
          <w:szCs w:val="26"/>
          <w:lang w:val="vi-VN"/>
        </w:rPr>
        <w:t>, I</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2</w:t>
      </w:r>
      <w:r w:rsidR="00EE05A7" w:rsidRPr="002E52E2">
        <w:rPr>
          <w:rFonts w:eastAsia="Arial"/>
          <w:sz w:val="26"/>
          <w:szCs w:val="26"/>
          <w:lang w:val="vi-VN"/>
        </w:rPr>
        <w:t>A.</w:t>
      </w:r>
      <w:r w:rsidR="00EE05A7" w:rsidRPr="002E52E2">
        <w:rPr>
          <w:rFonts w:eastAsia="Arial"/>
          <w:b w:val="0"/>
          <w:sz w:val="26"/>
          <w:szCs w:val="26"/>
        </w:rPr>
        <w:t xml:space="preserve"> </w:t>
      </w:r>
      <w:r w:rsidR="00EE05A7" w:rsidRPr="002E52E2">
        <w:rPr>
          <w:rFonts w:eastAsia="Arial"/>
          <w:b w:val="0"/>
          <w:sz w:val="26"/>
          <w:szCs w:val="26"/>
          <w:lang w:val="vi-VN"/>
        </w:rPr>
        <w:t xml:space="preserve">Hãy chọn phương án </w:t>
      </w:r>
      <w:r w:rsidR="00EE05A7" w:rsidRPr="002E52E2">
        <w:rPr>
          <w:rFonts w:eastAsia="Arial"/>
          <w:bCs/>
          <w:sz w:val="26"/>
          <w:szCs w:val="26"/>
          <w:lang w:val="vi-VN"/>
        </w:rPr>
        <w:t>đúng</w:t>
      </w:r>
      <w:bookmarkStart w:id="25" w:name="_Toc28409485"/>
      <w:bookmarkStart w:id="26" w:name="_Toc28411277"/>
      <w:bookmarkStart w:id="27" w:name="_Toc31592821"/>
      <w:bookmarkStart w:id="28" w:name="_Toc31785564"/>
      <w:bookmarkEnd w:id="21"/>
      <w:bookmarkEnd w:id="22"/>
      <w:bookmarkEnd w:id="23"/>
      <w:bookmarkEnd w:id="24"/>
      <w:r w:rsidR="00EE05A7" w:rsidRPr="002E52E2">
        <w:rPr>
          <w:rFonts w:eastAsia="Arial"/>
          <w:b w:val="0"/>
          <w:sz w:val="26"/>
          <w:szCs w:val="26"/>
          <w:lang w:val="vi-VN"/>
        </w:rPr>
        <w:t>.</w:t>
      </w:r>
    </w:p>
    <w:p w14:paraId="49A16353"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A. </w:t>
      </w:r>
      <w:r w:rsidRPr="002E52E2">
        <w:rPr>
          <w:rFonts w:eastAsia="Arial"/>
          <w:b w:val="0"/>
          <w:sz w:val="26"/>
          <w:szCs w:val="26"/>
          <w:lang w:val="vi-VN"/>
        </w:rPr>
        <w:t>Điện trở tương đương của đoạn mạch AB là 10</w:t>
      </w:r>
      <w:r w:rsidRPr="002E52E2">
        <w:rPr>
          <w:rFonts w:eastAsia="Arial"/>
          <w:b w:val="0"/>
          <w:sz w:val="26"/>
          <w:szCs w:val="26"/>
          <w:lang w:val="vi-VN"/>
        </w:rPr>
        <w:sym w:font="Symbol" w:char="F057"/>
      </w:r>
      <w:r w:rsidRPr="002E52E2">
        <w:rPr>
          <w:rFonts w:eastAsia="Arial"/>
          <w:b w:val="0"/>
          <w:sz w:val="26"/>
          <w:szCs w:val="26"/>
          <w:lang w:val="vi-VN"/>
        </w:rPr>
        <w:t>.</w:t>
      </w:r>
    </w:p>
    <w:p w14:paraId="4F6C4004"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B. </w:t>
      </w:r>
      <w:r w:rsidRPr="002E52E2">
        <w:rPr>
          <w:rFonts w:eastAsia="Arial"/>
          <w:b w:val="0"/>
          <w:sz w:val="26"/>
          <w:szCs w:val="26"/>
          <w:lang w:val="vi-VN"/>
        </w:rPr>
        <w:t>Hiệu điện thế trên R</w:t>
      </w:r>
      <w:r w:rsidRPr="002E52E2">
        <w:rPr>
          <w:rFonts w:eastAsia="Arial"/>
          <w:b w:val="0"/>
          <w:sz w:val="26"/>
          <w:szCs w:val="26"/>
          <w:vertAlign w:val="subscript"/>
          <w:lang w:val="vi-VN"/>
        </w:rPr>
        <w:t>1</w:t>
      </w:r>
      <w:r w:rsidRPr="002E52E2">
        <w:rPr>
          <w:rFonts w:eastAsia="Arial"/>
          <w:b w:val="0"/>
          <w:sz w:val="26"/>
          <w:szCs w:val="26"/>
          <w:vertAlign w:val="subscript"/>
        </w:rPr>
        <w:t xml:space="preserve"> </w:t>
      </w:r>
      <w:r w:rsidRPr="002E52E2">
        <w:rPr>
          <w:rFonts w:eastAsia="Arial"/>
          <w:b w:val="0"/>
          <w:sz w:val="26"/>
          <w:szCs w:val="26"/>
          <w:lang w:val="vi-VN"/>
        </w:rPr>
        <w:t>là 160 V.</w:t>
      </w:r>
    </w:p>
    <w:p w14:paraId="06E0C3A1"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C. </w:t>
      </w:r>
      <w:r w:rsidRPr="002E52E2">
        <w:rPr>
          <w:rFonts w:eastAsia="Arial"/>
          <w:b w:val="0"/>
          <w:sz w:val="26"/>
          <w:szCs w:val="26"/>
          <w:lang w:val="vi-VN"/>
        </w:rPr>
        <w:t>Cường độ dòng điện qua R</w:t>
      </w:r>
      <w:r w:rsidRPr="002E52E2">
        <w:rPr>
          <w:rFonts w:eastAsia="Arial"/>
          <w:b w:val="0"/>
          <w:sz w:val="26"/>
          <w:szCs w:val="26"/>
          <w:vertAlign w:val="subscript"/>
          <w:lang w:val="vi-VN"/>
        </w:rPr>
        <w:t>2</w:t>
      </w:r>
      <w:r w:rsidRPr="002E52E2">
        <w:rPr>
          <w:rFonts w:eastAsia="Arial"/>
          <w:b w:val="0"/>
          <w:sz w:val="26"/>
          <w:szCs w:val="26"/>
          <w:vertAlign w:val="subscript"/>
        </w:rPr>
        <w:t xml:space="preserve"> </w:t>
      </w:r>
      <w:r w:rsidRPr="002E52E2">
        <w:rPr>
          <w:rFonts w:eastAsia="Arial"/>
          <w:b w:val="0"/>
          <w:sz w:val="26"/>
          <w:szCs w:val="26"/>
          <w:lang w:val="vi-VN"/>
        </w:rPr>
        <w:t>là 2</w:t>
      </w:r>
      <w:r w:rsidRPr="002E52E2">
        <w:rPr>
          <w:rFonts w:eastAsia="Arial"/>
          <w:b w:val="0"/>
          <w:sz w:val="26"/>
          <w:szCs w:val="26"/>
        </w:rPr>
        <w:t xml:space="preserve"> </w:t>
      </w:r>
      <w:r w:rsidRPr="002E52E2">
        <w:rPr>
          <w:rFonts w:eastAsia="Arial"/>
          <w:sz w:val="26"/>
          <w:szCs w:val="26"/>
          <w:lang w:val="vi-VN"/>
        </w:rPr>
        <w:t>A.</w:t>
      </w:r>
    </w:p>
    <w:p w14:paraId="77BDB9B9" w14:textId="77777777" w:rsidR="00EE05A7" w:rsidRPr="002E52E2" w:rsidRDefault="00EE05A7" w:rsidP="008B0479">
      <w:pPr>
        <w:pStyle w:val="Style4"/>
        <w:tabs>
          <w:tab w:val="left" w:pos="1080"/>
        </w:tabs>
        <w:spacing w:line="276" w:lineRule="auto"/>
        <w:rPr>
          <w:b w:val="0"/>
          <w:sz w:val="26"/>
          <w:szCs w:val="26"/>
        </w:rPr>
      </w:pPr>
      <w:r w:rsidRPr="002E52E2">
        <w:rPr>
          <w:rFonts w:eastAsia="Arial"/>
          <w:bCs/>
          <w:sz w:val="26"/>
          <w:szCs w:val="26"/>
          <w:lang w:val="vi-VN"/>
        </w:rPr>
        <w:t xml:space="preserve">D. </w:t>
      </w:r>
      <w:r w:rsidRPr="002E52E2">
        <w:rPr>
          <w:rFonts w:eastAsia="Arial"/>
          <w:b w:val="0"/>
          <w:sz w:val="26"/>
          <w:szCs w:val="26"/>
          <w:lang w:val="vi-VN"/>
        </w:rPr>
        <w:t>Hiệu điện thế trên R4</w:t>
      </w:r>
      <w:r w:rsidRPr="002E52E2">
        <w:rPr>
          <w:rFonts w:eastAsia="Arial"/>
          <w:b w:val="0"/>
          <w:sz w:val="26"/>
          <w:szCs w:val="26"/>
        </w:rPr>
        <w:t xml:space="preserve"> </w:t>
      </w:r>
      <w:r w:rsidRPr="002E52E2">
        <w:rPr>
          <w:rFonts w:eastAsia="Arial"/>
          <w:b w:val="0"/>
          <w:sz w:val="26"/>
          <w:szCs w:val="26"/>
          <w:lang w:val="vi-VN"/>
        </w:rPr>
        <w:t>là 120 V</w:t>
      </w:r>
      <w:bookmarkEnd w:id="25"/>
      <w:bookmarkEnd w:id="26"/>
      <w:bookmarkEnd w:id="27"/>
      <w:bookmarkEnd w:id="28"/>
      <w:r w:rsidRPr="002E52E2">
        <w:rPr>
          <w:rFonts w:eastAsia="Arial"/>
          <w:b w:val="0"/>
          <w:sz w:val="26"/>
          <w:szCs w:val="26"/>
          <w:lang w:val="vi-VN"/>
        </w:rPr>
        <w:t>.</w:t>
      </w:r>
    </w:p>
    <w:p w14:paraId="448ADDED" w14:textId="4D3080FB" w:rsidR="00EE05A7" w:rsidRPr="002E52E2" w:rsidRDefault="0095268E" w:rsidP="0095268E">
      <w:pPr>
        <w:pStyle w:val="Style4"/>
        <w:tabs>
          <w:tab w:val="left" w:pos="1080"/>
        </w:tabs>
        <w:spacing w:line="276" w:lineRule="auto"/>
        <w:rPr>
          <w:sz w:val="26"/>
          <w:szCs w:val="26"/>
        </w:rPr>
      </w:pPr>
      <w:r w:rsidRPr="002E52E2">
        <w:rPr>
          <w:sz w:val="26"/>
          <w:szCs w:val="26"/>
        </w:rPr>
        <w:t>Câu 46.</w:t>
      </w:r>
      <w:r w:rsidRPr="002E52E2">
        <w:rPr>
          <w:sz w:val="26"/>
          <w:szCs w:val="26"/>
        </w:rPr>
        <w:tab/>
      </w:r>
      <w:r w:rsidR="00EE05A7" w:rsidRPr="002E52E2">
        <w:rPr>
          <w:noProof/>
          <w:sz w:val="26"/>
          <w:szCs w:val="26"/>
        </w:rPr>
        <w:drawing>
          <wp:anchor distT="0" distB="0" distL="114300" distR="114300" simplePos="0" relativeHeight="251687936" behindDoc="0" locked="0" layoutInCell="1" allowOverlap="1" wp14:anchorId="64E8A104" wp14:editId="451E26B3">
            <wp:simplePos x="0" y="0"/>
            <wp:positionH relativeFrom="column">
              <wp:posOffset>4830887</wp:posOffset>
            </wp:positionH>
            <wp:positionV relativeFrom="paragraph">
              <wp:posOffset>148590</wp:posOffset>
            </wp:positionV>
            <wp:extent cx="1346200" cy="844550"/>
            <wp:effectExtent l="0" t="0" r="6350" b="0"/>
            <wp:wrapSquare wrapText="bothSides"/>
            <wp:docPr id="507722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22306"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46200" cy="844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 w:name="_Toc28409486"/>
      <w:bookmarkStart w:id="30" w:name="_Toc28411278"/>
      <w:bookmarkStart w:id="31" w:name="_Toc31592822"/>
      <w:bookmarkStart w:id="32" w:name="_Toc31785565"/>
      <w:r w:rsidR="00EE05A7" w:rsidRPr="002E52E2">
        <w:rPr>
          <w:rFonts w:eastAsia="Arial"/>
          <w:b w:val="0"/>
          <w:sz w:val="26"/>
          <w:szCs w:val="26"/>
          <w:lang w:val="vi-VN"/>
        </w:rPr>
        <w:t>Cho mạch điện như hình vẽ. Nếu đặt vào AB</w:t>
      </w:r>
      <w:r w:rsidR="00EE05A7" w:rsidRPr="002E52E2">
        <w:rPr>
          <w:rFonts w:eastAsia="Arial"/>
          <w:b w:val="0"/>
          <w:sz w:val="26"/>
          <w:szCs w:val="26"/>
        </w:rPr>
        <w:t xml:space="preserve"> </w:t>
      </w:r>
      <w:r w:rsidR="00EE05A7" w:rsidRPr="002E52E2">
        <w:rPr>
          <w:rFonts w:eastAsia="Arial"/>
          <w:b w:val="0"/>
          <w:sz w:val="26"/>
          <w:szCs w:val="26"/>
          <w:lang w:val="vi-VN"/>
        </w:rPr>
        <w:t>hiệu điện thế</w:t>
      </w:r>
      <w:r w:rsidR="00EE05A7" w:rsidRPr="002E52E2">
        <w:rPr>
          <w:rFonts w:eastAsia="Arial"/>
          <w:b w:val="0"/>
          <w:sz w:val="26"/>
          <w:szCs w:val="26"/>
        </w:rPr>
        <w:t xml:space="preserve"> </w:t>
      </w:r>
      <w:r w:rsidR="00EE05A7" w:rsidRPr="002E52E2">
        <w:rPr>
          <w:rFonts w:eastAsia="Arial"/>
          <w:b w:val="0"/>
          <w:sz w:val="26"/>
          <w:szCs w:val="26"/>
          <w:lang w:val="vi-VN"/>
        </w:rPr>
        <w:t>100V</w:t>
      </w:r>
      <w:r w:rsidR="00EE05A7" w:rsidRPr="002E52E2">
        <w:rPr>
          <w:rFonts w:eastAsia="Arial"/>
          <w:b w:val="0"/>
          <w:sz w:val="26"/>
          <w:szCs w:val="26"/>
        </w:rPr>
        <w:t xml:space="preserve"> </w:t>
      </w:r>
      <w:r w:rsidR="00EE05A7" w:rsidRPr="002E52E2">
        <w:rPr>
          <w:rFonts w:eastAsia="Arial"/>
          <w:b w:val="0"/>
          <w:sz w:val="26"/>
          <w:szCs w:val="26"/>
          <w:lang w:val="vi-VN"/>
        </w:rPr>
        <w:t>thì người ta có thể lấy ra ở hai đầu CD</w:t>
      </w:r>
      <w:r w:rsidR="00EE05A7" w:rsidRPr="002E52E2">
        <w:rPr>
          <w:rFonts w:eastAsia="Arial"/>
          <w:b w:val="0"/>
          <w:sz w:val="26"/>
          <w:szCs w:val="26"/>
        </w:rPr>
        <w:t xml:space="preserve"> </w:t>
      </w:r>
      <w:r w:rsidR="00EE05A7" w:rsidRPr="002E52E2">
        <w:rPr>
          <w:rFonts w:eastAsia="Arial"/>
          <w:b w:val="0"/>
          <w:sz w:val="26"/>
          <w:szCs w:val="26"/>
          <w:lang w:val="vi-VN"/>
        </w:rPr>
        <w:t>và một hiệu điện thế</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CD</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40V</w:t>
      </w:r>
      <w:r w:rsidR="00EE05A7" w:rsidRPr="002E52E2">
        <w:rPr>
          <w:rFonts w:eastAsia="Arial"/>
          <w:b w:val="0"/>
          <w:sz w:val="26"/>
          <w:szCs w:val="26"/>
        </w:rPr>
        <w:t xml:space="preserve"> </w:t>
      </w:r>
      <w:r w:rsidR="00EE05A7" w:rsidRPr="002E52E2">
        <w:rPr>
          <w:rFonts w:eastAsia="Arial"/>
          <w:b w:val="0"/>
          <w:sz w:val="26"/>
          <w:szCs w:val="26"/>
          <w:lang w:val="vi-VN"/>
        </w:rPr>
        <w:t>và ampe kế chỉ 1</w:t>
      </w:r>
      <w:r w:rsidR="00EE05A7" w:rsidRPr="002E52E2">
        <w:rPr>
          <w:rFonts w:eastAsia="Arial"/>
          <w:sz w:val="26"/>
          <w:szCs w:val="26"/>
          <w:lang w:val="vi-VN"/>
        </w:rPr>
        <w:t>A.</w:t>
      </w:r>
      <w:r w:rsidR="00EE05A7" w:rsidRPr="002E52E2">
        <w:rPr>
          <w:rFonts w:eastAsia="Arial"/>
          <w:b w:val="0"/>
          <w:sz w:val="26"/>
          <w:szCs w:val="26"/>
        </w:rPr>
        <w:t xml:space="preserve"> </w:t>
      </w:r>
      <w:r w:rsidR="00EE05A7" w:rsidRPr="002E52E2">
        <w:rPr>
          <w:rFonts w:eastAsia="Arial"/>
          <w:b w:val="0"/>
          <w:sz w:val="26"/>
          <w:szCs w:val="26"/>
          <w:lang w:val="vi-VN"/>
        </w:rPr>
        <w:t>Nếu đặt vào CD</w:t>
      </w:r>
      <w:r w:rsidR="00EE05A7" w:rsidRPr="002E52E2">
        <w:rPr>
          <w:rFonts w:eastAsia="Arial"/>
          <w:b w:val="0"/>
          <w:sz w:val="26"/>
          <w:szCs w:val="26"/>
        </w:rPr>
        <w:t xml:space="preserve"> </w:t>
      </w:r>
      <w:r w:rsidR="00EE05A7" w:rsidRPr="002E52E2">
        <w:rPr>
          <w:rFonts w:eastAsia="Arial"/>
          <w:b w:val="0"/>
          <w:sz w:val="26"/>
          <w:szCs w:val="26"/>
          <w:lang w:val="vi-VN"/>
        </w:rPr>
        <w:t>một hiệu điện thế</w:t>
      </w:r>
      <w:r w:rsidR="00EE05A7" w:rsidRPr="002E52E2">
        <w:rPr>
          <w:rFonts w:eastAsia="Arial"/>
          <w:b w:val="0"/>
          <w:sz w:val="26"/>
          <w:szCs w:val="26"/>
        </w:rPr>
        <w:t xml:space="preserve"> </w:t>
      </w:r>
      <w:r w:rsidR="00EE05A7" w:rsidRPr="002E52E2">
        <w:rPr>
          <w:rFonts w:eastAsia="Arial"/>
          <w:b w:val="0"/>
          <w:sz w:val="26"/>
          <w:szCs w:val="26"/>
          <w:lang w:val="vi-VN"/>
        </w:rPr>
        <w:t>60 V</w:t>
      </w:r>
      <w:r w:rsidR="00EE05A7" w:rsidRPr="002E52E2">
        <w:rPr>
          <w:rFonts w:eastAsia="Arial"/>
          <w:b w:val="0"/>
          <w:sz w:val="26"/>
          <w:szCs w:val="26"/>
        </w:rPr>
        <w:t xml:space="preserve"> </w:t>
      </w:r>
      <w:r w:rsidR="00EE05A7" w:rsidRPr="002E52E2">
        <w:rPr>
          <w:rFonts w:eastAsia="Arial"/>
          <w:b w:val="0"/>
          <w:sz w:val="26"/>
          <w:szCs w:val="26"/>
          <w:lang w:val="vi-VN"/>
        </w:rPr>
        <w:t>thì người ta có thể lấy ra ở hai đầu AB</w:t>
      </w:r>
      <w:r w:rsidR="00EE05A7" w:rsidRPr="002E52E2">
        <w:rPr>
          <w:rFonts w:eastAsia="Arial"/>
          <w:b w:val="0"/>
          <w:sz w:val="26"/>
          <w:szCs w:val="26"/>
        </w:rPr>
        <w:t xml:space="preserve"> </w:t>
      </w:r>
      <w:r w:rsidR="00EE05A7" w:rsidRPr="002E52E2">
        <w:rPr>
          <w:rFonts w:eastAsia="Arial"/>
          <w:b w:val="0"/>
          <w:sz w:val="26"/>
          <w:szCs w:val="26"/>
          <w:lang w:val="vi-VN"/>
        </w:rPr>
        <w:t>hiệu điện</w:t>
      </w:r>
      <w:r w:rsidR="00EE05A7" w:rsidRPr="002E52E2">
        <w:rPr>
          <w:rFonts w:eastAsia="Arial"/>
          <w:b w:val="0"/>
          <w:sz w:val="26"/>
          <w:szCs w:val="26"/>
        </w:rPr>
        <w:t xml:space="preserve"> </w:t>
      </w:r>
      <w:r w:rsidR="00EE05A7" w:rsidRPr="002E52E2">
        <w:rPr>
          <w:rFonts w:eastAsia="Arial"/>
          <w:b w:val="0"/>
          <w:sz w:val="26"/>
          <w:szCs w:val="26"/>
          <w:lang w:val="vi-VN"/>
        </w:rPr>
        <w:t>thế</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AB</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15V.</w:t>
      </w:r>
      <w:r w:rsidR="00EE05A7" w:rsidRPr="002E52E2">
        <w:rPr>
          <w:rFonts w:eastAsia="Arial"/>
          <w:b w:val="0"/>
          <w:sz w:val="26"/>
          <w:szCs w:val="26"/>
        </w:rPr>
        <w:t xml:space="preserve"> </w:t>
      </w:r>
      <w:r w:rsidR="00EE05A7" w:rsidRPr="002E52E2">
        <w:rPr>
          <w:rFonts w:eastAsia="Arial"/>
          <w:b w:val="0"/>
          <w:sz w:val="26"/>
          <w:szCs w:val="26"/>
          <w:lang w:val="vi-VN"/>
        </w:rPr>
        <w:t>Coi điện trở của ampe kế không đáng kể. Giá trị của</w:t>
      </w:r>
      <w:r w:rsidR="00EE05A7" w:rsidRPr="002E52E2">
        <w:rPr>
          <w:rFonts w:eastAsia="Arial"/>
          <w:b w:val="0"/>
          <w:sz w:val="26"/>
          <w:szCs w:val="26"/>
        </w:rPr>
        <w:t xml:space="preserve"> </w:t>
      </w:r>
      <w:r w:rsidR="00EE05A7" w:rsidRPr="002E52E2">
        <w:rPr>
          <w:rFonts w:eastAsia="Arial"/>
          <w:b w:val="0"/>
          <w:sz w:val="26"/>
          <w:szCs w:val="26"/>
          <w:lang w:val="vi-VN"/>
        </w:rPr>
        <w:sym w:font="Symbol" w:char="F028"/>
      </w:r>
      <w:r w:rsidR="00EE05A7" w:rsidRPr="002E52E2">
        <w:rPr>
          <w:rFonts w:eastAsia="Arial"/>
          <w:b w:val="0"/>
          <w:sz w:val="26"/>
          <w:szCs w:val="26"/>
          <w:lang w:val="vi-VN"/>
        </w:rPr>
        <w:t>R</w:t>
      </w:r>
      <w:r w:rsidR="00EE05A7" w:rsidRPr="002E52E2">
        <w:rPr>
          <w:rFonts w:eastAsia="Arial"/>
          <w:b w:val="0"/>
          <w:sz w:val="26"/>
          <w:szCs w:val="26"/>
          <w:vertAlign w:val="subscript"/>
          <w:lang w:val="vi-VN"/>
        </w:rPr>
        <w:t>1</w:t>
      </w:r>
      <w:r w:rsidR="00EE05A7" w:rsidRPr="002E52E2">
        <w:rPr>
          <w:rFonts w:eastAsia="Arial"/>
          <w:b w:val="0"/>
          <w:sz w:val="26"/>
          <w:szCs w:val="26"/>
        </w:rPr>
        <w:t>+</w:t>
      </w:r>
      <w:r w:rsidR="00EE05A7" w:rsidRPr="002E52E2">
        <w:rPr>
          <w:rFonts w:eastAsia="Arial"/>
          <w:b w:val="0"/>
          <w:sz w:val="26"/>
          <w:szCs w:val="26"/>
          <w:lang w:val="vi-VN"/>
        </w:rPr>
        <w:t>R</w:t>
      </w:r>
      <w:r w:rsidR="00EE05A7" w:rsidRPr="002E52E2">
        <w:rPr>
          <w:rFonts w:eastAsia="Arial"/>
          <w:b w:val="0"/>
          <w:sz w:val="26"/>
          <w:szCs w:val="26"/>
          <w:vertAlign w:val="subscript"/>
          <w:lang w:val="vi-VN"/>
        </w:rPr>
        <w:t>2</w:t>
      </w:r>
      <w:r w:rsidR="00EE05A7" w:rsidRPr="002E52E2">
        <w:rPr>
          <w:rFonts w:eastAsia="Arial"/>
          <w:b w:val="0"/>
          <w:sz w:val="26"/>
          <w:szCs w:val="26"/>
        </w:rPr>
        <w:t>-</w:t>
      </w:r>
      <w:r w:rsidR="00EE05A7" w:rsidRPr="002E52E2">
        <w:rPr>
          <w:rFonts w:eastAsia="Arial"/>
          <w:b w:val="0"/>
          <w:sz w:val="26"/>
          <w:szCs w:val="26"/>
          <w:lang w:val="vi-VN"/>
        </w:rPr>
        <w:t>R</w:t>
      </w:r>
      <w:r w:rsidR="00EE05A7" w:rsidRPr="002E52E2">
        <w:rPr>
          <w:rFonts w:eastAsia="Arial"/>
          <w:b w:val="0"/>
          <w:sz w:val="26"/>
          <w:szCs w:val="26"/>
          <w:vertAlign w:val="subscript"/>
          <w:lang w:val="vi-VN"/>
        </w:rPr>
        <w:t>3</w:t>
      </w:r>
      <w:r w:rsidR="00EE05A7" w:rsidRPr="002E52E2">
        <w:rPr>
          <w:rFonts w:eastAsia="Arial"/>
          <w:b w:val="0"/>
          <w:sz w:val="26"/>
          <w:szCs w:val="26"/>
          <w:lang w:val="vi-VN"/>
        </w:rPr>
        <w:sym w:font="Symbol" w:char="F029"/>
      </w:r>
      <w:r w:rsidR="00EE05A7" w:rsidRPr="002E52E2">
        <w:rPr>
          <w:rFonts w:eastAsia="Arial"/>
          <w:b w:val="0"/>
          <w:sz w:val="26"/>
          <w:szCs w:val="26"/>
        </w:rPr>
        <w:t xml:space="preserve"> </w:t>
      </w:r>
      <w:r w:rsidR="00EE05A7" w:rsidRPr="002E52E2">
        <w:rPr>
          <w:rFonts w:eastAsia="Arial"/>
          <w:b w:val="0"/>
          <w:sz w:val="26"/>
          <w:szCs w:val="26"/>
          <w:lang w:val="vi-VN"/>
        </w:rPr>
        <w:t>là</w:t>
      </w:r>
      <w:bookmarkEnd w:id="29"/>
      <w:bookmarkEnd w:id="30"/>
      <w:bookmarkEnd w:id="31"/>
      <w:bookmarkEnd w:id="32"/>
    </w:p>
    <w:p w14:paraId="26606C72" w14:textId="52BD1F6D" w:rsidR="00EE05A7" w:rsidRPr="002E52E2" w:rsidRDefault="00EE05A7" w:rsidP="008B0479">
      <w:pPr>
        <w:pStyle w:val="Style4"/>
        <w:tabs>
          <w:tab w:val="left" w:pos="1080"/>
        </w:tabs>
        <w:spacing w:line="276" w:lineRule="auto"/>
        <w:rPr>
          <w:b w:val="0"/>
          <w:sz w:val="26"/>
          <w:szCs w:val="26"/>
        </w:rPr>
      </w:pPr>
      <w:bookmarkStart w:id="33" w:name="_Toc28409487"/>
      <w:bookmarkStart w:id="34" w:name="_Toc28411279"/>
      <w:bookmarkStart w:id="35" w:name="_Toc31592823"/>
      <w:bookmarkStart w:id="36" w:name="_Toc31785566"/>
      <w:r w:rsidRPr="002E52E2">
        <w:rPr>
          <w:rFonts w:eastAsia="Arial"/>
          <w:bCs/>
          <w:sz w:val="26"/>
          <w:szCs w:val="26"/>
          <w:lang w:val="vi-VN"/>
        </w:rPr>
        <w:t xml:space="preserve">A. </w:t>
      </w:r>
      <w:r w:rsidRPr="002E52E2">
        <w:rPr>
          <w:rFonts w:eastAsia="Arial"/>
          <w:b w:val="0"/>
          <w:sz w:val="26"/>
          <w:szCs w:val="26"/>
          <w:lang w:val="vi-VN"/>
        </w:rPr>
        <w:t>60</w:t>
      </w:r>
      <w:r w:rsidRPr="002E52E2">
        <w:rPr>
          <w:rFonts w:eastAsia="Arial"/>
          <w:b w:val="0"/>
          <w:sz w:val="26"/>
          <w:szCs w:val="26"/>
        </w:rPr>
        <w:t xml:space="preserve"> </w:t>
      </w:r>
      <w:r w:rsidRPr="002E52E2">
        <w:rPr>
          <w:rFonts w:eastAsia="Arial"/>
          <w:b w:val="0"/>
          <w:sz w:val="26"/>
          <w:szCs w:val="26"/>
          <w:lang w:val="vi-VN"/>
        </w:rPr>
        <w:sym w:font="Symbol" w:char="F057"/>
      </w:r>
      <w:bookmarkEnd w:id="33"/>
      <w:bookmarkEnd w:id="34"/>
      <w:bookmarkEnd w:id="35"/>
      <w:bookmarkEnd w:id="36"/>
      <w:r w:rsidRPr="002E52E2">
        <w:rPr>
          <w:rFonts w:eastAsia="Arial"/>
          <w:b w:val="0"/>
          <w:sz w:val="26"/>
          <w:szCs w:val="26"/>
          <w:lang w:val="vi-VN"/>
        </w:rPr>
        <w:t>.</w:t>
      </w:r>
      <w:bookmarkStart w:id="37" w:name="_Toc28409488"/>
      <w:bookmarkStart w:id="38" w:name="_Toc28411280"/>
      <w:bookmarkStart w:id="39" w:name="_Toc31592824"/>
      <w:bookmarkStart w:id="40" w:name="_Toc31785567"/>
      <w:r w:rsidR="004B759F" w:rsidRPr="002E52E2">
        <w:rPr>
          <w:rFonts w:eastAsia="Arial"/>
          <w:b w:val="0"/>
          <w:sz w:val="26"/>
          <w:szCs w:val="26"/>
          <w:lang w:val="vi-VN"/>
        </w:rPr>
        <w:tab/>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B. </w:t>
      </w:r>
      <w:r w:rsidRPr="002E52E2">
        <w:rPr>
          <w:rFonts w:eastAsia="Arial"/>
          <w:b w:val="0"/>
          <w:sz w:val="26"/>
          <w:szCs w:val="26"/>
          <w:lang w:val="vi-VN"/>
        </w:rPr>
        <w:t>30</w:t>
      </w:r>
      <w:r w:rsidRPr="002E52E2">
        <w:rPr>
          <w:rFonts w:eastAsia="Arial"/>
          <w:b w:val="0"/>
          <w:sz w:val="26"/>
          <w:szCs w:val="26"/>
        </w:rPr>
        <w:t xml:space="preserve"> </w:t>
      </w:r>
      <w:r w:rsidRPr="002E52E2">
        <w:rPr>
          <w:rFonts w:eastAsia="Arial"/>
          <w:b w:val="0"/>
          <w:sz w:val="26"/>
          <w:szCs w:val="26"/>
          <w:lang w:val="vi-VN"/>
        </w:rPr>
        <w:sym w:font="Symbol" w:char="F057"/>
      </w:r>
      <w:r w:rsidRPr="002E52E2">
        <w:rPr>
          <w:rFonts w:eastAsia="Arial"/>
          <w:b w:val="0"/>
          <w:sz w:val="26"/>
          <w:szCs w:val="26"/>
          <w:lang w:val="vi-VN"/>
        </w:rPr>
        <w:t>.</w:t>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C. </w:t>
      </w:r>
      <w:r w:rsidRPr="002E52E2">
        <w:rPr>
          <w:rFonts w:eastAsia="Arial"/>
          <w:b w:val="0"/>
          <w:sz w:val="26"/>
          <w:szCs w:val="26"/>
          <w:lang w:val="vi-VN"/>
        </w:rPr>
        <w:t>0</w:t>
      </w:r>
      <w:r w:rsidRPr="002E52E2">
        <w:rPr>
          <w:rFonts w:eastAsia="Arial"/>
          <w:b w:val="0"/>
          <w:sz w:val="26"/>
          <w:szCs w:val="26"/>
        </w:rPr>
        <w:t xml:space="preserve"> </w:t>
      </w:r>
      <w:r w:rsidRPr="002E52E2">
        <w:rPr>
          <w:rFonts w:eastAsia="Arial"/>
          <w:b w:val="0"/>
          <w:sz w:val="26"/>
          <w:szCs w:val="26"/>
          <w:lang w:val="vi-VN"/>
        </w:rPr>
        <w:sym w:font="Symbol" w:char="F057"/>
      </w:r>
      <w:bookmarkEnd w:id="37"/>
      <w:bookmarkEnd w:id="38"/>
      <w:bookmarkEnd w:id="39"/>
      <w:bookmarkEnd w:id="40"/>
      <w:r w:rsidRPr="002E52E2">
        <w:rPr>
          <w:rFonts w:eastAsia="Arial"/>
          <w:b w:val="0"/>
          <w:sz w:val="26"/>
          <w:szCs w:val="26"/>
          <w:lang w:val="vi-VN"/>
        </w:rPr>
        <w:t>.</w:t>
      </w:r>
      <w:bookmarkStart w:id="41" w:name="_Toc28409489"/>
      <w:bookmarkStart w:id="42" w:name="_Toc28411281"/>
      <w:bookmarkStart w:id="43" w:name="_Toc31592825"/>
      <w:bookmarkStart w:id="44" w:name="_Toc31785568"/>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D. </w:t>
      </w:r>
      <w:r w:rsidRPr="002E52E2">
        <w:rPr>
          <w:rFonts w:eastAsia="Arial"/>
          <w:b w:val="0"/>
          <w:sz w:val="26"/>
          <w:szCs w:val="26"/>
          <w:lang w:val="vi-VN"/>
        </w:rPr>
        <w:t>120</w:t>
      </w:r>
      <w:r w:rsidRPr="002E52E2">
        <w:rPr>
          <w:rFonts w:eastAsia="Arial"/>
          <w:b w:val="0"/>
          <w:sz w:val="26"/>
          <w:szCs w:val="26"/>
        </w:rPr>
        <w:t xml:space="preserve"> </w:t>
      </w:r>
      <w:r w:rsidRPr="002E52E2">
        <w:rPr>
          <w:rFonts w:eastAsia="Arial"/>
          <w:b w:val="0"/>
          <w:sz w:val="26"/>
          <w:szCs w:val="26"/>
          <w:lang w:val="vi-VN"/>
        </w:rPr>
        <w:sym w:font="Symbol" w:char="F057"/>
      </w:r>
      <w:bookmarkEnd w:id="41"/>
      <w:bookmarkEnd w:id="42"/>
      <w:bookmarkEnd w:id="43"/>
      <w:bookmarkEnd w:id="44"/>
      <w:r w:rsidRPr="002E52E2">
        <w:rPr>
          <w:rFonts w:eastAsia="Arial"/>
          <w:b w:val="0"/>
          <w:sz w:val="26"/>
          <w:szCs w:val="26"/>
          <w:lang w:val="vi-VN"/>
        </w:rPr>
        <w:t>.</w:t>
      </w:r>
    </w:p>
    <w:p w14:paraId="5C2D202A" w14:textId="7E01A4CE" w:rsidR="00EE05A7" w:rsidRPr="002E52E2" w:rsidRDefault="0095268E" w:rsidP="0095268E">
      <w:pPr>
        <w:pStyle w:val="Style4"/>
        <w:tabs>
          <w:tab w:val="left" w:pos="1080"/>
        </w:tabs>
        <w:spacing w:line="276" w:lineRule="auto"/>
        <w:rPr>
          <w:rFonts w:eastAsia="Arial"/>
          <w:sz w:val="26"/>
          <w:szCs w:val="26"/>
          <w:lang w:val="vi-VN"/>
        </w:rPr>
      </w:pPr>
      <w:r w:rsidRPr="002E52E2">
        <w:rPr>
          <w:rFonts w:eastAsia="Arial"/>
          <w:sz w:val="26"/>
          <w:szCs w:val="26"/>
          <w:lang w:val="vi-VN"/>
        </w:rPr>
        <w:t>Câu 47.</w:t>
      </w:r>
      <w:r w:rsidRPr="002E52E2">
        <w:rPr>
          <w:rFonts w:eastAsia="Arial"/>
          <w:sz w:val="26"/>
          <w:szCs w:val="26"/>
          <w:lang w:val="vi-VN"/>
        </w:rPr>
        <w:tab/>
      </w:r>
      <w:r w:rsidR="00EE05A7" w:rsidRPr="002E52E2">
        <w:rPr>
          <w:noProof/>
          <w:sz w:val="26"/>
          <w:szCs w:val="26"/>
        </w:rPr>
        <w:drawing>
          <wp:anchor distT="0" distB="0" distL="114300" distR="114300" simplePos="0" relativeHeight="251688960" behindDoc="0" locked="0" layoutInCell="1" allowOverlap="1" wp14:anchorId="0BE5A17E" wp14:editId="30BF77A5">
            <wp:simplePos x="0" y="0"/>
            <wp:positionH relativeFrom="column">
              <wp:posOffset>4584534</wp:posOffset>
            </wp:positionH>
            <wp:positionV relativeFrom="paragraph">
              <wp:posOffset>34759</wp:posOffset>
            </wp:positionV>
            <wp:extent cx="1492885" cy="846455"/>
            <wp:effectExtent l="0" t="0" r="0" b="0"/>
            <wp:wrapSquare wrapText="bothSides"/>
            <wp:docPr id="1309836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6869"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92885" cy="8464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 w:name="_Toc28409490"/>
      <w:bookmarkStart w:id="46" w:name="_Toc28411282"/>
      <w:bookmarkStart w:id="47" w:name="_Toc31592826"/>
      <w:bookmarkStart w:id="48" w:name="_Toc31785569"/>
      <w:r w:rsidR="00EE05A7" w:rsidRPr="002E52E2">
        <w:rPr>
          <w:rFonts w:eastAsia="Arial"/>
          <w:b w:val="0"/>
          <w:sz w:val="26"/>
          <w:szCs w:val="26"/>
          <w:lang w:val="vi-VN"/>
        </w:rPr>
        <w:t>Cho mạch điện như hình vẽ. Biết 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4</w:t>
      </w:r>
      <w:r w:rsidR="00EE05A7" w:rsidRPr="002E52E2">
        <w:rPr>
          <w:rFonts w:eastAsia="Arial"/>
          <w:b w:val="0"/>
          <w:sz w:val="26"/>
          <w:szCs w:val="26"/>
          <w:lang w:val="vi-VN"/>
        </w:rPr>
        <w:t>. Nếu nối hai đầu AB</w:t>
      </w:r>
      <w:r w:rsidR="00EE05A7" w:rsidRPr="002E52E2">
        <w:rPr>
          <w:rFonts w:eastAsia="Arial"/>
          <w:b w:val="0"/>
          <w:sz w:val="26"/>
          <w:szCs w:val="26"/>
        </w:rPr>
        <w:t xml:space="preserve"> </w:t>
      </w:r>
      <w:r w:rsidR="00EE05A7" w:rsidRPr="002E52E2">
        <w:rPr>
          <w:rFonts w:eastAsia="Arial"/>
          <w:b w:val="0"/>
          <w:sz w:val="26"/>
          <w:szCs w:val="26"/>
          <w:lang w:val="vi-VN"/>
        </w:rPr>
        <w:t>vào hiệu điện thế 120V</w:t>
      </w:r>
      <w:r w:rsidR="00EE05A7" w:rsidRPr="002E52E2">
        <w:rPr>
          <w:rFonts w:eastAsia="Arial"/>
          <w:b w:val="0"/>
          <w:sz w:val="26"/>
          <w:szCs w:val="26"/>
        </w:rPr>
        <w:t xml:space="preserve"> </w:t>
      </w:r>
      <w:r w:rsidR="00EE05A7" w:rsidRPr="002E52E2">
        <w:rPr>
          <w:rFonts w:eastAsia="Arial"/>
          <w:b w:val="0"/>
          <w:sz w:val="26"/>
          <w:szCs w:val="26"/>
          <w:lang w:val="vi-VN"/>
        </w:rPr>
        <w:t>thì cường độ dòng điện qua R</w:t>
      </w:r>
      <w:r w:rsidR="00EE05A7" w:rsidRPr="002E52E2">
        <w:rPr>
          <w:rFonts w:eastAsia="Arial"/>
          <w:b w:val="0"/>
          <w:sz w:val="26"/>
          <w:szCs w:val="26"/>
          <w:vertAlign w:val="subscript"/>
          <w:lang w:val="vi-VN"/>
        </w:rPr>
        <w:t>2</w:t>
      </w:r>
      <w:r w:rsidR="00EE05A7" w:rsidRPr="002E52E2">
        <w:rPr>
          <w:rFonts w:eastAsia="Arial"/>
          <w:b w:val="0"/>
          <w:sz w:val="26"/>
          <w:szCs w:val="26"/>
          <w:vertAlign w:val="subscript"/>
        </w:rPr>
        <w:t xml:space="preserve"> </w:t>
      </w:r>
      <w:r w:rsidR="00EE05A7" w:rsidRPr="002E52E2">
        <w:rPr>
          <w:rFonts w:eastAsia="Arial"/>
          <w:b w:val="0"/>
          <w:sz w:val="26"/>
          <w:szCs w:val="26"/>
          <w:lang w:val="vi-VN"/>
        </w:rPr>
        <w:t>là 2 A</w:t>
      </w:r>
      <w:r w:rsidR="00EE05A7" w:rsidRPr="002E52E2">
        <w:rPr>
          <w:rFonts w:eastAsia="Arial"/>
          <w:b w:val="0"/>
          <w:sz w:val="26"/>
          <w:szCs w:val="26"/>
        </w:rPr>
        <w:t xml:space="preserve"> </w:t>
      </w:r>
      <w:r w:rsidR="00EE05A7" w:rsidRPr="002E52E2">
        <w:rPr>
          <w:rFonts w:eastAsia="Arial"/>
          <w:b w:val="0"/>
          <w:sz w:val="26"/>
          <w:szCs w:val="26"/>
          <w:lang w:val="vi-VN"/>
        </w:rPr>
        <w:t>và</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CD</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30V. Nếu nối hai đầu CD</w:t>
      </w:r>
      <w:r w:rsidR="00EE05A7" w:rsidRPr="002E52E2">
        <w:rPr>
          <w:rFonts w:eastAsia="Arial"/>
          <w:b w:val="0"/>
          <w:sz w:val="26"/>
          <w:szCs w:val="26"/>
        </w:rPr>
        <w:t xml:space="preserve"> </w:t>
      </w:r>
      <w:r w:rsidR="00EE05A7" w:rsidRPr="002E52E2">
        <w:rPr>
          <w:rFonts w:eastAsia="Arial"/>
          <w:b w:val="0"/>
          <w:sz w:val="26"/>
          <w:szCs w:val="26"/>
          <w:lang w:val="vi-VN"/>
        </w:rPr>
        <w:t>vào hiệu điện thế 120V</w:t>
      </w:r>
      <w:r w:rsidR="00EE05A7" w:rsidRPr="002E52E2">
        <w:rPr>
          <w:rFonts w:eastAsia="Arial"/>
          <w:b w:val="0"/>
          <w:sz w:val="26"/>
          <w:szCs w:val="26"/>
        </w:rPr>
        <w:t xml:space="preserve"> </w:t>
      </w:r>
      <w:r w:rsidR="00EE05A7" w:rsidRPr="002E52E2">
        <w:rPr>
          <w:rFonts w:eastAsia="Arial"/>
          <w:b w:val="0"/>
          <w:sz w:val="26"/>
          <w:szCs w:val="26"/>
          <w:lang w:val="vi-VN"/>
        </w:rPr>
        <w:t>thì</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AB</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20V.</w:t>
      </w:r>
      <w:r w:rsidR="00EE05A7" w:rsidRPr="002E52E2">
        <w:rPr>
          <w:rFonts w:eastAsia="Arial"/>
          <w:b w:val="0"/>
          <w:sz w:val="26"/>
          <w:szCs w:val="26"/>
        </w:rPr>
        <w:t xml:space="preserve"> </w:t>
      </w:r>
      <w:r w:rsidR="00EE05A7" w:rsidRPr="002E52E2">
        <w:rPr>
          <w:rFonts w:eastAsia="Arial"/>
          <w:b w:val="0"/>
          <w:sz w:val="26"/>
          <w:szCs w:val="26"/>
          <w:lang w:val="vi-VN"/>
        </w:rPr>
        <w:t>Giá trị của R</w:t>
      </w:r>
      <w:r w:rsidR="00EE05A7" w:rsidRPr="002E52E2">
        <w:rPr>
          <w:rFonts w:eastAsia="Arial"/>
          <w:b w:val="0"/>
          <w:sz w:val="26"/>
          <w:szCs w:val="26"/>
          <w:vertAlign w:val="subscript"/>
          <w:lang w:val="vi-VN"/>
        </w:rPr>
        <w:t>1</w:t>
      </w:r>
      <w:r w:rsidR="00EE05A7" w:rsidRPr="002E52E2">
        <w:rPr>
          <w:rFonts w:eastAsia="Arial"/>
          <w:b w:val="0"/>
          <w:sz w:val="26"/>
          <w:szCs w:val="26"/>
          <w:vertAlign w:val="subscript"/>
        </w:rPr>
        <w:t xml:space="preserve"> </w:t>
      </w:r>
      <w:r w:rsidR="00EE05A7" w:rsidRPr="002E52E2">
        <w:rPr>
          <w:rFonts w:eastAsia="Arial"/>
          <w:b w:val="0"/>
          <w:sz w:val="26"/>
          <w:szCs w:val="26"/>
          <w:lang w:val="vi-VN"/>
        </w:rPr>
        <w:t>là</w:t>
      </w:r>
    </w:p>
    <w:p w14:paraId="593F4327" w14:textId="2293F019" w:rsidR="00EE05A7" w:rsidRPr="002E52E2" w:rsidRDefault="00EE05A7" w:rsidP="008B0479">
      <w:pPr>
        <w:pStyle w:val="Style4"/>
        <w:tabs>
          <w:tab w:val="left" w:pos="1080"/>
        </w:tabs>
        <w:spacing w:line="276" w:lineRule="auto"/>
        <w:rPr>
          <w:b w:val="0"/>
          <w:sz w:val="26"/>
          <w:szCs w:val="26"/>
        </w:rPr>
      </w:pPr>
      <w:r w:rsidRPr="002E52E2">
        <w:rPr>
          <w:rFonts w:eastAsia="Arial"/>
          <w:bCs/>
          <w:sz w:val="26"/>
          <w:szCs w:val="26"/>
          <w:lang w:val="vi-VN"/>
        </w:rPr>
        <w:t xml:space="preserve">A. </w:t>
      </w:r>
      <w:r w:rsidRPr="002E52E2">
        <w:rPr>
          <w:rFonts w:eastAsia="Arial"/>
          <w:b w:val="0"/>
          <w:sz w:val="26"/>
          <w:szCs w:val="26"/>
          <w:lang w:val="vi-VN"/>
        </w:rPr>
        <w:t>8</w:t>
      </w:r>
      <w:r w:rsidRPr="002E52E2">
        <w:rPr>
          <w:rFonts w:eastAsia="Arial"/>
          <w:b w:val="0"/>
          <w:sz w:val="26"/>
          <w:szCs w:val="26"/>
          <w:lang w:val="vi-VN"/>
        </w:rPr>
        <w:sym w:font="Symbol" w:char="F057"/>
      </w:r>
      <w:bookmarkEnd w:id="45"/>
      <w:bookmarkEnd w:id="46"/>
      <w:bookmarkEnd w:id="47"/>
      <w:bookmarkEnd w:id="48"/>
      <w:r w:rsidRPr="002E52E2">
        <w:rPr>
          <w:rFonts w:eastAsia="Arial"/>
          <w:b w:val="0"/>
          <w:sz w:val="26"/>
          <w:szCs w:val="26"/>
          <w:lang w:val="vi-VN"/>
        </w:rPr>
        <w:t>.</w:t>
      </w:r>
      <w:bookmarkStart w:id="49" w:name="_Toc28409491"/>
      <w:bookmarkStart w:id="50" w:name="_Toc28411283"/>
      <w:bookmarkStart w:id="51" w:name="_Toc31592827"/>
      <w:bookmarkStart w:id="52" w:name="_Toc31785570"/>
      <w:r w:rsidR="004B759F" w:rsidRPr="002E52E2">
        <w:rPr>
          <w:rFonts w:eastAsia="Arial"/>
          <w:b w:val="0"/>
          <w:sz w:val="26"/>
          <w:szCs w:val="26"/>
          <w:lang w:val="vi-VN"/>
        </w:rPr>
        <w:tab/>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B. </w:t>
      </w:r>
      <w:r w:rsidRPr="002E52E2">
        <w:rPr>
          <w:rFonts w:eastAsia="Arial"/>
          <w:b w:val="0"/>
          <w:sz w:val="26"/>
          <w:szCs w:val="26"/>
          <w:lang w:val="vi-VN"/>
        </w:rPr>
        <w:t>30</w:t>
      </w:r>
      <w:r w:rsidRPr="002E52E2">
        <w:rPr>
          <w:rFonts w:eastAsia="Arial"/>
          <w:b w:val="0"/>
          <w:sz w:val="26"/>
          <w:szCs w:val="26"/>
          <w:lang w:val="vi-VN"/>
        </w:rPr>
        <w:sym w:font="Symbol" w:char="F057"/>
      </w:r>
      <w:r w:rsidRPr="002E52E2">
        <w:rPr>
          <w:rFonts w:eastAsia="Arial"/>
          <w:b w:val="0"/>
          <w:sz w:val="26"/>
          <w:szCs w:val="26"/>
          <w:lang w:val="vi-VN"/>
        </w:rPr>
        <w:t>.</w:t>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C. </w:t>
      </w:r>
      <w:r w:rsidRPr="002E52E2">
        <w:rPr>
          <w:rFonts w:eastAsia="Arial"/>
          <w:b w:val="0"/>
          <w:sz w:val="26"/>
          <w:szCs w:val="26"/>
          <w:lang w:val="vi-VN"/>
        </w:rPr>
        <w:t>6</w:t>
      </w:r>
      <w:r w:rsidRPr="002E52E2">
        <w:rPr>
          <w:rFonts w:eastAsia="Arial"/>
          <w:b w:val="0"/>
          <w:sz w:val="26"/>
          <w:szCs w:val="26"/>
          <w:lang w:val="vi-VN"/>
        </w:rPr>
        <w:sym w:font="Symbol" w:char="F057"/>
      </w:r>
      <w:bookmarkEnd w:id="49"/>
      <w:bookmarkEnd w:id="50"/>
      <w:bookmarkEnd w:id="51"/>
      <w:bookmarkEnd w:id="52"/>
      <w:r w:rsidRPr="002E52E2">
        <w:rPr>
          <w:rFonts w:eastAsia="Arial"/>
          <w:b w:val="0"/>
          <w:sz w:val="26"/>
          <w:szCs w:val="26"/>
          <w:lang w:val="vi-VN"/>
        </w:rPr>
        <w:t>.</w:t>
      </w:r>
      <w:bookmarkStart w:id="53" w:name="_Toc28409492"/>
      <w:bookmarkStart w:id="54" w:name="_Toc28411284"/>
      <w:bookmarkStart w:id="55" w:name="_Toc31592828"/>
      <w:bookmarkStart w:id="56" w:name="_Toc31785571"/>
      <w:r w:rsidR="004B759F" w:rsidRPr="002E52E2">
        <w:rPr>
          <w:rFonts w:eastAsia="Arial"/>
          <w:b w:val="0"/>
          <w:sz w:val="26"/>
          <w:szCs w:val="26"/>
          <w:lang w:val="vi-VN"/>
        </w:rPr>
        <w:tab/>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D. </w:t>
      </w:r>
      <w:r w:rsidRPr="002E52E2">
        <w:rPr>
          <w:rFonts w:eastAsia="Arial"/>
          <w:b w:val="0"/>
          <w:sz w:val="26"/>
          <w:szCs w:val="26"/>
          <w:lang w:val="vi-VN"/>
        </w:rPr>
        <w:t>20</w:t>
      </w:r>
      <w:r w:rsidRPr="002E52E2">
        <w:rPr>
          <w:rFonts w:eastAsia="Arial"/>
          <w:b w:val="0"/>
          <w:sz w:val="26"/>
          <w:szCs w:val="26"/>
          <w:lang w:val="vi-VN"/>
        </w:rPr>
        <w:sym w:font="Symbol" w:char="F057"/>
      </w:r>
      <w:bookmarkEnd w:id="53"/>
      <w:bookmarkEnd w:id="54"/>
      <w:bookmarkEnd w:id="55"/>
      <w:bookmarkEnd w:id="56"/>
      <w:r w:rsidRPr="002E52E2">
        <w:rPr>
          <w:rFonts w:eastAsia="Arial"/>
          <w:b w:val="0"/>
          <w:sz w:val="26"/>
          <w:szCs w:val="26"/>
          <w:lang w:val="vi-VN"/>
        </w:rPr>
        <w:t>.</w:t>
      </w:r>
    </w:p>
    <w:p w14:paraId="6B000E06" w14:textId="73EA8ACA" w:rsidR="00EE05A7" w:rsidRPr="002E52E2" w:rsidRDefault="0095268E" w:rsidP="0095268E">
      <w:pPr>
        <w:pStyle w:val="Style4"/>
        <w:tabs>
          <w:tab w:val="left" w:pos="1080"/>
        </w:tabs>
        <w:spacing w:line="276" w:lineRule="auto"/>
        <w:rPr>
          <w:rFonts w:eastAsia="Arial"/>
          <w:b w:val="0"/>
          <w:sz w:val="26"/>
          <w:szCs w:val="26"/>
        </w:rPr>
      </w:pPr>
      <w:bookmarkStart w:id="57" w:name="_Toc28409493"/>
      <w:bookmarkStart w:id="58" w:name="_Toc28411285"/>
      <w:bookmarkStart w:id="59" w:name="_Toc31592829"/>
      <w:bookmarkStart w:id="60" w:name="_Toc31785572"/>
      <w:r w:rsidRPr="002E52E2">
        <w:rPr>
          <w:rFonts w:eastAsia="Arial"/>
          <w:sz w:val="26"/>
          <w:szCs w:val="26"/>
        </w:rPr>
        <w:t>Câu 48.</w:t>
      </w:r>
      <w:r w:rsidRPr="002E52E2">
        <w:rPr>
          <w:rFonts w:eastAsia="Arial"/>
          <w:sz w:val="26"/>
          <w:szCs w:val="26"/>
        </w:rPr>
        <w:tab/>
      </w:r>
      <w:r w:rsidR="00EE05A7" w:rsidRPr="002E52E2">
        <w:rPr>
          <w:noProof/>
          <w:sz w:val="26"/>
          <w:szCs w:val="26"/>
        </w:rPr>
        <w:drawing>
          <wp:anchor distT="0" distB="0" distL="114300" distR="114300" simplePos="0" relativeHeight="251689984" behindDoc="0" locked="0" layoutInCell="1" allowOverlap="1" wp14:anchorId="239F5562" wp14:editId="3C5DCDE2">
            <wp:simplePos x="0" y="0"/>
            <wp:positionH relativeFrom="column">
              <wp:posOffset>4374515</wp:posOffset>
            </wp:positionH>
            <wp:positionV relativeFrom="paragraph">
              <wp:posOffset>100744</wp:posOffset>
            </wp:positionV>
            <wp:extent cx="1822450" cy="590550"/>
            <wp:effectExtent l="0" t="0" r="6350" b="0"/>
            <wp:wrapSquare wrapText="bothSides"/>
            <wp:docPr id="622491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91694"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24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A7" w:rsidRPr="002E52E2">
        <w:rPr>
          <w:b w:val="0"/>
          <w:noProof/>
          <w:sz w:val="26"/>
          <w:szCs w:val="26"/>
        </w:rPr>
        <w:t>Cho</w:t>
      </w:r>
      <w:r w:rsidR="00EE05A7" w:rsidRPr="002E52E2">
        <w:rPr>
          <w:rFonts w:eastAsia="Arial"/>
          <w:b w:val="0"/>
          <w:sz w:val="26"/>
          <w:szCs w:val="26"/>
          <w:lang w:val="vi-VN"/>
        </w:rPr>
        <w:t xml:space="preserve"> mạch điện như hình vẽ. Trong đó R</w:t>
      </w:r>
      <w:r w:rsidR="00EE05A7" w:rsidRPr="002E52E2">
        <w:rPr>
          <w:rFonts w:eastAsia="Arial"/>
          <w:b w:val="0"/>
          <w:sz w:val="26"/>
          <w:szCs w:val="26"/>
          <w:vertAlign w:val="subscript"/>
          <w:lang w:val="vi-VN"/>
        </w:rPr>
        <w:t>1</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2</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4</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6</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4</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3</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5</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10</w:t>
      </w:r>
      <w:r w:rsidR="00EE05A7" w:rsidRPr="002E52E2">
        <w:rPr>
          <w:rFonts w:eastAsia="Arial"/>
          <w:b w:val="0"/>
          <w:sz w:val="26"/>
          <w:szCs w:val="26"/>
          <w:lang w:val="vi-VN"/>
        </w:rPr>
        <w:sym w:font="Symbol" w:char="F057"/>
      </w:r>
      <w:r w:rsidR="00EE05A7" w:rsidRPr="002E52E2">
        <w:rPr>
          <w:rFonts w:eastAsia="Arial"/>
          <w:b w:val="0"/>
          <w:sz w:val="26"/>
          <w:szCs w:val="26"/>
          <w:lang w:val="vi-VN"/>
        </w:rPr>
        <w:t>;</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 xml:space="preserve">AB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48V.</w:t>
      </w:r>
      <w:r w:rsidR="00EE05A7" w:rsidRPr="002E52E2">
        <w:rPr>
          <w:rFonts w:eastAsia="Arial"/>
          <w:b w:val="0"/>
          <w:sz w:val="26"/>
          <w:szCs w:val="26"/>
        </w:rPr>
        <w:t xml:space="preserve"> </w:t>
      </w:r>
      <w:r w:rsidR="00EE05A7" w:rsidRPr="002E52E2">
        <w:rPr>
          <w:rFonts w:eastAsia="Arial"/>
          <w:b w:val="0"/>
          <w:sz w:val="26"/>
          <w:szCs w:val="26"/>
          <w:lang w:val="vi-VN"/>
        </w:rPr>
        <w:t>Chọn phương án đúng</w:t>
      </w:r>
      <w:bookmarkEnd w:id="57"/>
      <w:bookmarkEnd w:id="58"/>
      <w:bookmarkEnd w:id="59"/>
      <w:bookmarkEnd w:id="60"/>
      <w:r w:rsidR="00EE05A7" w:rsidRPr="002E52E2">
        <w:rPr>
          <w:rFonts w:eastAsia="Arial"/>
          <w:b w:val="0"/>
          <w:sz w:val="26"/>
          <w:szCs w:val="26"/>
          <w:lang w:val="vi-VN"/>
        </w:rPr>
        <w:t>.</w:t>
      </w:r>
    </w:p>
    <w:p w14:paraId="7C26FABB" w14:textId="77777777" w:rsidR="00EE05A7" w:rsidRPr="002E52E2" w:rsidRDefault="00EE05A7" w:rsidP="008B0479">
      <w:pPr>
        <w:pStyle w:val="Style4"/>
        <w:tabs>
          <w:tab w:val="left" w:pos="1080"/>
        </w:tabs>
        <w:spacing w:line="276" w:lineRule="auto"/>
        <w:jc w:val="left"/>
        <w:rPr>
          <w:rFonts w:eastAsia="Arial"/>
          <w:b w:val="0"/>
          <w:sz w:val="26"/>
          <w:szCs w:val="26"/>
          <w:lang w:val="vi-VN"/>
        </w:rPr>
      </w:pPr>
      <w:bookmarkStart w:id="61" w:name="_Toc28409494"/>
      <w:bookmarkStart w:id="62" w:name="_Toc28411286"/>
      <w:bookmarkStart w:id="63" w:name="_Toc31592830"/>
      <w:bookmarkStart w:id="64" w:name="_Toc31785573"/>
      <w:r w:rsidRPr="002E52E2">
        <w:rPr>
          <w:rFonts w:eastAsia="Arial"/>
          <w:bCs/>
          <w:sz w:val="26"/>
          <w:szCs w:val="26"/>
          <w:lang w:val="vi-VN"/>
        </w:rPr>
        <w:t xml:space="preserve">A. </w:t>
      </w:r>
      <w:r w:rsidRPr="002E52E2">
        <w:rPr>
          <w:rFonts w:eastAsia="Arial"/>
          <w:b w:val="0"/>
          <w:sz w:val="26"/>
          <w:szCs w:val="26"/>
          <w:lang w:val="vi-VN"/>
        </w:rPr>
        <w:t>Điện trở tương đương của đoạn mạch AB</w:t>
      </w:r>
      <w:r w:rsidRPr="002E52E2">
        <w:rPr>
          <w:rFonts w:eastAsia="Arial"/>
          <w:b w:val="0"/>
          <w:sz w:val="26"/>
          <w:szCs w:val="26"/>
        </w:rPr>
        <w:t xml:space="preserve"> </w:t>
      </w:r>
      <w:r w:rsidRPr="002E52E2">
        <w:rPr>
          <w:rFonts w:eastAsia="Arial"/>
          <w:b w:val="0"/>
          <w:sz w:val="26"/>
          <w:szCs w:val="26"/>
          <w:lang w:val="vi-VN"/>
        </w:rPr>
        <w:t>là 15</w:t>
      </w:r>
      <w:r w:rsidRPr="002E52E2">
        <w:rPr>
          <w:rFonts w:eastAsia="Arial"/>
          <w:b w:val="0"/>
          <w:sz w:val="26"/>
          <w:szCs w:val="26"/>
          <w:lang w:val="vi-VN"/>
        </w:rPr>
        <w:sym w:font="Symbol" w:char="F057"/>
      </w:r>
      <w:r w:rsidRPr="002E52E2">
        <w:rPr>
          <w:rFonts w:eastAsia="Arial"/>
          <w:b w:val="0"/>
          <w:sz w:val="26"/>
          <w:szCs w:val="26"/>
          <w:lang w:val="vi-VN"/>
        </w:rPr>
        <w:t>.</w:t>
      </w:r>
    </w:p>
    <w:p w14:paraId="7E6DD031"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B. </w:t>
      </w:r>
      <w:r w:rsidRPr="002E52E2">
        <w:rPr>
          <w:rFonts w:eastAsia="Arial"/>
          <w:b w:val="0"/>
          <w:sz w:val="26"/>
          <w:szCs w:val="26"/>
          <w:lang w:val="vi-VN"/>
        </w:rPr>
        <w:t>Cường độ dòng điện qua R</w:t>
      </w:r>
      <w:r w:rsidRPr="002E52E2">
        <w:rPr>
          <w:rFonts w:eastAsia="Arial"/>
          <w:b w:val="0"/>
          <w:sz w:val="26"/>
          <w:szCs w:val="26"/>
          <w:vertAlign w:val="subscript"/>
          <w:lang w:val="vi-VN"/>
        </w:rPr>
        <w:t>1</w:t>
      </w:r>
      <w:r w:rsidRPr="002E52E2">
        <w:rPr>
          <w:rFonts w:eastAsia="Arial"/>
          <w:b w:val="0"/>
          <w:sz w:val="26"/>
          <w:szCs w:val="26"/>
          <w:vertAlign w:val="subscript"/>
        </w:rPr>
        <w:t xml:space="preserve"> </w:t>
      </w:r>
      <w:r w:rsidRPr="002E52E2">
        <w:rPr>
          <w:rFonts w:eastAsia="Arial"/>
          <w:b w:val="0"/>
          <w:sz w:val="26"/>
          <w:szCs w:val="26"/>
          <w:lang w:val="vi-VN"/>
        </w:rPr>
        <w:t>là 3</w:t>
      </w:r>
      <w:r w:rsidRPr="002E52E2">
        <w:rPr>
          <w:rFonts w:eastAsia="Arial"/>
          <w:sz w:val="26"/>
          <w:szCs w:val="26"/>
          <w:lang w:val="vi-VN"/>
        </w:rPr>
        <w:t>A.</w:t>
      </w:r>
    </w:p>
    <w:p w14:paraId="55D8D62B"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C. </w:t>
      </w:r>
      <w:r w:rsidRPr="002E52E2">
        <w:rPr>
          <w:rFonts w:eastAsia="Arial"/>
          <w:b w:val="0"/>
          <w:sz w:val="26"/>
          <w:szCs w:val="26"/>
          <w:lang w:val="vi-VN"/>
        </w:rPr>
        <w:t>Cường độ dòng điện qua R</w:t>
      </w:r>
      <w:r w:rsidRPr="002E52E2">
        <w:rPr>
          <w:rFonts w:eastAsia="Arial"/>
          <w:b w:val="0"/>
          <w:sz w:val="26"/>
          <w:szCs w:val="26"/>
          <w:vertAlign w:val="subscript"/>
          <w:lang w:val="vi-VN"/>
        </w:rPr>
        <w:t>2</w:t>
      </w:r>
      <w:r w:rsidRPr="002E52E2">
        <w:rPr>
          <w:rFonts w:eastAsia="Arial"/>
          <w:b w:val="0"/>
          <w:sz w:val="26"/>
          <w:szCs w:val="26"/>
          <w:vertAlign w:val="subscript"/>
        </w:rPr>
        <w:t xml:space="preserve"> </w:t>
      </w:r>
      <w:r w:rsidRPr="002E52E2">
        <w:rPr>
          <w:rFonts w:eastAsia="Arial"/>
          <w:b w:val="0"/>
          <w:sz w:val="26"/>
          <w:szCs w:val="26"/>
          <w:lang w:val="vi-VN"/>
        </w:rPr>
        <w:t>là 1</w:t>
      </w:r>
      <w:r w:rsidRPr="002E52E2">
        <w:rPr>
          <w:rFonts w:eastAsia="Arial"/>
          <w:sz w:val="26"/>
          <w:szCs w:val="26"/>
          <w:lang w:val="vi-VN"/>
        </w:rPr>
        <w:t>A.</w:t>
      </w:r>
    </w:p>
    <w:p w14:paraId="7A9D1EE3" w14:textId="77777777" w:rsidR="00EE05A7" w:rsidRPr="002E52E2" w:rsidRDefault="00EE05A7" w:rsidP="008B0479">
      <w:pPr>
        <w:pStyle w:val="Style4"/>
        <w:tabs>
          <w:tab w:val="left" w:pos="1080"/>
        </w:tabs>
        <w:spacing w:line="276" w:lineRule="auto"/>
        <w:rPr>
          <w:rFonts w:eastAsia="Arial"/>
          <w:b w:val="0"/>
          <w:sz w:val="26"/>
          <w:szCs w:val="26"/>
        </w:rPr>
      </w:pPr>
      <w:r w:rsidRPr="002E52E2">
        <w:rPr>
          <w:noProof/>
          <w:sz w:val="26"/>
          <w:szCs w:val="26"/>
        </w:rPr>
        <w:drawing>
          <wp:anchor distT="0" distB="0" distL="114300" distR="114300" simplePos="0" relativeHeight="251691008" behindDoc="0" locked="0" layoutInCell="1" allowOverlap="1" wp14:anchorId="09BAA300" wp14:editId="75B021E1">
            <wp:simplePos x="0" y="0"/>
            <wp:positionH relativeFrom="column">
              <wp:posOffset>4301683</wp:posOffset>
            </wp:positionH>
            <wp:positionV relativeFrom="paragraph">
              <wp:posOffset>180975</wp:posOffset>
            </wp:positionV>
            <wp:extent cx="1778635" cy="704215"/>
            <wp:effectExtent l="0" t="0" r="0" b="635"/>
            <wp:wrapSquare wrapText="bothSides"/>
            <wp:docPr id="2013913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3531"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78635"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2E2">
        <w:rPr>
          <w:rFonts w:eastAsia="Arial"/>
          <w:bCs/>
          <w:sz w:val="26"/>
          <w:szCs w:val="26"/>
          <w:lang w:val="vi-VN"/>
        </w:rPr>
        <w:t xml:space="preserve">D. </w:t>
      </w:r>
      <w:r w:rsidRPr="002E52E2">
        <w:rPr>
          <w:rFonts w:eastAsia="Arial"/>
          <w:b w:val="0"/>
          <w:sz w:val="26"/>
          <w:szCs w:val="26"/>
          <w:lang w:val="vi-VN"/>
        </w:rPr>
        <w:t>Cường độ dòng điện qua R</w:t>
      </w:r>
      <w:r w:rsidRPr="002E52E2">
        <w:rPr>
          <w:rFonts w:eastAsia="Arial"/>
          <w:b w:val="0"/>
          <w:sz w:val="26"/>
          <w:szCs w:val="26"/>
          <w:vertAlign w:val="subscript"/>
          <w:lang w:val="vi-VN"/>
        </w:rPr>
        <w:t>5</w:t>
      </w:r>
      <w:r w:rsidRPr="002E52E2">
        <w:rPr>
          <w:rFonts w:eastAsia="Arial"/>
          <w:b w:val="0"/>
          <w:sz w:val="26"/>
          <w:szCs w:val="26"/>
          <w:vertAlign w:val="subscript"/>
        </w:rPr>
        <w:t xml:space="preserve"> </w:t>
      </w:r>
      <w:r w:rsidRPr="002E52E2">
        <w:rPr>
          <w:rFonts w:eastAsia="Arial"/>
          <w:b w:val="0"/>
          <w:sz w:val="26"/>
          <w:szCs w:val="26"/>
          <w:lang w:val="vi-VN"/>
        </w:rPr>
        <w:t>là 2</w:t>
      </w:r>
      <w:r w:rsidRPr="002E52E2">
        <w:rPr>
          <w:rFonts w:eastAsia="Arial"/>
          <w:b w:val="0"/>
          <w:sz w:val="26"/>
          <w:szCs w:val="26"/>
        </w:rPr>
        <w:t xml:space="preserve"> </w:t>
      </w:r>
      <w:r w:rsidRPr="002E52E2">
        <w:rPr>
          <w:rFonts w:eastAsia="Arial"/>
          <w:sz w:val="26"/>
          <w:szCs w:val="26"/>
          <w:lang w:val="vi-VN"/>
        </w:rPr>
        <w:t>A</w:t>
      </w:r>
      <w:bookmarkEnd w:id="61"/>
      <w:bookmarkEnd w:id="62"/>
      <w:bookmarkEnd w:id="63"/>
      <w:bookmarkEnd w:id="64"/>
      <w:r w:rsidRPr="002E52E2">
        <w:rPr>
          <w:rFonts w:eastAsia="Arial"/>
          <w:sz w:val="26"/>
          <w:szCs w:val="26"/>
          <w:lang w:val="vi-VN"/>
        </w:rPr>
        <w:t>.</w:t>
      </w:r>
    </w:p>
    <w:p w14:paraId="78B6E08C" w14:textId="332CB444" w:rsidR="00EE05A7" w:rsidRPr="002E52E2" w:rsidRDefault="0095268E" w:rsidP="0095268E">
      <w:pPr>
        <w:pStyle w:val="Style4"/>
        <w:tabs>
          <w:tab w:val="left" w:pos="1080"/>
        </w:tabs>
        <w:spacing w:line="276" w:lineRule="auto"/>
        <w:rPr>
          <w:rFonts w:eastAsia="Arial"/>
          <w:b w:val="0"/>
          <w:sz w:val="26"/>
          <w:szCs w:val="26"/>
        </w:rPr>
      </w:pPr>
      <w:bookmarkStart w:id="65" w:name="_Toc28409495"/>
      <w:bookmarkStart w:id="66" w:name="_Toc28411287"/>
      <w:bookmarkStart w:id="67" w:name="_Toc31592831"/>
      <w:bookmarkStart w:id="68" w:name="_Toc31785574"/>
      <w:r w:rsidRPr="002E52E2">
        <w:rPr>
          <w:rFonts w:eastAsia="Arial"/>
          <w:sz w:val="26"/>
          <w:szCs w:val="26"/>
        </w:rPr>
        <w:t>Câu 49.</w:t>
      </w:r>
      <w:r w:rsidRPr="002E52E2">
        <w:rPr>
          <w:rFonts w:eastAsia="Arial"/>
          <w:sz w:val="26"/>
          <w:szCs w:val="26"/>
        </w:rPr>
        <w:tab/>
      </w:r>
      <w:r w:rsidR="00EE05A7" w:rsidRPr="002E52E2">
        <w:rPr>
          <w:rFonts w:eastAsia="Arial"/>
          <w:b w:val="0"/>
          <w:sz w:val="26"/>
          <w:szCs w:val="26"/>
          <w:lang w:val="vi-VN"/>
        </w:rPr>
        <w:t>Cho mạch điện như hình vẽ. Trong đó R</w:t>
      </w:r>
      <w:r w:rsidR="00EE05A7" w:rsidRPr="002E52E2">
        <w:rPr>
          <w:rFonts w:eastAsia="Arial"/>
          <w:b w:val="0"/>
          <w:sz w:val="26"/>
          <w:szCs w:val="26"/>
          <w:vertAlign w:val="subscript"/>
          <w:lang w:val="vi-VN"/>
        </w:rPr>
        <w:t>1</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2,4</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2</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14</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4</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4</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5</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6</w:t>
      </w:r>
      <w:r w:rsidR="00EE05A7" w:rsidRPr="002E52E2">
        <w:rPr>
          <w:rFonts w:eastAsia="Arial"/>
          <w:b w:val="0"/>
          <w:sz w:val="26"/>
          <w:szCs w:val="26"/>
          <w:lang w:val="vi-VN"/>
        </w:rPr>
        <w:sym w:font="Symbol" w:char="F057"/>
      </w:r>
      <w:r w:rsidR="00EE05A7" w:rsidRPr="002E52E2">
        <w:rPr>
          <w:rFonts w:eastAsia="Arial"/>
          <w:b w:val="0"/>
          <w:sz w:val="26"/>
          <w:szCs w:val="26"/>
          <w:lang w:val="vi-VN"/>
        </w:rPr>
        <w:t>;</w:t>
      </w:r>
      <w:r w:rsidR="00EE05A7" w:rsidRPr="002E52E2">
        <w:rPr>
          <w:rFonts w:eastAsia="Arial"/>
          <w:b w:val="0"/>
          <w:sz w:val="26"/>
          <w:szCs w:val="26"/>
        </w:rPr>
        <w:t xml:space="preserve"> </w:t>
      </w:r>
      <w:r w:rsidR="00EE05A7" w:rsidRPr="002E52E2">
        <w:rPr>
          <w:rFonts w:eastAsia="Arial"/>
          <w:b w:val="0"/>
          <w:sz w:val="26"/>
          <w:szCs w:val="26"/>
          <w:lang w:val="vi-VN"/>
        </w:rPr>
        <w:t>I</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1</w:t>
      </w:r>
      <w:r w:rsidR="00EE05A7" w:rsidRPr="002E52E2">
        <w:rPr>
          <w:rFonts w:eastAsia="Arial"/>
          <w:sz w:val="26"/>
          <w:szCs w:val="26"/>
          <w:lang w:val="vi-VN"/>
        </w:rPr>
        <w:t>A.</w:t>
      </w:r>
      <w:r w:rsidR="00EE05A7" w:rsidRPr="002E52E2">
        <w:rPr>
          <w:rFonts w:eastAsia="Arial"/>
          <w:b w:val="0"/>
          <w:sz w:val="26"/>
          <w:szCs w:val="26"/>
        </w:rPr>
        <w:t xml:space="preserve"> </w:t>
      </w:r>
      <w:r w:rsidR="00EE05A7" w:rsidRPr="002E52E2">
        <w:rPr>
          <w:rFonts w:eastAsia="Arial"/>
          <w:b w:val="0"/>
          <w:sz w:val="26"/>
          <w:szCs w:val="26"/>
          <w:lang w:val="vi-VN"/>
        </w:rPr>
        <w:t>Chọn phương án đúng</w:t>
      </w:r>
      <w:bookmarkStart w:id="69" w:name="_Toc28409496"/>
      <w:bookmarkStart w:id="70" w:name="_Toc28411288"/>
      <w:bookmarkStart w:id="71" w:name="_Toc31592832"/>
      <w:bookmarkStart w:id="72" w:name="_Toc31785575"/>
      <w:bookmarkEnd w:id="65"/>
      <w:bookmarkEnd w:id="66"/>
      <w:bookmarkEnd w:id="67"/>
      <w:bookmarkEnd w:id="68"/>
      <w:r w:rsidR="00EE05A7" w:rsidRPr="002E52E2">
        <w:rPr>
          <w:rFonts w:eastAsia="Arial"/>
          <w:b w:val="0"/>
          <w:sz w:val="26"/>
          <w:szCs w:val="26"/>
          <w:lang w:val="vi-VN"/>
        </w:rPr>
        <w:t>.</w:t>
      </w:r>
    </w:p>
    <w:p w14:paraId="1AD16541"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A. </w:t>
      </w:r>
      <w:r w:rsidRPr="002E52E2">
        <w:rPr>
          <w:rFonts w:eastAsia="Arial"/>
          <w:b w:val="0"/>
          <w:sz w:val="26"/>
          <w:szCs w:val="26"/>
          <w:lang w:val="vi-VN"/>
        </w:rPr>
        <w:t>Điện trở tương đương của đoạn mạch AB</w:t>
      </w:r>
      <w:r w:rsidRPr="002E52E2">
        <w:rPr>
          <w:rFonts w:eastAsia="Arial"/>
          <w:b w:val="0"/>
          <w:sz w:val="26"/>
          <w:szCs w:val="26"/>
        </w:rPr>
        <w:t xml:space="preserve"> </w:t>
      </w:r>
      <w:r w:rsidRPr="002E52E2">
        <w:rPr>
          <w:rFonts w:eastAsia="Arial"/>
          <w:b w:val="0"/>
          <w:sz w:val="26"/>
          <w:szCs w:val="26"/>
          <w:lang w:val="vi-VN"/>
        </w:rPr>
        <w:t>là 10</w:t>
      </w:r>
      <w:r w:rsidRPr="002E52E2">
        <w:rPr>
          <w:rFonts w:eastAsia="Arial"/>
          <w:b w:val="0"/>
          <w:sz w:val="26"/>
          <w:szCs w:val="26"/>
          <w:lang w:val="vi-VN"/>
        </w:rPr>
        <w:sym w:font="Symbol" w:char="F057"/>
      </w:r>
      <w:r w:rsidRPr="002E52E2">
        <w:rPr>
          <w:rFonts w:eastAsia="Arial"/>
          <w:b w:val="0"/>
          <w:sz w:val="26"/>
          <w:szCs w:val="26"/>
          <w:lang w:val="vi-VN"/>
        </w:rPr>
        <w:t>.</w:t>
      </w:r>
    </w:p>
    <w:p w14:paraId="6E2634F8"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B. </w:t>
      </w:r>
      <w:r w:rsidRPr="002E52E2">
        <w:rPr>
          <w:rFonts w:eastAsia="Arial"/>
          <w:b w:val="0"/>
          <w:sz w:val="26"/>
          <w:szCs w:val="26"/>
          <w:lang w:val="vi-VN"/>
        </w:rPr>
        <w:t>Hiệu điện thế giữa hai đầu AB</w:t>
      </w:r>
      <w:r w:rsidRPr="002E52E2">
        <w:rPr>
          <w:rFonts w:eastAsia="Arial"/>
          <w:b w:val="0"/>
          <w:sz w:val="26"/>
          <w:szCs w:val="26"/>
        </w:rPr>
        <w:t xml:space="preserve"> </w:t>
      </w:r>
      <w:r w:rsidRPr="002E52E2">
        <w:rPr>
          <w:rFonts w:eastAsia="Arial"/>
          <w:b w:val="0"/>
          <w:sz w:val="26"/>
          <w:szCs w:val="26"/>
          <w:lang w:val="vi-VN"/>
        </w:rPr>
        <w:t>là 8V.</w:t>
      </w:r>
    </w:p>
    <w:p w14:paraId="4ACAFD70"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C. </w:t>
      </w:r>
      <w:r w:rsidRPr="002E52E2">
        <w:rPr>
          <w:rFonts w:eastAsia="Arial"/>
          <w:b w:val="0"/>
          <w:sz w:val="26"/>
          <w:szCs w:val="26"/>
          <w:lang w:val="vi-VN"/>
        </w:rPr>
        <w:t>Hiệu điện thế giữa hai đầu điện trở R</w:t>
      </w:r>
      <w:r w:rsidRPr="002E52E2">
        <w:rPr>
          <w:rFonts w:eastAsia="Arial"/>
          <w:b w:val="0"/>
          <w:sz w:val="26"/>
          <w:szCs w:val="26"/>
          <w:vertAlign w:val="subscript"/>
          <w:lang w:val="vi-VN"/>
        </w:rPr>
        <w:t>1</w:t>
      </w:r>
      <w:r w:rsidRPr="002E52E2">
        <w:rPr>
          <w:rFonts w:eastAsia="Arial"/>
          <w:b w:val="0"/>
          <w:sz w:val="26"/>
          <w:szCs w:val="26"/>
          <w:vertAlign w:val="subscript"/>
        </w:rPr>
        <w:t xml:space="preserve"> </w:t>
      </w:r>
      <w:r w:rsidRPr="002E52E2">
        <w:rPr>
          <w:rFonts w:eastAsia="Arial"/>
          <w:b w:val="0"/>
          <w:sz w:val="26"/>
          <w:szCs w:val="26"/>
          <w:lang w:val="vi-VN"/>
        </w:rPr>
        <w:t>là 4,5V.</w:t>
      </w:r>
    </w:p>
    <w:p w14:paraId="68698887" w14:textId="77777777" w:rsidR="00EE05A7" w:rsidRPr="002E52E2" w:rsidRDefault="00EE05A7" w:rsidP="008B0479">
      <w:pPr>
        <w:pStyle w:val="Style4"/>
        <w:tabs>
          <w:tab w:val="left" w:pos="1080"/>
        </w:tabs>
        <w:spacing w:line="276" w:lineRule="auto"/>
        <w:rPr>
          <w:b w:val="0"/>
          <w:sz w:val="26"/>
          <w:szCs w:val="26"/>
        </w:rPr>
      </w:pPr>
      <w:r w:rsidRPr="002E52E2">
        <w:rPr>
          <w:noProof/>
          <w:sz w:val="26"/>
          <w:szCs w:val="26"/>
        </w:rPr>
        <w:drawing>
          <wp:anchor distT="0" distB="0" distL="114300" distR="114300" simplePos="0" relativeHeight="251692032" behindDoc="0" locked="0" layoutInCell="1" allowOverlap="1" wp14:anchorId="5E59E308" wp14:editId="01109939">
            <wp:simplePos x="0" y="0"/>
            <wp:positionH relativeFrom="column">
              <wp:posOffset>4701126</wp:posOffset>
            </wp:positionH>
            <wp:positionV relativeFrom="paragraph">
              <wp:posOffset>200826</wp:posOffset>
            </wp:positionV>
            <wp:extent cx="1377950" cy="838200"/>
            <wp:effectExtent l="0" t="0" r="0" b="0"/>
            <wp:wrapSquare wrapText="bothSides"/>
            <wp:docPr id="1114829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29574"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79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2E2">
        <w:rPr>
          <w:rFonts w:eastAsia="Arial"/>
          <w:bCs/>
          <w:sz w:val="26"/>
          <w:szCs w:val="26"/>
          <w:lang w:val="vi-VN"/>
        </w:rPr>
        <w:t xml:space="preserve">D. </w:t>
      </w:r>
      <w:r w:rsidRPr="002E52E2">
        <w:rPr>
          <w:rFonts w:eastAsia="Arial"/>
          <w:b w:val="0"/>
          <w:sz w:val="26"/>
          <w:szCs w:val="26"/>
          <w:lang w:val="vi-VN"/>
        </w:rPr>
        <w:t>Hiệu điện thế giữa hai đầu điện trở R</w:t>
      </w:r>
      <w:r w:rsidRPr="002E52E2">
        <w:rPr>
          <w:rFonts w:eastAsia="Arial"/>
          <w:b w:val="0"/>
          <w:sz w:val="26"/>
          <w:szCs w:val="26"/>
          <w:vertAlign w:val="subscript"/>
          <w:lang w:val="vi-VN"/>
        </w:rPr>
        <w:t>4</w:t>
      </w:r>
      <w:r w:rsidRPr="002E52E2">
        <w:rPr>
          <w:rFonts w:eastAsia="Arial"/>
          <w:b w:val="0"/>
          <w:sz w:val="26"/>
          <w:szCs w:val="26"/>
          <w:vertAlign w:val="subscript"/>
        </w:rPr>
        <w:t xml:space="preserve"> </w:t>
      </w:r>
      <w:r w:rsidRPr="002E52E2">
        <w:rPr>
          <w:rFonts w:eastAsia="Arial"/>
          <w:b w:val="0"/>
          <w:sz w:val="26"/>
          <w:szCs w:val="26"/>
          <w:lang w:val="vi-VN"/>
        </w:rPr>
        <w:t>là 7 V</w:t>
      </w:r>
      <w:bookmarkEnd w:id="69"/>
      <w:bookmarkEnd w:id="70"/>
      <w:bookmarkEnd w:id="71"/>
      <w:bookmarkEnd w:id="72"/>
      <w:r w:rsidRPr="002E52E2">
        <w:rPr>
          <w:rFonts w:eastAsia="Arial"/>
          <w:b w:val="0"/>
          <w:sz w:val="26"/>
          <w:szCs w:val="26"/>
          <w:lang w:val="vi-VN"/>
        </w:rPr>
        <w:t>.</w:t>
      </w:r>
    </w:p>
    <w:p w14:paraId="33A790E4" w14:textId="7E0F017B" w:rsidR="00EE05A7" w:rsidRPr="002E52E2" w:rsidRDefault="0095268E" w:rsidP="0095268E">
      <w:pPr>
        <w:pStyle w:val="Style4"/>
        <w:tabs>
          <w:tab w:val="left" w:pos="1080"/>
        </w:tabs>
        <w:spacing w:line="276" w:lineRule="auto"/>
        <w:rPr>
          <w:rFonts w:eastAsia="Arial"/>
          <w:b w:val="0"/>
          <w:sz w:val="26"/>
          <w:szCs w:val="26"/>
        </w:rPr>
      </w:pPr>
      <w:bookmarkStart w:id="73" w:name="_Toc28409497"/>
      <w:bookmarkStart w:id="74" w:name="_Toc28411289"/>
      <w:bookmarkStart w:id="75" w:name="_Toc31592833"/>
      <w:bookmarkStart w:id="76" w:name="_Toc31785576"/>
      <w:r w:rsidRPr="002E52E2">
        <w:rPr>
          <w:rFonts w:eastAsia="Arial"/>
          <w:sz w:val="26"/>
          <w:szCs w:val="26"/>
        </w:rPr>
        <w:t>Câu 50.</w:t>
      </w:r>
      <w:r w:rsidRPr="002E52E2">
        <w:rPr>
          <w:rFonts w:eastAsia="Arial"/>
          <w:sz w:val="26"/>
          <w:szCs w:val="26"/>
        </w:rPr>
        <w:tab/>
      </w:r>
      <w:r w:rsidR="00EE05A7" w:rsidRPr="002E52E2">
        <w:rPr>
          <w:rFonts w:eastAsia="Arial"/>
          <w:b w:val="0"/>
          <w:sz w:val="26"/>
          <w:szCs w:val="26"/>
          <w:lang w:val="vi-VN"/>
        </w:rPr>
        <w:t>Cho mạch điện như hình vẽ. Trong đó</w:t>
      </w:r>
      <w:r w:rsidR="00EE05A7" w:rsidRPr="002E52E2">
        <w:rPr>
          <w:rFonts w:eastAsia="Arial"/>
          <w:b w:val="0"/>
          <w:sz w:val="26"/>
          <w:szCs w:val="26"/>
        </w:rPr>
        <w:t xml:space="preserve"> </w:t>
      </w:r>
      <w:r w:rsidR="00EE05A7" w:rsidRPr="002E52E2">
        <w:rPr>
          <w:rFonts w:eastAsia="Arial"/>
          <w:b w:val="0"/>
          <w:sz w:val="26"/>
          <w:szCs w:val="26"/>
          <w:lang w:val="vi-VN"/>
        </w:rPr>
        <w:t>R</w:t>
      </w:r>
      <w:r w:rsidR="00EE05A7" w:rsidRPr="002E52E2">
        <w:rPr>
          <w:rFonts w:eastAsia="Arial"/>
          <w:b w:val="0"/>
          <w:sz w:val="26"/>
          <w:szCs w:val="26"/>
          <w:vertAlign w:val="subscript"/>
          <w:lang w:val="vi-VN"/>
        </w:rPr>
        <w:t>1</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5</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3</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2</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8</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4</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6</w:t>
      </w:r>
      <w:r w:rsidR="00EE05A7" w:rsidRPr="002E52E2">
        <w:rPr>
          <w:rFonts w:eastAsia="Arial"/>
          <w:b w:val="0"/>
          <w:sz w:val="26"/>
          <w:szCs w:val="26"/>
          <w:lang w:val="vi-VN"/>
        </w:rPr>
        <w:sym w:font="Symbol" w:char="F057"/>
      </w:r>
      <w:r w:rsidR="00EE05A7" w:rsidRPr="002E52E2">
        <w:rPr>
          <w:rFonts w:eastAsia="Arial"/>
          <w:b w:val="0"/>
          <w:sz w:val="26"/>
          <w:szCs w:val="26"/>
          <w:lang w:val="vi-VN"/>
        </w:rPr>
        <w:t>; U</w:t>
      </w:r>
      <w:r w:rsidR="00EE05A7" w:rsidRPr="002E52E2">
        <w:rPr>
          <w:rFonts w:eastAsia="Arial"/>
          <w:b w:val="0"/>
          <w:sz w:val="26"/>
          <w:szCs w:val="26"/>
          <w:vertAlign w:val="subscript"/>
          <w:lang w:val="vi-VN"/>
        </w:rPr>
        <w:t>5</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3V. Chọn</w:t>
      </w:r>
      <w:r w:rsidR="00EE05A7" w:rsidRPr="002E52E2">
        <w:rPr>
          <w:rFonts w:eastAsia="Arial"/>
          <w:b w:val="0"/>
          <w:sz w:val="26"/>
          <w:szCs w:val="26"/>
        </w:rPr>
        <w:t xml:space="preserve"> </w:t>
      </w:r>
      <w:r w:rsidR="00EE05A7" w:rsidRPr="002E52E2">
        <w:rPr>
          <w:rFonts w:eastAsia="Arial"/>
          <w:b w:val="0"/>
          <w:sz w:val="26"/>
          <w:szCs w:val="26"/>
          <w:lang w:val="vi-VN"/>
        </w:rPr>
        <w:t>phương án đúng</w:t>
      </w:r>
      <w:bookmarkStart w:id="77" w:name="_Toc28409498"/>
      <w:bookmarkStart w:id="78" w:name="_Toc28411290"/>
      <w:bookmarkStart w:id="79" w:name="_Toc31592834"/>
      <w:bookmarkStart w:id="80" w:name="_Toc31785577"/>
      <w:bookmarkEnd w:id="73"/>
      <w:bookmarkEnd w:id="74"/>
      <w:bookmarkEnd w:id="75"/>
      <w:bookmarkEnd w:id="76"/>
      <w:r w:rsidR="00EE05A7" w:rsidRPr="002E52E2">
        <w:rPr>
          <w:rFonts w:eastAsia="Arial"/>
          <w:b w:val="0"/>
          <w:sz w:val="26"/>
          <w:szCs w:val="26"/>
          <w:lang w:val="vi-VN"/>
        </w:rPr>
        <w:t>.</w:t>
      </w:r>
    </w:p>
    <w:p w14:paraId="3E6E393E"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A. </w:t>
      </w:r>
      <w:r w:rsidRPr="002E52E2">
        <w:rPr>
          <w:rFonts w:eastAsia="Arial"/>
          <w:b w:val="0"/>
          <w:sz w:val="26"/>
          <w:szCs w:val="26"/>
          <w:lang w:val="vi-VN"/>
        </w:rPr>
        <w:t xml:space="preserve">Điện </w:t>
      </w:r>
      <w:r w:rsidRPr="002E52E2">
        <w:rPr>
          <w:rFonts w:eastAsia="Arial"/>
          <w:b w:val="0"/>
          <w:sz w:val="26"/>
          <w:szCs w:val="26"/>
        </w:rPr>
        <w:t>t</w:t>
      </w:r>
      <w:r w:rsidRPr="002E52E2">
        <w:rPr>
          <w:rFonts w:eastAsia="Arial"/>
          <w:b w:val="0"/>
          <w:sz w:val="26"/>
          <w:szCs w:val="26"/>
          <w:lang w:val="vi-VN"/>
        </w:rPr>
        <w:t>rở tương đương của đoạn mạch AB</w:t>
      </w:r>
      <w:r w:rsidRPr="002E52E2">
        <w:rPr>
          <w:rFonts w:eastAsia="Arial"/>
          <w:b w:val="0"/>
          <w:sz w:val="26"/>
          <w:szCs w:val="26"/>
        </w:rPr>
        <w:t xml:space="preserve"> </w:t>
      </w:r>
      <w:r w:rsidRPr="002E52E2">
        <w:rPr>
          <w:rFonts w:eastAsia="Arial"/>
          <w:b w:val="0"/>
          <w:sz w:val="26"/>
          <w:szCs w:val="26"/>
          <w:lang w:val="vi-VN"/>
        </w:rPr>
        <w:t>là 4</w:t>
      </w:r>
      <w:r w:rsidRPr="002E52E2">
        <w:rPr>
          <w:rFonts w:eastAsia="Arial"/>
          <w:b w:val="0"/>
          <w:sz w:val="26"/>
          <w:szCs w:val="26"/>
          <w:lang w:val="vi-VN"/>
        </w:rPr>
        <w:sym w:font="Symbol" w:char="F057"/>
      </w:r>
      <w:r w:rsidRPr="002E52E2">
        <w:rPr>
          <w:rFonts w:eastAsia="Arial"/>
          <w:b w:val="0"/>
          <w:sz w:val="26"/>
          <w:szCs w:val="26"/>
          <w:lang w:val="vi-VN"/>
        </w:rPr>
        <w:t>.</w:t>
      </w:r>
    </w:p>
    <w:p w14:paraId="2596E521"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B. </w:t>
      </w:r>
      <w:r w:rsidRPr="002E52E2">
        <w:rPr>
          <w:rFonts w:eastAsia="Arial"/>
          <w:b w:val="0"/>
          <w:sz w:val="26"/>
          <w:szCs w:val="26"/>
          <w:lang w:val="vi-VN"/>
        </w:rPr>
        <w:t>Cường độ dòng điện chạy qua điện trở R</w:t>
      </w:r>
      <w:r w:rsidRPr="002E52E2">
        <w:rPr>
          <w:rFonts w:eastAsia="Arial"/>
          <w:b w:val="0"/>
          <w:sz w:val="26"/>
          <w:szCs w:val="26"/>
          <w:vertAlign w:val="subscript"/>
          <w:lang w:val="vi-VN"/>
        </w:rPr>
        <w:t>1</w:t>
      </w:r>
      <w:r w:rsidRPr="002E52E2">
        <w:rPr>
          <w:rFonts w:eastAsia="Arial"/>
          <w:b w:val="0"/>
          <w:sz w:val="26"/>
          <w:szCs w:val="26"/>
          <w:vertAlign w:val="subscript"/>
        </w:rPr>
        <w:t xml:space="preserve"> </w:t>
      </w:r>
      <w:r w:rsidRPr="002E52E2">
        <w:rPr>
          <w:rFonts w:eastAsia="Arial"/>
          <w:b w:val="0"/>
          <w:sz w:val="26"/>
          <w:szCs w:val="26"/>
          <w:lang w:val="vi-VN"/>
        </w:rPr>
        <w:t>là 1,5</w:t>
      </w:r>
      <w:r w:rsidRPr="002E52E2">
        <w:rPr>
          <w:rFonts w:eastAsia="Arial"/>
          <w:sz w:val="26"/>
          <w:szCs w:val="26"/>
          <w:lang w:val="vi-VN"/>
        </w:rPr>
        <w:t>A.</w:t>
      </w:r>
    </w:p>
    <w:p w14:paraId="28E0E228"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C. </w:t>
      </w:r>
      <w:r w:rsidRPr="002E52E2">
        <w:rPr>
          <w:rFonts w:eastAsia="Arial"/>
          <w:b w:val="0"/>
          <w:sz w:val="26"/>
          <w:szCs w:val="26"/>
          <w:lang w:val="vi-VN"/>
        </w:rPr>
        <w:t>Cường độ dòng điện chạy qua điện trở R</w:t>
      </w:r>
      <w:r w:rsidRPr="002E52E2">
        <w:rPr>
          <w:rFonts w:eastAsia="Arial"/>
          <w:b w:val="0"/>
          <w:sz w:val="26"/>
          <w:szCs w:val="26"/>
          <w:vertAlign w:val="subscript"/>
          <w:lang w:val="vi-VN"/>
        </w:rPr>
        <w:t>2</w:t>
      </w:r>
      <w:r w:rsidRPr="002E52E2">
        <w:rPr>
          <w:rFonts w:eastAsia="Arial"/>
          <w:b w:val="0"/>
          <w:sz w:val="26"/>
          <w:szCs w:val="26"/>
          <w:vertAlign w:val="subscript"/>
        </w:rPr>
        <w:t xml:space="preserve"> </w:t>
      </w:r>
      <w:r w:rsidRPr="002E52E2">
        <w:rPr>
          <w:rFonts w:eastAsia="Arial"/>
          <w:b w:val="0"/>
          <w:sz w:val="26"/>
          <w:szCs w:val="26"/>
          <w:lang w:val="vi-VN"/>
        </w:rPr>
        <w:t>là 1</w:t>
      </w:r>
      <w:r w:rsidRPr="002E52E2">
        <w:rPr>
          <w:rFonts w:eastAsia="Arial"/>
          <w:sz w:val="26"/>
          <w:szCs w:val="26"/>
          <w:lang w:val="vi-VN"/>
        </w:rPr>
        <w:t>A.</w:t>
      </w:r>
    </w:p>
    <w:p w14:paraId="5650D0BA" w14:textId="77777777" w:rsidR="00EE05A7" w:rsidRPr="002E52E2" w:rsidRDefault="00EE05A7" w:rsidP="008B0479">
      <w:pPr>
        <w:pStyle w:val="Style4"/>
        <w:tabs>
          <w:tab w:val="left" w:pos="1080"/>
        </w:tabs>
        <w:spacing w:line="276" w:lineRule="auto"/>
        <w:rPr>
          <w:rFonts w:eastAsia="Arial"/>
          <w:b w:val="0"/>
          <w:sz w:val="26"/>
          <w:szCs w:val="26"/>
        </w:rPr>
      </w:pPr>
      <w:r w:rsidRPr="002E52E2">
        <w:rPr>
          <w:noProof/>
          <w:sz w:val="26"/>
          <w:szCs w:val="26"/>
        </w:rPr>
        <w:lastRenderedPageBreak/>
        <w:drawing>
          <wp:anchor distT="0" distB="0" distL="114300" distR="114300" simplePos="0" relativeHeight="251693056" behindDoc="0" locked="0" layoutInCell="1" allowOverlap="1" wp14:anchorId="54AE971E" wp14:editId="74D2C325">
            <wp:simplePos x="0" y="0"/>
            <wp:positionH relativeFrom="column">
              <wp:posOffset>4700214</wp:posOffset>
            </wp:positionH>
            <wp:positionV relativeFrom="paragraph">
              <wp:posOffset>213443</wp:posOffset>
            </wp:positionV>
            <wp:extent cx="1409700" cy="819150"/>
            <wp:effectExtent l="0" t="0" r="0" b="0"/>
            <wp:wrapSquare wrapText="bothSides"/>
            <wp:docPr id="1191657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57908"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97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2E2">
        <w:rPr>
          <w:rFonts w:eastAsia="Arial"/>
          <w:bCs/>
          <w:sz w:val="26"/>
          <w:szCs w:val="26"/>
          <w:lang w:val="vi-VN"/>
        </w:rPr>
        <w:t xml:space="preserve">D. </w:t>
      </w:r>
      <w:r w:rsidRPr="002E52E2">
        <w:rPr>
          <w:rFonts w:eastAsia="Arial"/>
          <w:b w:val="0"/>
          <w:sz w:val="26"/>
          <w:szCs w:val="26"/>
          <w:lang w:val="vi-VN"/>
        </w:rPr>
        <w:t>Cường độ dòng điện chạy qua điện trở R</w:t>
      </w:r>
      <w:r w:rsidRPr="002E52E2">
        <w:rPr>
          <w:rFonts w:eastAsia="Arial"/>
          <w:b w:val="0"/>
          <w:sz w:val="26"/>
          <w:szCs w:val="26"/>
          <w:vertAlign w:val="subscript"/>
          <w:lang w:val="vi-VN"/>
        </w:rPr>
        <w:t>3</w:t>
      </w:r>
      <w:r w:rsidRPr="002E52E2">
        <w:rPr>
          <w:rFonts w:eastAsia="Arial"/>
          <w:b w:val="0"/>
          <w:sz w:val="26"/>
          <w:szCs w:val="26"/>
          <w:vertAlign w:val="subscript"/>
        </w:rPr>
        <w:t xml:space="preserve"> </w:t>
      </w:r>
      <w:r w:rsidRPr="002E52E2">
        <w:rPr>
          <w:rFonts w:eastAsia="Arial"/>
          <w:b w:val="0"/>
          <w:sz w:val="26"/>
          <w:szCs w:val="26"/>
          <w:lang w:val="vi-VN"/>
        </w:rPr>
        <w:t>là 1</w:t>
      </w:r>
      <w:r w:rsidRPr="002E52E2">
        <w:rPr>
          <w:rFonts w:eastAsia="Arial"/>
          <w:sz w:val="26"/>
          <w:szCs w:val="26"/>
          <w:lang w:val="vi-VN"/>
        </w:rPr>
        <w:t>A</w:t>
      </w:r>
      <w:bookmarkEnd w:id="77"/>
      <w:bookmarkEnd w:id="78"/>
      <w:bookmarkEnd w:id="79"/>
      <w:bookmarkEnd w:id="80"/>
      <w:r w:rsidRPr="002E52E2">
        <w:rPr>
          <w:rFonts w:eastAsia="Arial"/>
          <w:sz w:val="26"/>
          <w:szCs w:val="26"/>
          <w:lang w:val="vi-VN"/>
        </w:rPr>
        <w:t>.</w:t>
      </w:r>
    </w:p>
    <w:p w14:paraId="7564523F" w14:textId="3C7EEF95" w:rsidR="00EE05A7" w:rsidRPr="002E52E2" w:rsidRDefault="0095268E" w:rsidP="0095268E">
      <w:pPr>
        <w:pStyle w:val="Style4"/>
        <w:tabs>
          <w:tab w:val="left" w:pos="1080"/>
        </w:tabs>
        <w:spacing w:line="276" w:lineRule="auto"/>
        <w:rPr>
          <w:rFonts w:eastAsia="Arial"/>
          <w:b w:val="0"/>
          <w:sz w:val="26"/>
          <w:szCs w:val="26"/>
        </w:rPr>
      </w:pPr>
      <w:bookmarkStart w:id="81" w:name="_Toc28409499"/>
      <w:bookmarkStart w:id="82" w:name="_Toc28411291"/>
      <w:bookmarkStart w:id="83" w:name="_Toc31592835"/>
      <w:bookmarkStart w:id="84" w:name="_Toc31785578"/>
      <w:r w:rsidRPr="002E52E2">
        <w:rPr>
          <w:rFonts w:eastAsia="Arial"/>
          <w:sz w:val="26"/>
          <w:szCs w:val="26"/>
        </w:rPr>
        <w:t>Câu 51.</w:t>
      </w:r>
      <w:r w:rsidRPr="002E52E2">
        <w:rPr>
          <w:rFonts w:eastAsia="Arial"/>
          <w:sz w:val="26"/>
          <w:szCs w:val="26"/>
        </w:rPr>
        <w:tab/>
      </w:r>
      <w:r w:rsidR="00EE05A7" w:rsidRPr="002E52E2">
        <w:rPr>
          <w:rFonts w:eastAsia="Arial"/>
          <w:b w:val="0"/>
          <w:sz w:val="26"/>
          <w:szCs w:val="26"/>
          <w:lang w:val="vi-VN"/>
        </w:rPr>
        <w:t>Cho mạch điện như hình vẽ. Trong đó R</w:t>
      </w:r>
      <w:r w:rsidR="00EE05A7" w:rsidRPr="002E52E2">
        <w:rPr>
          <w:rFonts w:eastAsia="Arial"/>
          <w:b w:val="0"/>
          <w:sz w:val="26"/>
          <w:szCs w:val="26"/>
          <w:vertAlign w:val="subscript"/>
          <w:lang w:val="vi-VN"/>
        </w:rPr>
        <w:t>1</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8</w:t>
      </w:r>
      <w:r w:rsidR="00EE05A7" w:rsidRPr="002E52E2">
        <w:rPr>
          <w:rFonts w:eastAsia="Arial"/>
          <w:b w:val="0"/>
          <w:sz w:val="26"/>
          <w:szCs w:val="26"/>
          <w:lang w:val="vi-VN"/>
        </w:rPr>
        <w:sym w:font="Symbol" w:char="F057"/>
      </w:r>
      <w:r w:rsidR="00EE05A7" w:rsidRPr="002E52E2">
        <w:rPr>
          <w:rFonts w:eastAsia="Arial"/>
          <w:b w:val="0"/>
          <w:sz w:val="26"/>
          <w:szCs w:val="26"/>
          <w:lang w:val="vi-VN"/>
        </w:rPr>
        <w:t>;</w:t>
      </w:r>
      <w:r w:rsidR="00EE05A7" w:rsidRPr="002E52E2">
        <w:rPr>
          <w:rFonts w:eastAsia="Arial"/>
          <w:b w:val="0"/>
          <w:sz w:val="26"/>
          <w:szCs w:val="26"/>
        </w:rPr>
        <w:t xml:space="preserve"> </w:t>
      </w:r>
      <w:r w:rsidR="00EE05A7" w:rsidRPr="002E52E2">
        <w:rPr>
          <w:rFonts w:eastAsia="Arial"/>
          <w:b w:val="0"/>
          <w:sz w:val="26"/>
          <w:szCs w:val="26"/>
          <w:lang w:val="vi-VN"/>
        </w:rPr>
        <w:t>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10</w:t>
      </w:r>
      <w:r w:rsidR="00EE05A7" w:rsidRPr="002E52E2">
        <w:rPr>
          <w:rFonts w:eastAsia="Arial"/>
          <w:b w:val="0"/>
          <w:sz w:val="26"/>
          <w:szCs w:val="26"/>
          <w:lang w:val="vi-VN"/>
        </w:rPr>
        <w:sym w:font="Symbol" w:char="F057"/>
      </w:r>
      <w:r w:rsidR="00EE05A7" w:rsidRPr="002E52E2">
        <w:rPr>
          <w:rFonts w:eastAsia="Arial"/>
          <w:b w:val="0"/>
          <w:sz w:val="26"/>
          <w:szCs w:val="26"/>
          <w:lang w:val="vi-VN"/>
        </w:rPr>
        <w:t>; R</w:t>
      </w:r>
      <w:r w:rsidR="00EE05A7" w:rsidRPr="002E52E2">
        <w:rPr>
          <w:rFonts w:eastAsia="Arial"/>
          <w:b w:val="0"/>
          <w:sz w:val="26"/>
          <w:szCs w:val="26"/>
          <w:vertAlign w:val="subscript"/>
          <w:lang w:val="vi-VN"/>
        </w:rPr>
        <w:t>2</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4</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5</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20</w:t>
      </w:r>
      <w:r w:rsidR="00EE05A7" w:rsidRPr="002E52E2">
        <w:rPr>
          <w:rFonts w:eastAsia="Arial"/>
          <w:b w:val="0"/>
          <w:sz w:val="26"/>
          <w:szCs w:val="26"/>
          <w:lang w:val="vi-VN"/>
        </w:rPr>
        <w:sym w:font="Symbol" w:char="F057"/>
      </w:r>
      <w:r w:rsidR="00EE05A7" w:rsidRPr="002E52E2">
        <w:rPr>
          <w:rFonts w:eastAsia="Arial"/>
          <w:b w:val="0"/>
          <w:sz w:val="26"/>
          <w:szCs w:val="26"/>
          <w:lang w:val="vi-VN"/>
        </w:rPr>
        <w:t>, I</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1</w:t>
      </w:r>
      <w:r w:rsidR="00EE05A7" w:rsidRPr="002E52E2">
        <w:rPr>
          <w:rFonts w:eastAsia="Arial"/>
          <w:sz w:val="26"/>
          <w:szCs w:val="26"/>
          <w:lang w:val="vi-VN"/>
        </w:rPr>
        <w:t>A.</w:t>
      </w:r>
      <w:r w:rsidR="00EE05A7" w:rsidRPr="002E52E2">
        <w:rPr>
          <w:rFonts w:eastAsia="Arial"/>
          <w:bCs/>
          <w:sz w:val="26"/>
          <w:szCs w:val="26"/>
          <w:lang w:val="vi-VN"/>
        </w:rPr>
        <w:t xml:space="preserve"> </w:t>
      </w:r>
      <w:r w:rsidR="00EE05A7" w:rsidRPr="002E52E2">
        <w:rPr>
          <w:rFonts w:eastAsia="Arial"/>
          <w:b w:val="0"/>
          <w:sz w:val="26"/>
          <w:szCs w:val="26"/>
          <w:lang w:val="vi-VN"/>
        </w:rPr>
        <w:t>Chọn phương án</w:t>
      </w:r>
      <w:r w:rsidR="00EE05A7" w:rsidRPr="002E52E2">
        <w:rPr>
          <w:rFonts w:eastAsia="Arial"/>
          <w:b w:val="0"/>
          <w:sz w:val="26"/>
          <w:szCs w:val="26"/>
        </w:rPr>
        <w:t xml:space="preserve"> </w:t>
      </w:r>
      <w:r w:rsidR="00EE05A7" w:rsidRPr="002E52E2">
        <w:rPr>
          <w:rFonts w:eastAsia="Arial"/>
          <w:b w:val="0"/>
          <w:sz w:val="26"/>
          <w:szCs w:val="26"/>
          <w:lang w:val="vi-VN"/>
        </w:rPr>
        <w:t>đúng</w:t>
      </w:r>
      <w:bookmarkStart w:id="85" w:name="_Toc28409500"/>
      <w:bookmarkStart w:id="86" w:name="_Toc28411292"/>
      <w:bookmarkStart w:id="87" w:name="_Toc31592836"/>
      <w:bookmarkStart w:id="88" w:name="_Toc31785579"/>
      <w:bookmarkEnd w:id="81"/>
      <w:bookmarkEnd w:id="82"/>
      <w:bookmarkEnd w:id="83"/>
      <w:bookmarkEnd w:id="84"/>
      <w:r w:rsidR="00EE05A7" w:rsidRPr="002E52E2">
        <w:rPr>
          <w:rFonts w:eastAsia="Arial"/>
          <w:b w:val="0"/>
          <w:sz w:val="26"/>
          <w:szCs w:val="26"/>
          <w:lang w:val="vi-VN"/>
        </w:rPr>
        <w:t>.</w:t>
      </w:r>
    </w:p>
    <w:p w14:paraId="24B4438F"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A. </w:t>
      </w:r>
      <w:r w:rsidRPr="002E52E2">
        <w:rPr>
          <w:rFonts w:eastAsia="Arial"/>
          <w:b w:val="0"/>
          <w:sz w:val="26"/>
          <w:szCs w:val="26"/>
          <w:lang w:val="vi-VN"/>
        </w:rPr>
        <w:t>Điện trở tương đương của đoạn mạch AB</w:t>
      </w:r>
      <w:r w:rsidRPr="002E52E2">
        <w:rPr>
          <w:rFonts w:eastAsia="Arial"/>
          <w:b w:val="0"/>
          <w:sz w:val="26"/>
          <w:szCs w:val="26"/>
        </w:rPr>
        <w:t xml:space="preserve"> </w:t>
      </w:r>
      <w:r w:rsidRPr="002E52E2">
        <w:rPr>
          <w:rFonts w:eastAsia="Arial"/>
          <w:b w:val="0"/>
          <w:sz w:val="26"/>
          <w:szCs w:val="26"/>
          <w:lang w:val="vi-VN"/>
        </w:rPr>
        <w:t>là 10</w:t>
      </w:r>
      <w:r w:rsidRPr="002E52E2">
        <w:rPr>
          <w:rFonts w:eastAsia="Arial"/>
          <w:b w:val="0"/>
          <w:sz w:val="26"/>
          <w:szCs w:val="26"/>
          <w:lang w:val="vi-VN"/>
        </w:rPr>
        <w:sym w:font="Symbol" w:char="F057"/>
      </w:r>
      <w:r w:rsidRPr="002E52E2">
        <w:rPr>
          <w:rFonts w:eastAsia="Arial"/>
          <w:b w:val="0"/>
          <w:sz w:val="26"/>
          <w:szCs w:val="26"/>
          <w:lang w:val="vi-VN"/>
        </w:rPr>
        <w:t>.</w:t>
      </w:r>
    </w:p>
    <w:p w14:paraId="3290846A"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B. </w:t>
      </w:r>
      <w:r w:rsidRPr="002E52E2">
        <w:rPr>
          <w:rFonts w:eastAsia="Arial"/>
          <w:b w:val="0"/>
          <w:sz w:val="26"/>
          <w:szCs w:val="26"/>
          <w:lang w:val="vi-VN"/>
        </w:rPr>
        <w:t>Hiệu điện thế trên R</w:t>
      </w:r>
      <w:r w:rsidRPr="002E52E2">
        <w:rPr>
          <w:rFonts w:eastAsia="Arial"/>
          <w:b w:val="0"/>
          <w:sz w:val="26"/>
          <w:szCs w:val="26"/>
          <w:vertAlign w:val="subscript"/>
          <w:lang w:val="vi-VN"/>
        </w:rPr>
        <w:t>1</w:t>
      </w:r>
      <w:r w:rsidRPr="002E52E2">
        <w:rPr>
          <w:rFonts w:eastAsia="Arial"/>
          <w:b w:val="0"/>
          <w:sz w:val="26"/>
          <w:szCs w:val="26"/>
          <w:vertAlign w:val="subscript"/>
        </w:rPr>
        <w:t xml:space="preserve"> </w:t>
      </w:r>
      <w:r w:rsidRPr="002E52E2">
        <w:rPr>
          <w:rFonts w:eastAsia="Arial"/>
          <w:b w:val="0"/>
          <w:sz w:val="26"/>
          <w:szCs w:val="26"/>
          <w:lang w:val="vi-VN"/>
        </w:rPr>
        <w:t>là 80V.</w:t>
      </w:r>
    </w:p>
    <w:p w14:paraId="6D34AA93" w14:textId="77777777" w:rsidR="00EE05A7" w:rsidRPr="002E52E2" w:rsidRDefault="00EE05A7" w:rsidP="008B0479">
      <w:pPr>
        <w:pStyle w:val="Style4"/>
        <w:tabs>
          <w:tab w:val="left" w:pos="1080"/>
        </w:tabs>
        <w:spacing w:line="276" w:lineRule="auto"/>
        <w:rPr>
          <w:rFonts w:eastAsia="Arial"/>
          <w:b w:val="0"/>
          <w:sz w:val="26"/>
          <w:szCs w:val="26"/>
          <w:lang w:val="vi-VN"/>
        </w:rPr>
      </w:pPr>
      <w:r w:rsidRPr="002E52E2">
        <w:rPr>
          <w:rFonts w:eastAsia="Arial"/>
          <w:bCs/>
          <w:sz w:val="26"/>
          <w:szCs w:val="26"/>
          <w:lang w:val="vi-VN"/>
        </w:rPr>
        <w:t xml:space="preserve">C. </w:t>
      </w:r>
      <w:r w:rsidRPr="002E52E2">
        <w:rPr>
          <w:rFonts w:eastAsia="Arial"/>
          <w:b w:val="0"/>
          <w:sz w:val="26"/>
          <w:szCs w:val="26"/>
          <w:lang w:val="vi-VN"/>
        </w:rPr>
        <w:t>Cường độ dòng qua R</w:t>
      </w:r>
      <w:r w:rsidRPr="002E52E2">
        <w:rPr>
          <w:rFonts w:eastAsia="Arial"/>
          <w:b w:val="0"/>
          <w:sz w:val="26"/>
          <w:szCs w:val="26"/>
          <w:vertAlign w:val="subscript"/>
          <w:lang w:val="vi-VN"/>
        </w:rPr>
        <w:t>2</w:t>
      </w:r>
      <w:r w:rsidRPr="002E52E2">
        <w:rPr>
          <w:rFonts w:eastAsia="Arial"/>
          <w:b w:val="0"/>
          <w:sz w:val="26"/>
          <w:szCs w:val="26"/>
          <w:vertAlign w:val="subscript"/>
        </w:rPr>
        <w:t xml:space="preserve"> </w:t>
      </w:r>
      <w:r w:rsidRPr="002E52E2">
        <w:rPr>
          <w:rFonts w:eastAsia="Arial"/>
          <w:b w:val="0"/>
          <w:sz w:val="26"/>
          <w:szCs w:val="26"/>
          <w:lang w:val="vi-VN"/>
        </w:rPr>
        <w:t>là 1</w:t>
      </w:r>
      <w:r w:rsidRPr="002E52E2">
        <w:rPr>
          <w:rFonts w:eastAsia="Arial"/>
          <w:sz w:val="26"/>
          <w:szCs w:val="26"/>
          <w:lang w:val="vi-VN"/>
        </w:rPr>
        <w:t>A.</w:t>
      </w:r>
    </w:p>
    <w:p w14:paraId="1880C1F7" w14:textId="77777777" w:rsidR="00EE05A7" w:rsidRPr="002E52E2" w:rsidRDefault="00EE05A7" w:rsidP="008B0479">
      <w:pPr>
        <w:pStyle w:val="Style4"/>
        <w:tabs>
          <w:tab w:val="left" w:pos="1080"/>
        </w:tabs>
        <w:spacing w:line="276" w:lineRule="auto"/>
        <w:rPr>
          <w:rFonts w:eastAsia="Arial"/>
          <w:b w:val="0"/>
          <w:sz w:val="26"/>
          <w:szCs w:val="26"/>
        </w:rPr>
      </w:pPr>
      <w:r w:rsidRPr="002E52E2">
        <w:rPr>
          <w:rFonts w:eastAsia="Arial"/>
          <w:bCs/>
          <w:sz w:val="26"/>
          <w:szCs w:val="26"/>
          <w:lang w:val="vi-VN"/>
        </w:rPr>
        <w:t xml:space="preserve">D. </w:t>
      </w:r>
      <w:r w:rsidRPr="002E52E2">
        <w:rPr>
          <w:rFonts w:eastAsia="Arial"/>
          <w:b w:val="0"/>
          <w:sz w:val="26"/>
          <w:szCs w:val="26"/>
          <w:lang w:val="vi-VN"/>
        </w:rPr>
        <w:t>Hiệu điện thế trên R</w:t>
      </w:r>
      <w:r w:rsidRPr="002E52E2">
        <w:rPr>
          <w:rFonts w:eastAsia="Arial"/>
          <w:b w:val="0"/>
          <w:sz w:val="26"/>
          <w:szCs w:val="26"/>
          <w:vertAlign w:val="subscript"/>
          <w:lang w:val="vi-VN"/>
        </w:rPr>
        <w:t>4</w:t>
      </w:r>
      <w:r w:rsidRPr="002E52E2">
        <w:rPr>
          <w:rFonts w:eastAsia="Arial"/>
          <w:b w:val="0"/>
          <w:sz w:val="26"/>
          <w:szCs w:val="26"/>
          <w:vertAlign w:val="subscript"/>
        </w:rPr>
        <w:t xml:space="preserve"> </w:t>
      </w:r>
      <w:r w:rsidRPr="002E52E2">
        <w:rPr>
          <w:rFonts w:eastAsia="Arial"/>
          <w:b w:val="0"/>
          <w:sz w:val="26"/>
          <w:szCs w:val="26"/>
          <w:lang w:val="vi-VN"/>
        </w:rPr>
        <w:t>là 60V</w:t>
      </w:r>
      <w:bookmarkEnd w:id="85"/>
      <w:bookmarkEnd w:id="86"/>
      <w:bookmarkEnd w:id="87"/>
      <w:bookmarkEnd w:id="88"/>
      <w:r w:rsidRPr="002E52E2">
        <w:rPr>
          <w:rFonts w:eastAsia="Arial"/>
          <w:b w:val="0"/>
          <w:sz w:val="26"/>
          <w:szCs w:val="26"/>
          <w:lang w:val="vi-VN"/>
        </w:rPr>
        <w:t>.</w:t>
      </w:r>
    </w:p>
    <w:p w14:paraId="1E9DDE40" w14:textId="1469CC5D" w:rsidR="00EE05A7" w:rsidRPr="002E52E2" w:rsidRDefault="0095268E" w:rsidP="0095268E">
      <w:pPr>
        <w:pStyle w:val="Style4"/>
        <w:tabs>
          <w:tab w:val="left" w:pos="1080"/>
        </w:tabs>
        <w:spacing w:line="276" w:lineRule="auto"/>
        <w:rPr>
          <w:rFonts w:eastAsia="Arial"/>
          <w:b w:val="0"/>
          <w:sz w:val="26"/>
          <w:szCs w:val="26"/>
          <w:lang w:val="vi-VN"/>
        </w:rPr>
      </w:pPr>
      <w:r w:rsidRPr="002E52E2">
        <w:rPr>
          <w:rFonts w:eastAsia="Arial"/>
          <w:sz w:val="26"/>
          <w:szCs w:val="26"/>
          <w:lang w:val="vi-VN"/>
        </w:rPr>
        <w:t>Câu 52.</w:t>
      </w:r>
      <w:r w:rsidRPr="002E52E2">
        <w:rPr>
          <w:rFonts w:eastAsia="Arial"/>
          <w:sz w:val="26"/>
          <w:szCs w:val="26"/>
          <w:lang w:val="vi-VN"/>
        </w:rPr>
        <w:tab/>
      </w:r>
      <w:r w:rsidR="00EE05A7" w:rsidRPr="002E52E2">
        <w:rPr>
          <w:noProof/>
          <w:sz w:val="26"/>
          <w:szCs w:val="26"/>
        </w:rPr>
        <w:drawing>
          <wp:anchor distT="0" distB="0" distL="114300" distR="114300" simplePos="0" relativeHeight="251694080" behindDoc="0" locked="0" layoutInCell="1" allowOverlap="1" wp14:anchorId="0E9A10E5" wp14:editId="54955F6C">
            <wp:simplePos x="0" y="0"/>
            <wp:positionH relativeFrom="column">
              <wp:posOffset>4779535</wp:posOffset>
            </wp:positionH>
            <wp:positionV relativeFrom="paragraph">
              <wp:posOffset>112009</wp:posOffset>
            </wp:positionV>
            <wp:extent cx="1384300" cy="850900"/>
            <wp:effectExtent l="0" t="0" r="6350" b="6350"/>
            <wp:wrapSquare wrapText="bothSides"/>
            <wp:docPr id="162212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2769"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84300" cy="850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9" w:name="_Toc28409501"/>
      <w:bookmarkStart w:id="90" w:name="_Toc28411293"/>
      <w:bookmarkStart w:id="91" w:name="_Toc31592837"/>
      <w:bookmarkStart w:id="92" w:name="_Toc31785580"/>
      <w:r w:rsidR="00EE05A7" w:rsidRPr="002E52E2">
        <w:rPr>
          <w:rFonts w:eastAsia="Arial"/>
          <w:b w:val="0"/>
          <w:sz w:val="26"/>
          <w:szCs w:val="26"/>
          <w:lang w:val="vi-VN"/>
        </w:rPr>
        <w:t>Cho mạch điện như hình vẽ. Nếu đặt vào AB</w:t>
      </w:r>
      <w:r w:rsidR="00EE05A7" w:rsidRPr="002E52E2">
        <w:rPr>
          <w:rFonts w:eastAsia="Arial"/>
          <w:b w:val="0"/>
          <w:sz w:val="26"/>
          <w:szCs w:val="26"/>
        </w:rPr>
        <w:t xml:space="preserve"> </w:t>
      </w:r>
      <w:r w:rsidR="00EE05A7" w:rsidRPr="002E52E2">
        <w:rPr>
          <w:rFonts w:eastAsia="Arial"/>
          <w:b w:val="0"/>
          <w:sz w:val="26"/>
          <w:szCs w:val="26"/>
          <w:lang w:val="vi-VN"/>
        </w:rPr>
        <w:t>hiệu điện</w:t>
      </w:r>
      <w:r w:rsidR="00EE05A7" w:rsidRPr="002E52E2">
        <w:rPr>
          <w:rFonts w:eastAsia="Arial"/>
          <w:b w:val="0"/>
          <w:sz w:val="26"/>
          <w:szCs w:val="26"/>
        </w:rPr>
        <w:t xml:space="preserve"> </w:t>
      </w:r>
      <w:r w:rsidR="00EE05A7" w:rsidRPr="002E52E2">
        <w:rPr>
          <w:rFonts w:eastAsia="Arial"/>
          <w:b w:val="0"/>
          <w:sz w:val="26"/>
          <w:szCs w:val="26"/>
          <w:lang w:val="vi-VN"/>
        </w:rPr>
        <w:t>thế 100 V thì người ta có thể lấy ra ở hai đầu CD</w:t>
      </w:r>
      <w:r w:rsidR="00EE05A7" w:rsidRPr="002E52E2">
        <w:rPr>
          <w:rFonts w:eastAsia="Arial"/>
          <w:b w:val="0"/>
          <w:sz w:val="26"/>
          <w:szCs w:val="26"/>
        </w:rPr>
        <w:t xml:space="preserve"> </w:t>
      </w:r>
      <w:r w:rsidR="00EE05A7" w:rsidRPr="002E52E2">
        <w:rPr>
          <w:rFonts w:eastAsia="Arial"/>
          <w:b w:val="0"/>
          <w:sz w:val="26"/>
          <w:szCs w:val="26"/>
          <w:lang w:val="vi-VN"/>
        </w:rPr>
        <w:t>một hiệu điện</w:t>
      </w:r>
      <w:r w:rsidR="00EE05A7" w:rsidRPr="002E52E2">
        <w:rPr>
          <w:rFonts w:eastAsia="Arial"/>
          <w:b w:val="0"/>
          <w:sz w:val="26"/>
          <w:szCs w:val="26"/>
        </w:rPr>
        <w:t xml:space="preserve"> </w:t>
      </w:r>
      <w:r w:rsidR="00EE05A7" w:rsidRPr="002E52E2">
        <w:rPr>
          <w:rFonts w:eastAsia="Arial"/>
          <w:b w:val="0"/>
          <w:sz w:val="26"/>
          <w:szCs w:val="26"/>
          <w:lang w:val="vi-VN"/>
        </w:rPr>
        <w:t>thế</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CD</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40V</w:t>
      </w:r>
      <w:r w:rsidR="00EE05A7" w:rsidRPr="002E52E2">
        <w:rPr>
          <w:rFonts w:eastAsia="Arial"/>
          <w:b w:val="0"/>
          <w:sz w:val="26"/>
          <w:szCs w:val="26"/>
        </w:rPr>
        <w:t xml:space="preserve"> </w:t>
      </w:r>
      <w:r w:rsidR="00EE05A7" w:rsidRPr="002E52E2">
        <w:rPr>
          <w:rFonts w:eastAsia="Arial"/>
          <w:b w:val="0"/>
          <w:sz w:val="26"/>
          <w:szCs w:val="26"/>
          <w:lang w:val="vi-VN"/>
        </w:rPr>
        <w:t>và ampe kế chỉ 1</w:t>
      </w:r>
      <w:r w:rsidR="00EE05A7" w:rsidRPr="002E52E2">
        <w:rPr>
          <w:rFonts w:eastAsia="Arial"/>
          <w:sz w:val="26"/>
          <w:szCs w:val="26"/>
          <w:lang w:val="vi-VN"/>
        </w:rPr>
        <w:t>A.</w:t>
      </w:r>
      <w:r w:rsidR="00EE05A7" w:rsidRPr="002E52E2">
        <w:rPr>
          <w:rFonts w:eastAsia="Arial"/>
          <w:b w:val="0"/>
          <w:sz w:val="26"/>
          <w:szCs w:val="26"/>
        </w:rPr>
        <w:t xml:space="preserve"> </w:t>
      </w:r>
      <w:r w:rsidR="00EE05A7" w:rsidRPr="002E52E2">
        <w:rPr>
          <w:rFonts w:eastAsia="Arial"/>
          <w:b w:val="0"/>
          <w:sz w:val="26"/>
          <w:szCs w:val="26"/>
          <w:lang w:val="vi-VN"/>
        </w:rPr>
        <w:t>Nếu đặt vào CD</w:t>
      </w:r>
      <w:r w:rsidR="00EE05A7" w:rsidRPr="002E52E2">
        <w:rPr>
          <w:rFonts w:eastAsia="Arial"/>
          <w:b w:val="0"/>
          <w:sz w:val="26"/>
          <w:szCs w:val="26"/>
        </w:rPr>
        <w:t xml:space="preserve"> </w:t>
      </w:r>
      <w:r w:rsidR="00EE05A7" w:rsidRPr="002E52E2">
        <w:rPr>
          <w:rFonts w:eastAsia="Arial"/>
          <w:b w:val="0"/>
          <w:sz w:val="26"/>
          <w:szCs w:val="26"/>
          <w:lang w:val="vi-VN"/>
        </w:rPr>
        <w:t>hiệu điện</w:t>
      </w:r>
      <w:r w:rsidR="00EE05A7" w:rsidRPr="002E52E2">
        <w:rPr>
          <w:rFonts w:eastAsia="Arial"/>
          <w:b w:val="0"/>
          <w:sz w:val="26"/>
          <w:szCs w:val="26"/>
        </w:rPr>
        <w:t xml:space="preserve"> </w:t>
      </w:r>
      <w:r w:rsidR="00EE05A7" w:rsidRPr="002E52E2">
        <w:rPr>
          <w:rFonts w:eastAsia="Arial"/>
          <w:b w:val="0"/>
          <w:sz w:val="26"/>
          <w:szCs w:val="26"/>
          <w:lang w:val="vi-VN"/>
        </w:rPr>
        <w:t>thế 60V</w:t>
      </w:r>
      <w:r w:rsidR="00EE05A7" w:rsidRPr="002E52E2">
        <w:rPr>
          <w:rFonts w:eastAsia="Arial"/>
          <w:b w:val="0"/>
          <w:sz w:val="26"/>
          <w:szCs w:val="26"/>
        </w:rPr>
        <w:t xml:space="preserve"> </w:t>
      </w:r>
      <w:r w:rsidR="00EE05A7" w:rsidRPr="002E52E2">
        <w:rPr>
          <w:rFonts w:eastAsia="Arial"/>
          <w:b w:val="0"/>
          <w:sz w:val="26"/>
          <w:szCs w:val="26"/>
          <w:lang w:val="vi-VN"/>
        </w:rPr>
        <w:t>thì người ta có thể lấy ra ở hai đầu AB</w:t>
      </w:r>
      <w:r w:rsidR="00EE05A7" w:rsidRPr="002E52E2">
        <w:rPr>
          <w:rFonts w:eastAsia="Arial"/>
          <w:b w:val="0"/>
          <w:sz w:val="26"/>
          <w:szCs w:val="26"/>
        </w:rPr>
        <w:t xml:space="preserve"> </w:t>
      </w:r>
      <w:r w:rsidR="00EE05A7" w:rsidRPr="002E52E2">
        <w:rPr>
          <w:rFonts w:eastAsia="Arial"/>
          <w:b w:val="0"/>
          <w:sz w:val="26"/>
          <w:szCs w:val="26"/>
          <w:lang w:val="vi-VN"/>
        </w:rPr>
        <w:t>hiệu điện thế</w:t>
      </w:r>
      <w:r w:rsidR="00EE05A7" w:rsidRPr="002E52E2">
        <w:rPr>
          <w:rFonts w:eastAsia="Arial"/>
          <w:b w:val="0"/>
          <w:sz w:val="26"/>
          <w:szCs w:val="26"/>
        </w:rPr>
        <w:t xml:space="preserve"> </w:t>
      </w:r>
      <w:r w:rsidR="00EE05A7" w:rsidRPr="002E52E2">
        <w:rPr>
          <w:rFonts w:eastAsia="Arial"/>
          <w:b w:val="0"/>
          <w:sz w:val="26"/>
          <w:szCs w:val="26"/>
          <w:lang w:val="vi-VN"/>
        </w:rPr>
        <w:t>U</w:t>
      </w:r>
      <w:r w:rsidR="00EE05A7" w:rsidRPr="002E52E2">
        <w:rPr>
          <w:rFonts w:eastAsia="Arial"/>
          <w:b w:val="0"/>
          <w:sz w:val="26"/>
          <w:szCs w:val="26"/>
          <w:vertAlign w:val="subscript"/>
          <w:lang w:val="vi-VN"/>
        </w:rPr>
        <w:t>AB</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15V. Coi điện trở của ampe kế không đáng kể. Giá trị</w:t>
      </w:r>
      <w:r w:rsidR="00EE05A7" w:rsidRPr="002E52E2">
        <w:rPr>
          <w:rFonts w:eastAsia="Arial"/>
          <w:b w:val="0"/>
          <w:sz w:val="26"/>
          <w:szCs w:val="26"/>
        </w:rPr>
        <w:t xml:space="preserve"> </w:t>
      </w:r>
      <w:r w:rsidR="00EE05A7" w:rsidRPr="002E52E2">
        <w:rPr>
          <w:rFonts w:eastAsia="Arial"/>
          <w:b w:val="0"/>
          <w:sz w:val="26"/>
          <w:szCs w:val="26"/>
          <w:lang w:val="vi-VN"/>
        </w:rPr>
        <w:t>của</w:t>
      </w:r>
      <w:r w:rsidR="00EE05A7" w:rsidRPr="002E52E2">
        <w:rPr>
          <w:rFonts w:eastAsia="Arial"/>
          <w:b w:val="0"/>
          <w:sz w:val="26"/>
          <w:szCs w:val="26"/>
        </w:rPr>
        <w:t xml:space="preserve"> (</w:t>
      </w:r>
      <w:r w:rsidR="00EE05A7" w:rsidRPr="002E52E2">
        <w:rPr>
          <w:rFonts w:eastAsia="Arial"/>
          <w:b w:val="0"/>
          <w:sz w:val="26"/>
          <w:szCs w:val="26"/>
          <w:lang w:val="vi-VN"/>
        </w:rPr>
        <w:t>R</w:t>
      </w:r>
      <w:r w:rsidR="00EE05A7" w:rsidRPr="002E52E2">
        <w:rPr>
          <w:rFonts w:eastAsia="Arial"/>
          <w:b w:val="0"/>
          <w:sz w:val="26"/>
          <w:szCs w:val="26"/>
          <w:vertAlign w:val="subscript"/>
          <w:lang w:val="vi-VN"/>
        </w:rPr>
        <w:t>1</w:t>
      </w:r>
      <w:r w:rsidR="00EE05A7" w:rsidRPr="002E52E2">
        <w:rPr>
          <w:rFonts w:eastAsia="Arial"/>
          <w:b w:val="0"/>
          <w:sz w:val="26"/>
          <w:szCs w:val="26"/>
          <w:lang w:val="vi-VN"/>
        </w:rPr>
        <w:sym w:font="Symbol" w:char="F02B"/>
      </w:r>
      <w:r w:rsidR="00EE05A7" w:rsidRPr="002E52E2">
        <w:rPr>
          <w:rFonts w:eastAsia="Arial"/>
          <w:b w:val="0"/>
          <w:sz w:val="26"/>
          <w:szCs w:val="26"/>
          <w:lang w:val="vi-VN"/>
        </w:rPr>
        <w:t>R</w:t>
      </w:r>
      <w:r w:rsidR="00EE05A7" w:rsidRPr="002E52E2">
        <w:rPr>
          <w:rFonts w:eastAsia="Arial"/>
          <w:b w:val="0"/>
          <w:sz w:val="26"/>
          <w:szCs w:val="26"/>
          <w:vertAlign w:val="subscript"/>
          <w:lang w:val="vi-VN"/>
        </w:rPr>
        <w:t>2</w:t>
      </w:r>
      <w:r w:rsidR="00EE05A7" w:rsidRPr="002E52E2">
        <w:rPr>
          <w:rFonts w:eastAsia="Arial"/>
          <w:b w:val="0"/>
          <w:sz w:val="26"/>
          <w:szCs w:val="26"/>
          <w:lang w:val="vi-VN"/>
        </w:rPr>
        <w:sym w:font="Symbol" w:char="F02B"/>
      </w:r>
      <w:r w:rsidR="00EE05A7" w:rsidRPr="002E52E2">
        <w:rPr>
          <w:rFonts w:eastAsia="Arial"/>
          <w:b w:val="0"/>
          <w:sz w:val="26"/>
          <w:szCs w:val="26"/>
          <w:lang w:val="vi-VN"/>
        </w:rPr>
        <w:t>R</w:t>
      </w:r>
      <w:r w:rsidR="00EE05A7" w:rsidRPr="002E52E2">
        <w:rPr>
          <w:rFonts w:eastAsia="Arial"/>
          <w:b w:val="0"/>
          <w:sz w:val="26"/>
          <w:szCs w:val="26"/>
          <w:vertAlign w:val="subscript"/>
          <w:lang w:val="vi-VN"/>
        </w:rPr>
        <w:t>3</w:t>
      </w:r>
      <w:r w:rsidR="00EE05A7" w:rsidRPr="002E52E2">
        <w:rPr>
          <w:rFonts w:eastAsia="Arial"/>
          <w:b w:val="0"/>
          <w:sz w:val="26"/>
          <w:szCs w:val="26"/>
        </w:rPr>
        <w:t xml:space="preserve">) </w:t>
      </w:r>
      <w:r w:rsidR="00EE05A7" w:rsidRPr="002E52E2">
        <w:rPr>
          <w:rFonts w:eastAsia="Arial"/>
          <w:b w:val="0"/>
          <w:sz w:val="26"/>
          <w:szCs w:val="26"/>
          <w:lang w:val="vi-VN"/>
        </w:rPr>
        <w:t>là</w:t>
      </w:r>
      <w:bookmarkEnd w:id="89"/>
      <w:bookmarkEnd w:id="90"/>
      <w:bookmarkEnd w:id="91"/>
      <w:bookmarkEnd w:id="92"/>
    </w:p>
    <w:p w14:paraId="11D90121" w14:textId="77777777" w:rsidR="00FC671A" w:rsidRPr="002E52E2" w:rsidRDefault="00EE05A7" w:rsidP="008B0479">
      <w:pPr>
        <w:pStyle w:val="Style4"/>
        <w:tabs>
          <w:tab w:val="left" w:pos="1080"/>
        </w:tabs>
        <w:spacing w:line="276" w:lineRule="auto"/>
        <w:rPr>
          <w:rFonts w:eastAsia="Arial"/>
          <w:b w:val="0"/>
          <w:sz w:val="26"/>
          <w:szCs w:val="26"/>
          <w:lang w:val="vi-VN"/>
        </w:rPr>
      </w:pPr>
      <w:bookmarkStart w:id="93" w:name="_Toc28409502"/>
      <w:bookmarkStart w:id="94" w:name="_Toc28411294"/>
      <w:bookmarkStart w:id="95" w:name="_Toc31592838"/>
      <w:bookmarkStart w:id="96" w:name="_Toc31785581"/>
      <w:r w:rsidRPr="002E52E2">
        <w:rPr>
          <w:rFonts w:eastAsia="Arial"/>
          <w:bCs/>
          <w:sz w:val="26"/>
          <w:szCs w:val="26"/>
          <w:lang w:val="vi-VN"/>
        </w:rPr>
        <w:t xml:space="preserve">A. </w:t>
      </w:r>
      <w:r w:rsidRPr="002E52E2">
        <w:rPr>
          <w:rFonts w:eastAsia="Arial"/>
          <w:b w:val="0"/>
          <w:sz w:val="26"/>
          <w:szCs w:val="26"/>
          <w:lang w:val="vi-VN"/>
        </w:rPr>
        <w:t>160</w:t>
      </w:r>
      <w:r w:rsidRPr="002E52E2">
        <w:rPr>
          <w:rFonts w:eastAsia="Arial"/>
          <w:b w:val="0"/>
          <w:sz w:val="26"/>
          <w:szCs w:val="26"/>
          <w:lang w:val="vi-VN"/>
        </w:rPr>
        <w:sym w:font="Symbol" w:char="F057"/>
      </w:r>
      <w:bookmarkEnd w:id="93"/>
      <w:bookmarkEnd w:id="94"/>
      <w:bookmarkEnd w:id="95"/>
      <w:bookmarkEnd w:id="96"/>
      <w:r w:rsidRPr="002E52E2">
        <w:rPr>
          <w:rFonts w:eastAsia="Arial"/>
          <w:b w:val="0"/>
          <w:sz w:val="26"/>
          <w:szCs w:val="26"/>
          <w:lang w:val="vi-VN"/>
        </w:rPr>
        <w:t>.</w:t>
      </w:r>
      <w:bookmarkStart w:id="97" w:name="_Toc28409503"/>
      <w:bookmarkStart w:id="98" w:name="_Toc28411295"/>
      <w:bookmarkStart w:id="99" w:name="_Toc31592839"/>
      <w:bookmarkStart w:id="100" w:name="_Toc31785582"/>
      <w:r w:rsidR="004B759F" w:rsidRPr="002E52E2">
        <w:rPr>
          <w:rFonts w:eastAsia="Arial"/>
          <w:b w:val="0"/>
          <w:sz w:val="26"/>
          <w:szCs w:val="26"/>
          <w:lang w:val="vi-VN"/>
        </w:rPr>
        <w:tab/>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B. </w:t>
      </w:r>
      <w:r w:rsidRPr="002E52E2">
        <w:rPr>
          <w:rFonts w:eastAsia="Arial"/>
          <w:b w:val="0"/>
          <w:sz w:val="26"/>
          <w:szCs w:val="26"/>
          <w:lang w:val="vi-VN"/>
        </w:rPr>
        <w:t>130</w:t>
      </w:r>
      <w:r w:rsidRPr="002E52E2">
        <w:rPr>
          <w:rFonts w:eastAsia="Arial"/>
          <w:b w:val="0"/>
          <w:sz w:val="26"/>
          <w:szCs w:val="26"/>
          <w:lang w:val="vi-VN"/>
        </w:rPr>
        <w:sym w:font="Symbol" w:char="F057"/>
      </w:r>
      <w:r w:rsidRPr="002E52E2">
        <w:rPr>
          <w:rFonts w:eastAsia="Arial"/>
          <w:b w:val="0"/>
          <w:sz w:val="26"/>
          <w:szCs w:val="26"/>
          <w:lang w:val="vi-VN"/>
        </w:rPr>
        <w:t>.</w:t>
      </w:r>
      <w:r w:rsidR="004B759F" w:rsidRPr="002E52E2">
        <w:rPr>
          <w:rFonts w:eastAsia="Arial"/>
          <w:b w:val="0"/>
          <w:sz w:val="26"/>
          <w:szCs w:val="26"/>
          <w:lang w:val="vi-VN"/>
        </w:rPr>
        <w:tab/>
      </w:r>
      <w:r w:rsidR="004B759F" w:rsidRPr="002E52E2">
        <w:rPr>
          <w:rFonts w:eastAsia="Arial"/>
          <w:b w:val="0"/>
          <w:sz w:val="26"/>
          <w:szCs w:val="26"/>
          <w:lang w:val="vi-VN"/>
        </w:rPr>
        <w:tab/>
      </w:r>
    </w:p>
    <w:p w14:paraId="30E09C90" w14:textId="4D0CF799" w:rsidR="00EE05A7" w:rsidRPr="002E52E2" w:rsidRDefault="00EE05A7" w:rsidP="008B0479">
      <w:pPr>
        <w:pStyle w:val="Style4"/>
        <w:tabs>
          <w:tab w:val="left" w:pos="1080"/>
        </w:tabs>
        <w:spacing w:line="276" w:lineRule="auto"/>
        <w:rPr>
          <w:rFonts w:eastAsia="Arial"/>
          <w:b w:val="0"/>
          <w:sz w:val="26"/>
          <w:szCs w:val="26"/>
        </w:rPr>
      </w:pPr>
      <w:r w:rsidRPr="002E52E2">
        <w:rPr>
          <w:rFonts w:eastAsia="Arial"/>
          <w:bCs/>
          <w:sz w:val="26"/>
          <w:szCs w:val="26"/>
          <w:lang w:val="vi-VN"/>
        </w:rPr>
        <w:t xml:space="preserve">C. </w:t>
      </w:r>
      <w:r w:rsidRPr="002E52E2">
        <w:rPr>
          <w:rFonts w:eastAsia="Arial"/>
          <w:b w:val="0"/>
          <w:sz w:val="26"/>
          <w:szCs w:val="26"/>
          <w:lang w:val="vi-VN"/>
        </w:rPr>
        <w:t>180</w:t>
      </w:r>
      <w:r w:rsidRPr="002E52E2">
        <w:rPr>
          <w:rFonts w:eastAsia="Arial"/>
          <w:b w:val="0"/>
          <w:sz w:val="26"/>
          <w:szCs w:val="26"/>
          <w:lang w:val="vi-VN"/>
        </w:rPr>
        <w:sym w:font="Symbol" w:char="F057"/>
      </w:r>
      <w:bookmarkEnd w:id="97"/>
      <w:bookmarkEnd w:id="98"/>
      <w:bookmarkEnd w:id="99"/>
      <w:bookmarkEnd w:id="100"/>
      <w:r w:rsidRPr="002E52E2">
        <w:rPr>
          <w:rFonts w:eastAsia="Arial"/>
          <w:b w:val="0"/>
          <w:sz w:val="26"/>
          <w:szCs w:val="26"/>
          <w:lang w:val="vi-VN"/>
        </w:rPr>
        <w:t>.</w:t>
      </w:r>
      <w:bookmarkStart w:id="101" w:name="_Toc28409504"/>
      <w:bookmarkStart w:id="102" w:name="_Toc28411296"/>
      <w:bookmarkStart w:id="103" w:name="_Toc31592840"/>
      <w:bookmarkStart w:id="104" w:name="_Toc31785583"/>
      <w:r w:rsidR="004B759F" w:rsidRPr="002E52E2">
        <w:rPr>
          <w:rFonts w:eastAsia="Arial"/>
          <w:b w:val="0"/>
          <w:sz w:val="26"/>
          <w:szCs w:val="26"/>
          <w:lang w:val="vi-VN"/>
        </w:rPr>
        <w:tab/>
      </w:r>
      <w:r w:rsidR="004B759F" w:rsidRPr="002E52E2">
        <w:rPr>
          <w:rFonts w:eastAsia="Arial"/>
          <w:b w:val="0"/>
          <w:sz w:val="26"/>
          <w:szCs w:val="26"/>
          <w:lang w:val="vi-VN"/>
        </w:rPr>
        <w:tab/>
      </w:r>
      <w:r w:rsidR="00FC671A" w:rsidRPr="002E52E2">
        <w:rPr>
          <w:rFonts w:eastAsia="Arial"/>
          <w:b w:val="0"/>
          <w:sz w:val="26"/>
          <w:szCs w:val="26"/>
          <w:lang w:val="vi-VN"/>
        </w:rPr>
        <w:tab/>
      </w:r>
      <w:r w:rsidRPr="002E52E2">
        <w:rPr>
          <w:rFonts w:eastAsia="Arial"/>
          <w:bCs/>
          <w:sz w:val="26"/>
          <w:szCs w:val="26"/>
          <w:lang w:val="vi-VN"/>
        </w:rPr>
        <w:t xml:space="preserve">D. </w:t>
      </w:r>
      <w:r w:rsidRPr="002E52E2">
        <w:rPr>
          <w:rFonts w:eastAsia="Arial"/>
          <w:b w:val="0"/>
          <w:sz w:val="26"/>
          <w:szCs w:val="26"/>
          <w:lang w:val="vi-VN"/>
        </w:rPr>
        <w:t>120</w:t>
      </w:r>
      <w:r w:rsidRPr="002E52E2">
        <w:rPr>
          <w:rFonts w:eastAsia="Arial"/>
          <w:b w:val="0"/>
          <w:sz w:val="26"/>
          <w:szCs w:val="26"/>
          <w:lang w:val="vi-VN"/>
        </w:rPr>
        <w:sym w:font="Symbol" w:char="F057"/>
      </w:r>
      <w:bookmarkEnd w:id="101"/>
      <w:bookmarkEnd w:id="102"/>
      <w:bookmarkEnd w:id="103"/>
      <w:bookmarkEnd w:id="104"/>
      <w:r w:rsidRPr="002E52E2">
        <w:rPr>
          <w:rFonts w:eastAsia="Arial"/>
          <w:b w:val="0"/>
          <w:sz w:val="26"/>
          <w:szCs w:val="26"/>
          <w:lang w:val="vi-VN"/>
        </w:rPr>
        <w:t>.</w:t>
      </w:r>
    </w:p>
    <w:p w14:paraId="33E31B47" w14:textId="33B720E4" w:rsidR="00EE05A7" w:rsidRPr="002E52E2" w:rsidRDefault="0095268E" w:rsidP="0095268E">
      <w:pPr>
        <w:pStyle w:val="Style4"/>
        <w:tabs>
          <w:tab w:val="left" w:pos="1080"/>
        </w:tabs>
        <w:spacing w:line="276" w:lineRule="auto"/>
        <w:rPr>
          <w:rFonts w:eastAsia="Arial"/>
          <w:b w:val="0"/>
          <w:sz w:val="26"/>
          <w:szCs w:val="26"/>
          <w:lang w:val="vi-VN"/>
        </w:rPr>
      </w:pPr>
      <w:r w:rsidRPr="002E52E2">
        <w:rPr>
          <w:rFonts w:eastAsia="Arial"/>
          <w:sz w:val="26"/>
          <w:szCs w:val="26"/>
          <w:lang w:val="vi-VN"/>
        </w:rPr>
        <w:t>Câu 53.</w:t>
      </w:r>
      <w:r w:rsidRPr="002E52E2">
        <w:rPr>
          <w:rFonts w:eastAsia="Arial"/>
          <w:sz w:val="26"/>
          <w:szCs w:val="26"/>
          <w:lang w:val="vi-VN"/>
        </w:rPr>
        <w:tab/>
      </w:r>
      <w:r w:rsidR="00EE05A7" w:rsidRPr="002E52E2">
        <w:rPr>
          <w:noProof/>
          <w:sz w:val="26"/>
          <w:szCs w:val="26"/>
        </w:rPr>
        <w:drawing>
          <wp:anchor distT="0" distB="0" distL="114300" distR="114300" simplePos="0" relativeHeight="251695104" behindDoc="0" locked="0" layoutInCell="1" allowOverlap="1" wp14:anchorId="1E176D93" wp14:editId="017A96B8">
            <wp:simplePos x="0" y="0"/>
            <wp:positionH relativeFrom="column">
              <wp:posOffset>4719900</wp:posOffset>
            </wp:positionH>
            <wp:positionV relativeFrom="paragraph">
              <wp:posOffset>107646</wp:posOffset>
            </wp:positionV>
            <wp:extent cx="1390650" cy="844550"/>
            <wp:effectExtent l="0" t="0" r="0" b="0"/>
            <wp:wrapSquare wrapText="bothSides"/>
            <wp:docPr id="149506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5813"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650" cy="844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5" w:name="_Toc28409505"/>
      <w:bookmarkStart w:id="106" w:name="_Toc28411297"/>
      <w:bookmarkStart w:id="107" w:name="_Toc31592841"/>
      <w:bookmarkStart w:id="108" w:name="_Toc31785584"/>
      <w:r w:rsidR="00EE05A7" w:rsidRPr="002E52E2">
        <w:rPr>
          <w:rFonts w:eastAsia="Arial"/>
          <w:b w:val="0"/>
          <w:sz w:val="26"/>
          <w:szCs w:val="26"/>
          <w:lang w:val="vi-VN"/>
        </w:rPr>
        <w:t>Cho mạch điện như hình vẽ. Biết R</w:t>
      </w:r>
      <w:r w:rsidR="00EE05A7" w:rsidRPr="002E52E2">
        <w:rPr>
          <w:rFonts w:eastAsia="Arial"/>
          <w:b w:val="0"/>
          <w:sz w:val="26"/>
          <w:szCs w:val="26"/>
          <w:vertAlign w:val="subscript"/>
          <w:lang w:val="vi-VN"/>
        </w:rPr>
        <w:t>3</w:t>
      </w:r>
      <w:r w:rsidR="00EE05A7" w:rsidRPr="002E52E2">
        <w:rPr>
          <w:rFonts w:eastAsia="Arial"/>
          <w:b w:val="0"/>
          <w:sz w:val="26"/>
          <w:szCs w:val="26"/>
          <w:lang w:val="vi-VN"/>
        </w:rPr>
        <w:t xml:space="preserve"> </w:t>
      </w:r>
      <w:r w:rsidR="00EE05A7" w:rsidRPr="002E52E2">
        <w:rPr>
          <w:rFonts w:eastAsia="Arial"/>
          <w:b w:val="0"/>
          <w:sz w:val="26"/>
          <w:szCs w:val="26"/>
          <w:lang w:val="vi-VN"/>
        </w:rPr>
        <w:sym w:font="Symbol" w:char="F03D"/>
      </w:r>
      <w:r w:rsidR="00EE05A7" w:rsidRPr="002E52E2">
        <w:rPr>
          <w:rFonts w:eastAsia="Arial"/>
          <w:b w:val="0"/>
          <w:sz w:val="26"/>
          <w:szCs w:val="26"/>
          <w:lang w:val="vi-VN"/>
        </w:rPr>
        <w:t xml:space="preserve"> R</w:t>
      </w:r>
      <w:r w:rsidR="00EE05A7" w:rsidRPr="002E52E2">
        <w:rPr>
          <w:rFonts w:eastAsia="Arial"/>
          <w:b w:val="0"/>
          <w:sz w:val="26"/>
          <w:szCs w:val="26"/>
          <w:vertAlign w:val="subscript"/>
          <w:lang w:val="vi-VN"/>
        </w:rPr>
        <w:t>4</w:t>
      </w:r>
      <w:r w:rsidR="00EE05A7" w:rsidRPr="002E52E2">
        <w:rPr>
          <w:rFonts w:eastAsia="Arial"/>
          <w:b w:val="0"/>
          <w:sz w:val="26"/>
          <w:szCs w:val="26"/>
          <w:lang w:val="vi-VN"/>
        </w:rPr>
        <w:t>. Nếu nối hai</w:t>
      </w:r>
      <w:r w:rsidR="00EE05A7" w:rsidRPr="002E52E2">
        <w:rPr>
          <w:rFonts w:eastAsia="Arial"/>
          <w:b w:val="0"/>
          <w:sz w:val="26"/>
          <w:szCs w:val="26"/>
        </w:rPr>
        <w:t xml:space="preserve"> </w:t>
      </w:r>
      <w:r w:rsidR="00EE05A7" w:rsidRPr="002E52E2">
        <w:rPr>
          <w:rFonts w:eastAsia="Arial"/>
          <w:b w:val="0"/>
          <w:sz w:val="26"/>
          <w:szCs w:val="26"/>
          <w:lang w:val="vi-VN"/>
        </w:rPr>
        <w:t>đầu AB</w:t>
      </w:r>
      <w:r w:rsidR="00EE05A7" w:rsidRPr="002E52E2">
        <w:rPr>
          <w:rFonts w:eastAsia="Arial"/>
          <w:b w:val="0"/>
          <w:sz w:val="26"/>
          <w:szCs w:val="26"/>
        </w:rPr>
        <w:t xml:space="preserve"> </w:t>
      </w:r>
      <w:r w:rsidR="00EE05A7" w:rsidRPr="002E52E2">
        <w:rPr>
          <w:rFonts w:eastAsia="Arial"/>
          <w:b w:val="0"/>
          <w:sz w:val="26"/>
          <w:szCs w:val="26"/>
          <w:lang w:val="vi-VN"/>
        </w:rPr>
        <w:t>vào hiệu điện thế 120V</w:t>
      </w:r>
      <w:r w:rsidR="00EE05A7" w:rsidRPr="002E52E2">
        <w:rPr>
          <w:rFonts w:eastAsia="Arial"/>
          <w:b w:val="0"/>
          <w:sz w:val="26"/>
          <w:szCs w:val="26"/>
        </w:rPr>
        <w:t xml:space="preserve"> </w:t>
      </w:r>
      <w:r w:rsidR="00EE05A7" w:rsidRPr="002E52E2">
        <w:rPr>
          <w:rFonts w:eastAsia="Arial"/>
          <w:b w:val="0"/>
          <w:sz w:val="26"/>
          <w:szCs w:val="26"/>
          <w:lang w:val="vi-VN"/>
        </w:rPr>
        <w:t>thì cường độ dòng điện qua</w:t>
      </w:r>
    </w:p>
    <w:p w14:paraId="2A9A39E7" w14:textId="77777777" w:rsidR="00EE05A7" w:rsidRPr="002E52E2" w:rsidRDefault="00EE05A7" w:rsidP="008B0479">
      <w:pPr>
        <w:pStyle w:val="Style4"/>
        <w:tabs>
          <w:tab w:val="left" w:pos="1080"/>
        </w:tabs>
        <w:spacing w:line="276" w:lineRule="auto"/>
        <w:rPr>
          <w:rFonts w:eastAsia="Arial"/>
          <w:sz w:val="26"/>
          <w:szCs w:val="26"/>
        </w:rPr>
      </w:pPr>
      <w:r w:rsidRPr="002E52E2">
        <w:rPr>
          <w:rFonts w:eastAsia="Arial"/>
          <w:b w:val="0"/>
          <w:sz w:val="26"/>
          <w:szCs w:val="26"/>
          <w:lang w:val="vi-VN"/>
        </w:rPr>
        <w:t>R</w:t>
      </w:r>
      <w:r w:rsidRPr="002E52E2">
        <w:rPr>
          <w:rFonts w:eastAsia="Arial"/>
          <w:b w:val="0"/>
          <w:sz w:val="26"/>
          <w:szCs w:val="26"/>
          <w:vertAlign w:val="subscript"/>
          <w:lang w:val="vi-VN"/>
        </w:rPr>
        <w:t>2</w:t>
      </w:r>
      <w:r w:rsidRPr="002E52E2">
        <w:rPr>
          <w:rFonts w:eastAsia="Arial"/>
          <w:b w:val="0"/>
          <w:sz w:val="26"/>
          <w:szCs w:val="26"/>
          <w:vertAlign w:val="subscript"/>
        </w:rPr>
        <w:t xml:space="preserve"> </w:t>
      </w:r>
      <w:r w:rsidRPr="002E52E2">
        <w:rPr>
          <w:rFonts w:eastAsia="Arial"/>
          <w:b w:val="0"/>
          <w:sz w:val="26"/>
          <w:szCs w:val="26"/>
          <w:lang w:val="vi-VN"/>
        </w:rPr>
        <w:t>là 2A</w:t>
      </w:r>
      <w:r w:rsidRPr="002E52E2">
        <w:rPr>
          <w:rFonts w:eastAsia="Arial"/>
          <w:b w:val="0"/>
          <w:sz w:val="26"/>
          <w:szCs w:val="26"/>
        </w:rPr>
        <w:t xml:space="preserve"> </w:t>
      </w:r>
      <w:r w:rsidRPr="002E52E2">
        <w:rPr>
          <w:rFonts w:eastAsia="Arial"/>
          <w:b w:val="0"/>
          <w:sz w:val="26"/>
          <w:szCs w:val="26"/>
          <w:lang w:val="vi-VN"/>
        </w:rPr>
        <w:t>và U</w:t>
      </w:r>
      <w:r w:rsidRPr="002E52E2">
        <w:rPr>
          <w:rFonts w:eastAsia="Arial"/>
          <w:b w:val="0"/>
          <w:sz w:val="26"/>
          <w:szCs w:val="26"/>
          <w:vertAlign w:val="subscript"/>
          <w:lang w:val="vi-VN"/>
        </w:rPr>
        <w:t>CD</w:t>
      </w:r>
      <w:r w:rsidRPr="002E52E2">
        <w:rPr>
          <w:rFonts w:eastAsia="Arial"/>
          <w:b w:val="0"/>
          <w:sz w:val="26"/>
          <w:szCs w:val="26"/>
          <w:lang w:val="vi-VN"/>
        </w:rPr>
        <w:t xml:space="preserve"> </w:t>
      </w:r>
      <w:r w:rsidRPr="002E52E2">
        <w:rPr>
          <w:rFonts w:eastAsia="Arial"/>
          <w:b w:val="0"/>
          <w:sz w:val="26"/>
          <w:szCs w:val="26"/>
          <w:lang w:val="vi-VN"/>
        </w:rPr>
        <w:sym w:font="Symbol" w:char="F03D"/>
      </w:r>
      <w:r w:rsidRPr="002E52E2">
        <w:rPr>
          <w:rFonts w:eastAsia="Arial"/>
          <w:b w:val="0"/>
          <w:sz w:val="26"/>
          <w:szCs w:val="26"/>
          <w:lang w:val="vi-VN"/>
        </w:rPr>
        <w:t xml:space="preserve"> 30 V. Nếu nối hai đầu CD</w:t>
      </w:r>
      <w:r w:rsidRPr="002E52E2">
        <w:rPr>
          <w:rFonts w:eastAsia="Arial"/>
          <w:b w:val="0"/>
          <w:sz w:val="26"/>
          <w:szCs w:val="26"/>
        </w:rPr>
        <w:t xml:space="preserve"> </w:t>
      </w:r>
      <w:r w:rsidRPr="002E52E2">
        <w:rPr>
          <w:rFonts w:eastAsia="Arial"/>
          <w:b w:val="0"/>
          <w:sz w:val="26"/>
          <w:szCs w:val="26"/>
          <w:lang w:val="vi-VN"/>
        </w:rPr>
        <w:t>vào hiệu điện</w:t>
      </w:r>
      <w:r w:rsidRPr="002E52E2">
        <w:rPr>
          <w:rFonts w:eastAsia="Arial"/>
          <w:b w:val="0"/>
          <w:sz w:val="26"/>
          <w:szCs w:val="26"/>
        </w:rPr>
        <w:t xml:space="preserve"> </w:t>
      </w:r>
      <w:r w:rsidRPr="002E52E2">
        <w:rPr>
          <w:rFonts w:eastAsia="Arial"/>
          <w:b w:val="0"/>
          <w:sz w:val="26"/>
          <w:szCs w:val="26"/>
          <w:lang w:val="vi-VN"/>
        </w:rPr>
        <w:t>thế 120V</w:t>
      </w:r>
      <w:r w:rsidRPr="002E52E2">
        <w:rPr>
          <w:rFonts w:eastAsia="Arial"/>
          <w:b w:val="0"/>
          <w:sz w:val="26"/>
          <w:szCs w:val="26"/>
        </w:rPr>
        <w:t xml:space="preserve"> </w:t>
      </w:r>
      <w:r w:rsidRPr="002E52E2">
        <w:rPr>
          <w:rFonts w:eastAsia="Arial"/>
          <w:b w:val="0"/>
          <w:sz w:val="26"/>
          <w:szCs w:val="26"/>
          <w:lang w:val="vi-VN"/>
        </w:rPr>
        <w:t>thì</w:t>
      </w:r>
      <w:r w:rsidRPr="002E52E2">
        <w:rPr>
          <w:rFonts w:eastAsia="Arial"/>
          <w:b w:val="0"/>
          <w:sz w:val="26"/>
          <w:szCs w:val="26"/>
        </w:rPr>
        <w:t xml:space="preserve"> </w:t>
      </w:r>
      <w:r w:rsidRPr="002E52E2">
        <w:rPr>
          <w:rFonts w:eastAsia="Arial"/>
          <w:b w:val="0"/>
          <w:sz w:val="26"/>
          <w:szCs w:val="26"/>
          <w:lang w:val="vi-VN"/>
        </w:rPr>
        <w:t>U</w:t>
      </w:r>
      <w:r w:rsidRPr="002E52E2">
        <w:rPr>
          <w:rFonts w:eastAsia="Arial"/>
          <w:b w:val="0"/>
          <w:sz w:val="26"/>
          <w:szCs w:val="26"/>
          <w:vertAlign w:val="subscript"/>
          <w:lang w:val="vi-VN"/>
        </w:rPr>
        <w:t>AB</w:t>
      </w:r>
      <w:r w:rsidRPr="002E52E2">
        <w:rPr>
          <w:rFonts w:eastAsia="Arial"/>
          <w:b w:val="0"/>
          <w:sz w:val="26"/>
          <w:szCs w:val="26"/>
          <w:lang w:val="vi-VN"/>
        </w:rPr>
        <w:t xml:space="preserve"> </w:t>
      </w:r>
      <w:r w:rsidRPr="002E52E2">
        <w:rPr>
          <w:rFonts w:eastAsia="Arial"/>
          <w:b w:val="0"/>
          <w:sz w:val="26"/>
          <w:szCs w:val="26"/>
          <w:lang w:val="vi-VN"/>
        </w:rPr>
        <w:sym w:font="Symbol" w:char="F03D"/>
      </w:r>
      <w:r w:rsidRPr="002E52E2">
        <w:rPr>
          <w:rFonts w:eastAsia="Arial"/>
          <w:b w:val="0"/>
          <w:sz w:val="26"/>
          <w:szCs w:val="26"/>
          <w:lang w:val="vi-VN"/>
        </w:rPr>
        <w:t xml:space="preserve"> 20V. Giá trị của </w:t>
      </w:r>
      <w:r w:rsidRPr="002E52E2">
        <w:rPr>
          <w:rFonts w:eastAsia="Arial"/>
          <w:b w:val="0"/>
          <w:sz w:val="26"/>
          <w:szCs w:val="26"/>
        </w:rPr>
        <w:t>(</w:t>
      </w:r>
      <w:r w:rsidRPr="002E52E2">
        <w:rPr>
          <w:rFonts w:eastAsia="Arial"/>
          <w:b w:val="0"/>
          <w:sz w:val="26"/>
          <w:szCs w:val="26"/>
          <w:lang w:val="vi-VN"/>
        </w:rPr>
        <w:t>R</w:t>
      </w:r>
      <w:r w:rsidRPr="002E52E2">
        <w:rPr>
          <w:rFonts w:eastAsia="Arial"/>
          <w:b w:val="0"/>
          <w:sz w:val="26"/>
          <w:szCs w:val="26"/>
          <w:vertAlign w:val="subscript"/>
          <w:lang w:val="vi-VN"/>
        </w:rPr>
        <w:t>2</w:t>
      </w:r>
      <w:r w:rsidRPr="002E52E2">
        <w:rPr>
          <w:rFonts w:eastAsia="Arial"/>
          <w:b w:val="0"/>
          <w:sz w:val="26"/>
          <w:szCs w:val="26"/>
          <w:lang w:val="vi-VN"/>
        </w:rPr>
        <w:sym w:font="Symbol" w:char="F02D"/>
      </w:r>
      <w:r w:rsidRPr="002E52E2">
        <w:rPr>
          <w:rFonts w:eastAsia="Arial"/>
          <w:b w:val="0"/>
          <w:sz w:val="26"/>
          <w:szCs w:val="26"/>
          <w:lang w:val="vi-VN"/>
        </w:rPr>
        <w:t>R</w:t>
      </w:r>
      <w:r w:rsidRPr="002E52E2">
        <w:rPr>
          <w:rFonts w:eastAsia="Arial"/>
          <w:b w:val="0"/>
          <w:sz w:val="26"/>
          <w:szCs w:val="26"/>
          <w:vertAlign w:val="subscript"/>
          <w:lang w:val="vi-VN"/>
        </w:rPr>
        <w:t>1</w:t>
      </w:r>
      <w:r w:rsidRPr="002E52E2">
        <w:rPr>
          <w:rFonts w:eastAsia="Arial"/>
          <w:b w:val="0"/>
          <w:sz w:val="26"/>
          <w:szCs w:val="26"/>
        </w:rPr>
        <w:t>)</w:t>
      </w:r>
      <w:r w:rsidRPr="002E52E2">
        <w:rPr>
          <w:rFonts w:eastAsia="Arial"/>
          <w:b w:val="0"/>
          <w:sz w:val="26"/>
          <w:szCs w:val="26"/>
          <w:vertAlign w:val="subscript"/>
        </w:rPr>
        <w:t xml:space="preserve"> </w:t>
      </w:r>
      <w:r w:rsidRPr="002E52E2">
        <w:rPr>
          <w:rFonts w:eastAsia="Arial"/>
          <w:b w:val="0"/>
          <w:sz w:val="26"/>
          <w:szCs w:val="26"/>
          <w:lang w:val="vi-VN"/>
        </w:rPr>
        <w:t>là</w:t>
      </w:r>
      <w:bookmarkEnd w:id="105"/>
      <w:bookmarkEnd w:id="106"/>
      <w:bookmarkEnd w:id="107"/>
      <w:bookmarkEnd w:id="108"/>
    </w:p>
    <w:p w14:paraId="7045350D" w14:textId="77777777" w:rsidR="00F135D9" w:rsidRPr="002E52E2" w:rsidRDefault="00EE05A7" w:rsidP="008B0479">
      <w:pPr>
        <w:pStyle w:val="Style4"/>
        <w:tabs>
          <w:tab w:val="left" w:pos="1080"/>
        </w:tabs>
        <w:spacing w:line="276" w:lineRule="auto"/>
        <w:rPr>
          <w:rFonts w:eastAsia="Arial"/>
          <w:b w:val="0"/>
          <w:sz w:val="26"/>
          <w:szCs w:val="26"/>
          <w:lang w:val="vi-VN"/>
        </w:rPr>
      </w:pPr>
      <w:bookmarkStart w:id="109" w:name="_Toc28409506"/>
      <w:bookmarkStart w:id="110" w:name="_Toc28411298"/>
      <w:bookmarkStart w:id="111" w:name="_Toc31592842"/>
      <w:bookmarkStart w:id="112" w:name="_Toc31785585"/>
      <w:r w:rsidRPr="002E52E2">
        <w:rPr>
          <w:rFonts w:eastAsia="Arial"/>
          <w:bCs/>
          <w:sz w:val="26"/>
          <w:szCs w:val="26"/>
          <w:lang w:val="vi-VN"/>
        </w:rPr>
        <w:t xml:space="preserve">A. </w:t>
      </w:r>
      <w:r w:rsidRPr="002E52E2">
        <w:rPr>
          <w:rFonts w:eastAsia="Arial"/>
          <w:b w:val="0"/>
          <w:sz w:val="26"/>
          <w:szCs w:val="26"/>
          <w:lang w:val="vi-VN"/>
        </w:rPr>
        <w:t>34</w:t>
      </w:r>
      <w:r w:rsidRPr="002E52E2">
        <w:rPr>
          <w:rFonts w:eastAsia="Arial"/>
          <w:b w:val="0"/>
          <w:sz w:val="26"/>
          <w:szCs w:val="26"/>
          <w:lang w:val="vi-VN"/>
        </w:rPr>
        <w:sym w:font="Symbol" w:char="F057"/>
      </w:r>
      <w:bookmarkEnd w:id="109"/>
      <w:bookmarkEnd w:id="110"/>
      <w:bookmarkEnd w:id="111"/>
      <w:bookmarkEnd w:id="112"/>
      <w:r w:rsidRPr="002E52E2">
        <w:rPr>
          <w:rFonts w:eastAsia="Arial"/>
          <w:b w:val="0"/>
          <w:sz w:val="26"/>
          <w:szCs w:val="26"/>
          <w:lang w:val="vi-VN"/>
        </w:rPr>
        <w:t>.</w:t>
      </w:r>
      <w:bookmarkStart w:id="113" w:name="_Toc28409507"/>
      <w:bookmarkStart w:id="114" w:name="_Toc28411299"/>
      <w:bookmarkStart w:id="115" w:name="_Toc31592843"/>
      <w:bookmarkStart w:id="116" w:name="_Toc31785586"/>
      <w:r w:rsidR="004B759F" w:rsidRPr="002E52E2">
        <w:rPr>
          <w:rFonts w:eastAsia="Arial"/>
          <w:b w:val="0"/>
          <w:sz w:val="26"/>
          <w:szCs w:val="26"/>
          <w:lang w:val="vi-VN"/>
        </w:rPr>
        <w:tab/>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B. </w:t>
      </w:r>
      <w:r w:rsidRPr="002E52E2">
        <w:rPr>
          <w:rFonts w:eastAsia="Arial"/>
          <w:b w:val="0"/>
          <w:sz w:val="26"/>
          <w:szCs w:val="26"/>
          <w:lang w:val="vi-VN"/>
        </w:rPr>
        <w:t>30</w:t>
      </w:r>
      <w:r w:rsidRPr="002E52E2">
        <w:rPr>
          <w:rFonts w:eastAsia="Arial"/>
          <w:b w:val="0"/>
          <w:sz w:val="26"/>
          <w:szCs w:val="26"/>
          <w:lang w:val="vi-VN"/>
        </w:rPr>
        <w:sym w:font="Symbol" w:char="F057"/>
      </w:r>
      <w:r w:rsidRPr="002E52E2">
        <w:rPr>
          <w:rFonts w:eastAsia="Arial"/>
          <w:b w:val="0"/>
          <w:sz w:val="26"/>
          <w:szCs w:val="26"/>
          <w:lang w:val="vi-VN"/>
        </w:rPr>
        <w:t>.</w:t>
      </w:r>
      <w:r w:rsidR="004B759F" w:rsidRPr="002E52E2">
        <w:rPr>
          <w:rFonts w:eastAsia="Arial"/>
          <w:b w:val="0"/>
          <w:sz w:val="26"/>
          <w:szCs w:val="26"/>
          <w:lang w:val="vi-VN"/>
        </w:rPr>
        <w:tab/>
      </w:r>
      <w:r w:rsidR="004B759F" w:rsidRPr="002E52E2">
        <w:rPr>
          <w:rFonts w:eastAsia="Arial"/>
          <w:b w:val="0"/>
          <w:sz w:val="26"/>
          <w:szCs w:val="26"/>
          <w:lang w:val="vi-VN"/>
        </w:rPr>
        <w:tab/>
      </w:r>
    </w:p>
    <w:p w14:paraId="1100F244" w14:textId="7001CB24" w:rsidR="00EE05A7" w:rsidRPr="002E52E2" w:rsidRDefault="00EE05A7" w:rsidP="00A01623">
      <w:pPr>
        <w:pStyle w:val="Style4"/>
        <w:tabs>
          <w:tab w:val="left" w:pos="1080"/>
        </w:tabs>
        <w:spacing w:line="276" w:lineRule="auto"/>
        <w:rPr>
          <w:rFonts w:eastAsia="Arial"/>
          <w:b w:val="0"/>
          <w:sz w:val="26"/>
          <w:szCs w:val="26"/>
        </w:rPr>
      </w:pPr>
      <w:r w:rsidRPr="002E52E2">
        <w:rPr>
          <w:rFonts w:eastAsia="Arial"/>
          <w:bCs/>
          <w:sz w:val="26"/>
          <w:szCs w:val="26"/>
          <w:lang w:val="vi-VN"/>
        </w:rPr>
        <w:t xml:space="preserve">C. </w:t>
      </w:r>
      <w:r w:rsidRPr="002E52E2">
        <w:rPr>
          <w:rFonts w:eastAsia="Arial"/>
          <w:b w:val="0"/>
          <w:sz w:val="26"/>
          <w:szCs w:val="26"/>
          <w:lang w:val="vi-VN"/>
        </w:rPr>
        <w:t>6</w:t>
      </w:r>
      <w:r w:rsidRPr="002E52E2">
        <w:rPr>
          <w:rFonts w:eastAsia="Arial"/>
          <w:b w:val="0"/>
          <w:sz w:val="26"/>
          <w:szCs w:val="26"/>
          <w:lang w:val="vi-VN"/>
        </w:rPr>
        <w:sym w:font="Symbol" w:char="F057"/>
      </w:r>
      <w:bookmarkEnd w:id="113"/>
      <w:bookmarkEnd w:id="114"/>
      <w:bookmarkEnd w:id="115"/>
      <w:bookmarkEnd w:id="116"/>
      <w:r w:rsidRPr="002E52E2">
        <w:rPr>
          <w:rFonts w:eastAsia="Arial"/>
          <w:b w:val="0"/>
          <w:sz w:val="26"/>
          <w:szCs w:val="26"/>
          <w:lang w:val="vi-VN"/>
        </w:rPr>
        <w:t>.</w:t>
      </w:r>
      <w:bookmarkStart w:id="117" w:name="_Toc28409508"/>
      <w:bookmarkStart w:id="118" w:name="_Toc28411300"/>
      <w:bookmarkStart w:id="119" w:name="_Toc31592844"/>
      <w:bookmarkStart w:id="120" w:name="_Toc31785587"/>
      <w:r w:rsidR="004B759F" w:rsidRPr="002E52E2">
        <w:rPr>
          <w:rFonts w:eastAsia="Arial"/>
          <w:b w:val="0"/>
          <w:sz w:val="26"/>
          <w:szCs w:val="26"/>
          <w:lang w:val="vi-VN"/>
        </w:rPr>
        <w:tab/>
      </w:r>
      <w:r w:rsidR="004B759F" w:rsidRPr="002E52E2">
        <w:rPr>
          <w:rFonts w:eastAsia="Arial"/>
          <w:b w:val="0"/>
          <w:sz w:val="26"/>
          <w:szCs w:val="26"/>
          <w:lang w:val="vi-VN"/>
        </w:rPr>
        <w:tab/>
      </w:r>
      <w:r w:rsidR="004B759F" w:rsidRPr="002E52E2">
        <w:rPr>
          <w:rFonts w:eastAsia="Arial"/>
          <w:b w:val="0"/>
          <w:sz w:val="26"/>
          <w:szCs w:val="26"/>
          <w:lang w:val="vi-VN"/>
        </w:rPr>
        <w:tab/>
      </w:r>
      <w:r w:rsidRPr="002E52E2">
        <w:rPr>
          <w:rFonts w:eastAsia="Arial"/>
          <w:bCs/>
          <w:sz w:val="26"/>
          <w:szCs w:val="26"/>
          <w:lang w:val="vi-VN"/>
        </w:rPr>
        <w:t xml:space="preserve">D. </w:t>
      </w:r>
      <w:r w:rsidRPr="002E52E2">
        <w:rPr>
          <w:rFonts w:eastAsia="Arial"/>
          <w:b w:val="0"/>
          <w:sz w:val="26"/>
          <w:szCs w:val="26"/>
          <w:lang w:val="vi-VN"/>
        </w:rPr>
        <w:t>20</w:t>
      </w:r>
      <w:r w:rsidRPr="002E52E2">
        <w:rPr>
          <w:rFonts w:eastAsia="Arial"/>
          <w:b w:val="0"/>
          <w:sz w:val="26"/>
          <w:szCs w:val="26"/>
          <w:lang w:val="vi-VN"/>
        </w:rPr>
        <w:sym w:font="Symbol" w:char="F057"/>
      </w:r>
      <w:r w:rsidRPr="002E52E2">
        <w:rPr>
          <w:rFonts w:eastAsia="Arial"/>
          <w:b w:val="0"/>
          <w:sz w:val="26"/>
          <w:szCs w:val="26"/>
          <w:lang w:val="vi-VN"/>
        </w:rPr>
        <w:t>.</w:t>
      </w:r>
      <w:bookmarkEnd w:id="117"/>
      <w:bookmarkEnd w:id="118"/>
      <w:bookmarkEnd w:id="119"/>
      <w:bookmarkEnd w:id="120"/>
    </w:p>
    <w:p w14:paraId="3FD68390" w14:textId="6DD661C4" w:rsidR="008B723E" w:rsidRPr="002E52E2" w:rsidRDefault="008B723E" w:rsidP="008B723E">
      <w:pPr>
        <w:spacing w:line="240" w:lineRule="atLeast"/>
        <w:contextualSpacing/>
        <w:mirrorIndents/>
        <w:rPr>
          <w:color w:val="auto"/>
          <w:sz w:val="26"/>
          <w:szCs w:val="26"/>
        </w:rPr>
      </w:pPr>
      <w:r w:rsidRPr="002E52E2">
        <w:rPr>
          <w:rFonts w:ascii="Calibri" w:eastAsia="Calibri" w:hAnsi="Calibri"/>
          <w:noProof/>
          <w:color w:val="auto"/>
          <w:kern w:val="2"/>
          <w:sz w:val="26"/>
          <w:szCs w:val="26"/>
        </w:rPr>
        <w:drawing>
          <wp:anchor distT="0" distB="0" distL="114300" distR="114300" simplePos="0" relativeHeight="251906048" behindDoc="0" locked="0" layoutInCell="1" allowOverlap="1" wp14:anchorId="2757D842" wp14:editId="70101512">
            <wp:simplePos x="0" y="0"/>
            <wp:positionH relativeFrom="column">
              <wp:posOffset>4596765</wp:posOffset>
            </wp:positionH>
            <wp:positionV relativeFrom="paragraph">
              <wp:posOffset>468630</wp:posOffset>
            </wp:positionV>
            <wp:extent cx="1569720" cy="1303020"/>
            <wp:effectExtent l="0" t="0" r="0" b="0"/>
            <wp:wrapSquare wrapText="bothSides"/>
            <wp:docPr id="838189110" name="Picture 2728"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A graph with a green lin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69720" cy="1303020"/>
                    </a:xfrm>
                    <a:prstGeom prst="rect">
                      <a:avLst/>
                    </a:prstGeom>
                    <a:noFill/>
                  </pic:spPr>
                </pic:pic>
              </a:graphicData>
            </a:graphic>
            <wp14:sizeRelH relativeFrom="page">
              <wp14:pctWidth>0</wp14:pctWidth>
            </wp14:sizeRelH>
            <wp14:sizeRelV relativeFrom="page">
              <wp14:pctHeight>0</wp14:pctHeight>
            </wp14:sizeRelV>
          </wp:anchor>
        </w:drawing>
      </w:r>
      <w:r w:rsidRPr="002E52E2">
        <w:rPr>
          <w:b/>
          <w:color w:val="auto"/>
          <w:sz w:val="26"/>
          <w:szCs w:val="26"/>
        </w:rPr>
        <w:t xml:space="preserve">Câu 54. </w:t>
      </w:r>
      <w:r w:rsidRPr="002E52E2">
        <w:rPr>
          <w:rFonts w:eastAsia="Calibri"/>
          <w:color w:val="auto"/>
          <w:sz w:val="26"/>
          <w:szCs w:val="26"/>
        </w:rPr>
        <w:t xml:space="preserve">Để xác định điện trở của một vật dẫn kim loại, một học sinh mắc nối tiếp điện trở này với một ampe kế. Đặt vào hai đầu đoạn mạch trên một biến thế nguồn có hiệu điện thế </w:t>
      </w:r>
      <w:r w:rsidRPr="002E52E2">
        <w:rPr>
          <w:rFonts w:eastAsia="Calibri"/>
          <w:noProof/>
          <w:color w:val="auto"/>
          <w:position w:val="-6"/>
          <w:sz w:val="26"/>
          <w:szCs w:val="26"/>
        </w:rPr>
        <w:drawing>
          <wp:inline distT="0" distB="0" distL="0" distR="0" wp14:anchorId="34053D1D" wp14:editId="480658D4">
            <wp:extent cx="158115" cy="16700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2E52E2">
        <w:rPr>
          <w:rFonts w:eastAsia="Calibri"/>
          <w:color w:val="auto"/>
          <w:sz w:val="26"/>
          <w:szCs w:val="26"/>
        </w:rPr>
        <w:t xml:space="preserve">. Thay đổi giá trị của biến thế nguồn, đọc giá trị cường độ dòng điện </w:t>
      </w:r>
      <w:r w:rsidRPr="002E52E2">
        <w:rPr>
          <w:rFonts w:eastAsia="Calibri"/>
          <w:noProof/>
          <w:color w:val="auto"/>
          <w:position w:val="-4"/>
          <w:sz w:val="26"/>
          <w:szCs w:val="26"/>
        </w:rPr>
        <w:drawing>
          <wp:inline distT="0" distB="0" distL="0" distR="0" wp14:anchorId="368A87F2" wp14:editId="7B8E1AF7">
            <wp:extent cx="87630" cy="15811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630" cy="158115"/>
                    </a:xfrm>
                    <a:prstGeom prst="rect">
                      <a:avLst/>
                    </a:prstGeom>
                    <a:noFill/>
                    <a:ln>
                      <a:noFill/>
                    </a:ln>
                  </pic:spPr>
                </pic:pic>
              </a:graphicData>
            </a:graphic>
          </wp:inline>
        </w:drawing>
      </w:r>
      <w:r w:rsidRPr="002E52E2">
        <w:rPr>
          <w:rFonts w:eastAsia="Calibri"/>
          <w:color w:val="auto"/>
          <w:sz w:val="26"/>
          <w:szCs w:val="26"/>
        </w:rPr>
        <w:t xml:space="preserve">của ampe kế, số liệu thu được được thể hiện bằng đồ thị như hình vẽ. </w:t>
      </w:r>
      <w:r w:rsidRPr="002E52E2">
        <w:rPr>
          <w:color w:val="auto"/>
          <w:sz w:val="26"/>
          <w:szCs w:val="26"/>
        </w:rPr>
        <w:t>Điện trở của vật dẫn này là</w:t>
      </w:r>
    </w:p>
    <w:p w14:paraId="2382144A" w14:textId="77777777" w:rsidR="008B723E" w:rsidRPr="002E52E2" w:rsidRDefault="008B723E" w:rsidP="008B723E">
      <w:pPr>
        <w:tabs>
          <w:tab w:val="left" w:pos="283"/>
          <w:tab w:val="left" w:pos="2835"/>
          <w:tab w:val="left" w:pos="5386"/>
          <w:tab w:val="left" w:pos="7937"/>
        </w:tabs>
        <w:spacing w:line="240" w:lineRule="atLeast"/>
        <w:ind w:firstLine="283"/>
        <w:mirrorIndents/>
        <w:jc w:val="both"/>
        <w:rPr>
          <w:rFonts w:eastAsia="Calibri"/>
          <w:b/>
          <w:color w:val="auto"/>
          <w:sz w:val="26"/>
          <w:szCs w:val="26"/>
        </w:rPr>
      </w:pPr>
      <w:bookmarkStart w:id="121" w:name="c9a"/>
    </w:p>
    <w:p w14:paraId="505120B7" w14:textId="77777777" w:rsidR="008B723E" w:rsidRPr="002E52E2" w:rsidRDefault="008B723E" w:rsidP="008B723E">
      <w:pPr>
        <w:tabs>
          <w:tab w:val="left" w:pos="283"/>
          <w:tab w:val="left" w:pos="2835"/>
          <w:tab w:val="left" w:pos="5386"/>
          <w:tab w:val="left" w:pos="7937"/>
        </w:tabs>
        <w:spacing w:line="240" w:lineRule="atLeast"/>
        <w:ind w:firstLine="283"/>
        <w:mirrorIndents/>
        <w:jc w:val="both"/>
        <w:rPr>
          <w:rFonts w:eastAsia="Calibri"/>
          <w:b/>
          <w:color w:val="auto"/>
          <w:sz w:val="26"/>
          <w:szCs w:val="26"/>
        </w:rPr>
      </w:pPr>
      <w:r w:rsidRPr="002E52E2">
        <w:rPr>
          <w:rFonts w:eastAsia="Calibri"/>
          <w:b/>
          <w:color w:val="auto"/>
          <w:sz w:val="26"/>
          <w:szCs w:val="26"/>
        </w:rPr>
        <w:t>A.</w:t>
      </w:r>
      <w:r w:rsidRPr="002E52E2">
        <w:rPr>
          <w:rFonts w:eastAsia="Calibri"/>
          <w:color w:val="auto"/>
          <w:sz w:val="26"/>
          <w:szCs w:val="26"/>
        </w:rPr>
        <w:t xml:space="preserve"> </w:t>
      </w:r>
      <w:bookmarkStart w:id="122" w:name="c9b"/>
      <w:bookmarkEnd w:id="121"/>
      <w:r w:rsidRPr="002E52E2">
        <w:rPr>
          <w:rFonts w:eastAsia="Calibri"/>
          <w:noProof/>
          <w:color w:val="auto"/>
          <w:position w:val="-10"/>
          <w:sz w:val="26"/>
          <w:szCs w:val="26"/>
        </w:rPr>
        <w:drawing>
          <wp:inline distT="0" distB="0" distL="0" distR="0" wp14:anchorId="15AD5D96" wp14:editId="36EBEDAD">
            <wp:extent cx="712470" cy="20193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2470" cy="201930"/>
                    </a:xfrm>
                    <a:prstGeom prst="rect">
                      <a:avLst/>
                    </a:prstGeom>
                    <a:noFill/>
                    <a:ln>
                      <a:noFill/>
                    </a:ln>
                  </pic:spPr>
                </pic:pic>
              </a:graphicData>
            </a:graphic>
          </wp:inline>
        </w:drawing>
      </w:r>
      <w:r w:rsidRPr="002E52E2">
        <w:rPr>
          <w:rFonts w:eastAsia="Calibri"/>
          <w:b/>
          <w:color w:val="auto"/>
          <w:sz w:val="26"/>
          <w:szCs w:val="26"/>
        </w:rPr>
        <w:tab/>
        <w:t>B.</w:t>
      </w:r>
      <w:r w:rsidRPr="002E52E2">
        <w:rPr>
          <w:rFonts w:eastAsia="Calibri"/>
          <w:color w:val="auto"/>
          <w:sz w:val="26"/>
          <w:szCs w:val="26"/>
        </w:rPr>
        <w:t xml:space="preserve"> </w:t>
      </w:r>
      <w:bookmarkStart w:id="123" w:name="c9c"/>
      <w:bookmarkEnd w:id="122"/>
      <w:r w:rsidRPr="002E52E2">
        <w:rPr>
          <w:rFonts w:eastAsia="Calibri"/>
          <w:noProof/>
          <w:color w:val="auto"/>
          <w:position w:val="-10"/>
          <w:sz w:val="26"/>
          <w:szCs w:val="26"/>
        </w:rPr>
        <w:drawing>
          <wp:inline distT="0" distB="0" distL="0" distR="0" wp14:anchorId="1409E9CE" wp14:editId="5B5B4326">
            <wp:extent cx="747395" cy="20193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7395" cy="201930"/>
                    </a:xfrm>
                    <a:prstGeom prst="rect">
                      <a:avLst/>
                    </a:prstGeom>
                    <a:noFill/>
                    <a:ln>
                      <a:noFill/>
                    </a:ln>
                  </pic:spPr>
                </pic:pic>
              </a:graphicData>
            </a:graphic>
          </wp:inline>
        </w:drawing>
      </w:r>
      <w:r w:rsidRPr="002E52E2">
        <w:rPr>
          <w:rFonts w:eastAsia="Calibri"/>
          <w:b/>
          <w:color w:val="auto"/>
          <w:sz w:val="26"/>
          <w:szCs w:val="26"/>
        </w:rPr>
        <w:tab/>
      </w:r>
    </w:p>
    <w:p w14:paraId="5360F168" w14:textId="77777777" w:rsidR="008B723E" w:rsidRPr="002E52E2" w:rsidRDefault="008B723E" w:rsidP="008B723E">
      <w:pPr>
        <w:tabs>
          <w:tab w:val="left" w:pos="283"/>
          <w:tab w:val="left" w:pos="2835"/>
          <w:tab w:val="left" w:pos="5386"/>
          <w:tab w:val="left" w:pos="7937"/>
        </w:tabs>
        <w:spacing w:line="240" w:lineRule="atLeast"/>
        <w:ind w:firstLine="283"/>
        <w:mirrorIndents/>
        <w:jc w:val="both"/>
        <w:rPr>
          <w:rFonts w:eastAsia="Calibri"/>
          <w:color w:val="auto"/>
          <w:sz w:val="26"/>
          <w:szCs w:val="26"/>
          <w:lang w:val="vi-VN"/>
        </w:rPr>
      </w:pPr>
      <w:r w:rsidRPr="002E52E2">
        <w:rPr>
          <w:rFonts w:eastAsia="Calibri"/>
          <w:b/>
          <w:color w:val="auto"/>
          <w:sz w:val="26"/>
          <w:szCs w:val="26"/>
        </w:rPr>
        <w:t>C.</w:t>
      </w:r>
      <w:r w:rsidRPr="002E52E2">
        <w:rPr>
          <w:rFonts w:eastAsia="Calibri"/>
          <w:color w:val="auto"/>
          <w:sz w:val="26"/>
          <w:szCs w:val="26"/>
        </w:rPr>
        <w:t xml:space="preserve"> </w:t>
      </w:r>
      <w:bookmarkStart w:id="124" w:name="c9d"/>
      <w:bookmarkEnd w:id="123"/>
      <w:r w:rsidRPr="002E52E2">
        <w:rPr>
          <w:rFonts w:eastAsia="Calibri"/>
          <w:noProof/>
          <w:color w:val="auto"/>
          <w:position w:val="-10"/>
          <w:sz w:val="26"/>
          <w:szCs w:val="26"/>
        </w:rPr>
        <w:drawing>
          <wp:inline distT="0" distB="0" distL="0" distR="0" wp14:anchorId="572BF54D" wp14:editId="4C6E6569">
            <wp:extent cx="712470" cy="20193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2470" cy="201930"/>
                    </a:xfrm>
                    <a:prstGeom prst="rect">
                      <a:avLst/>
                    </a:prstGeom>
                    <a:noFill/>
                    <a:ln>
                      <a:noFill/>
                    </a:ln>
                  </pic:spPr>
                </pic:pic>
              </a:graphicData>
            </a:graphic>
          </wp:inline>
        </w:drawing>
      </w:r>
      <w:r w:rsidRPr="002E52E2">
        <w:rPr>
          <w:rFonts w:eastAsia="Calibri"/>
          <w:b/>
          <w:color w:val="auto"/>
          <w:sz w:val="26"/>
          <w:szCs w:val="26"/>
        </w:rPr>
        <w:tab/>
        <w:t>D.</w:t>
      </w:r>
      <w:r w:rsidRPr="002E52E2">
        <w:rPr>
          <w:rFonts w:eastAsia="Calibri"/>
          <w:color w:val="auto"/>
          <w:sz w:val="26"/>
          <w:szCs w:val="26"/>
        </w:rPr>
        <w:t xml:space="preserve"> </w:t>
      </w:r>
      <w:r w:rsidRPr="002E52E2">
        <w:rPr>
          <w:rFonts w:eastAsia="Calibri"/>
          <w:noProof/>
          <w:color w:val="auto"/>
          <w:position w:val="-10"/>
          <w:sz w:val="26"/>
          <w:szCs w:val="26"/>
        </w:rPr>
        <w:drawing>
          <wp:inline distT="0" distB="0" distL="0" distR="0" wp14:anchorId="42355033" wp14:editId="12529351">
            <wp:extent cx="641985" cy="20193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1985" cy="201930"/>
                    </a:xfrm>
                    <a:prstGeom prst="rect">
                      <a:avLst/>
                    </a:prstGeom>
                    <a:noFill/>
                    <a:ln>
                      <a:noFill/>
                    </a:ln>
                  </pic:spPr>
                </pic:pic>
              </a:graphicData>
            </a:graphic>
          </wp:inline>
        </w:drawing>
      </w:r>
    </w:p>
    <w:bookmarkEnd w:id="124"/>
    <w:p w14:paraId="4C819858" w14:textId="635AD4EE" w:rsidR="008B723E" w:rsidRPr="002E52E2" w:rsidRDefault="008B723E" w:rsidP="008B723E">
      <w:pPr>
        <w:spacing w:line="276" w:lineRule="auto"/>
        <w:jc w:val="both"/>
        <w:rPr>
          <w:b/>
          <w:color w:val="auto"/>
          <w:sz w:val="26"/>
          <w:szCs w:val="26"/>
          <w:lang w:val="vi-VN"/>
        </w:rPr>
      </w:pPr>
      <w:r w:rsidRPr="002E52E2">
        <w:rPr>
          <w:rFonts w:ascii="Calibri" w:eastAsia="Calibri" w:hAnsi="Calibri"/>
          <w:noProof/>
          <w:color w:val="auto"/>
          <w:kern w:val="2"/>
          <w:sz w:val="26"/>
          <w:szCs w:val="26"/>
        </w:rPr>
        <mc:AlternateContent>
          <mc:Choice Requires="wpg">
            <w:drawing>
              <wp:anchor distT="0" distB="0" distL="114300" distR="114300" simplePos="0" relativeHeight="251908096" behindDoc="0" locked="0" layoutInCell="1" allowOverlap="1" wp14:anchorId="3168155E" wp14:editId="13BC680A">
                <wp:simplePos x="0" y="0"/>
                <wp:positionH relativeFrom="column">
                  <wp:posOffset>4248785</wp:posOffset>
                </wp:positionH>
                <wp:positionV relativeFrom="paragraph">
                  <wp:posOffset>202565</wp:posOffset>
                </wp:positionV>
                <wp:extent cx="1725295" cy="1569720"/>
                <wp:effectExtent l="0" t="0" r="27305" b="0"/>
                <wp:wrapSquare wrapText="bothSides"/>
                <wp:docPr id="838189078" name="Group 838189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1569720"/>
                          <a:chOff x="0" y="1"/>
                          <a:chExt cx="1515638" cy="1416219"/>
                        </a:xfrm>
                      </wpg:grpSpPr>
                      <wpg:grpSp>
                        <wpg:cNvPr id="991" name="Group 991"/>
                        <wpg:cNvGrpSpPr/>
                        <wpg:grpSpPr>
                          <a:xfrm>
                            <a:off x="135173" y="1"/>
                            <a:ext cx="1380465" cy="1416219"/>
                            <a:chOff x="0" y="1"/>
                            <a:chExt cx="1380465" cy="1416219"/>
                          </a:xfrm>
                        </wpg:grpSpPr>
                        <wpg:grpSp>
                          <wpg:cNvPr id="838189079" name="Group 82"/>
                          <wpg:cNvGrpSpPr/>
                          <wpg:grpSpPr>
                            <a:xfrm>
                              <a:off x="0" y="1"/>
                              <a:ext cx="1380465" cy="1416219"/>
                              <a:chOff x="0" y="1"/>
                              <a:chExt cx="1380465" cy="1416219"/>
                            </a:xfrm>
                          </wpg:grpSpPr>
                          <wpg:grpSp>
                            <wpg:cNvPr id="838189080" name="Group 226"/>
                            <wpg:cNvGrpSpPr/>
                            <wpg:grpSpPr>
                              <a:xfrm>
                                <a:off x="0" y="1"/>
                                <a:ext cx="1380465" cy="1416219"/>
                                <a:chOff x="0" y="1"/>
                                <a:chExt cx="1380465" cy="1416219"/>
                              </a:xfrm>
                            </wpg:grpSpPr>
                            <wps:wsp>
                              <wps:cNvPr id="838189081" name="Oval 227"/>
                              <wps:cNvSpPr/>
                              <wps:spPr>
                                <a:xfrm>
                                  <a:off x="263347" y="1053388"/>
                                  <a:ext cx="44450" cy="4445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189082" name="Oval 230"/>
                              <wps:cNvSpPr/>
                              <wps:spPr>
                                <a:xfrm>
                                  <a:off x="387706" y="1053388"/>
                                  <a:ext cx="44450" cy="4445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8189083" name="Group 237"/>
                              <wpg:cNvGrpSpPr/>
                              <wpg:grpSpPr>
                                <a:xfrm>
                                  <a:off x="0" y="1"/>
                                  <a:ext cx="1380465" cy="1416219"/>
                                  <a:chOff x="0" y="1"/>
                                  <a:chExt cx="1380465" cy="1416219"/>
                                </a:xfrm>
                              </wpg:grpSpPr>
                              <wps:wsp>
                                <wps:cNvPr id="838189084" name="Oval 238"/>
                                <wps:cNvSpPr/>
                                <wps:spPr>
                                  <a:xfrm>
                                    <a:off x="1031443" y="1051189"/>
                                    <a:ext cx="44450" cy="4445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8189085" name="Group 239"/>
                                <wpg:cNvGrpSpPr/>
                                <wpg:grpSpPr>
                                  <a:xfrm>
                                    <a:off x="0" y="1"/>
                                    <a:ext cx="1380465" cy="1416219"/>
                                    <a:chOff x="0" y="1"/>
                                    <a:chExt cx="1380465" cy="1416219"/>
                                  </a:xfrm>
                                </wpg:grpSpPr>
                                <wpg:grpSp>
                                  <wpg:cNvPr id="838189086" name="Group 242"/>
                                  <wpg:cNvGrpSpPr/>
                                  <wpg:grpSpPr>
                                    <a:xfrm>
                                      <a:off x="0" y="1"/>
                                      <a:ext cx="1375410" cy="1416219"/>
                                      <a:chOff x="115994" y="1"/>
                                      <a:chExt cx="1376538" cy="1418216"/>
                                    </a:xfrm>
                                  </wpg:grpSpPr>
                                  <wps:wsp>
                                    <wps:cNvPr id="838189087" name="Text Box 706"/>
                                    <wps:cNvSpPr txBox="1"/>
                                    <wps:spPr>
                                      <a:xfrm>
                                        <a:off x="414454" y="1146437"/>
                                        <a:ext cx="852805" cy="271780"/>
                                      </a:xfrm>
                                      <a:prstGeom prst="rect">
                                        <a:avLst/>
                                      </a:prstGeom>
                                      <a:noFill/>
                                      <a:ln w="6350">
                                        <a:noFill/>
                                      </a:ln>
                                      <a:effectLst/>
                                    </wps:spPr>
                                    <wps:txbx>
                                      <w:txbxContent>
                                        <w:p w14:paraId="58361511" w14:textId="29414864" w:rsidR="008B723E" w:rsidRPr="00A01623" w:rsidRDefault="008B723E" w:rsidP="008B723E">
                                          <w:pPr>
                                            <w:jc w:val="center"/>
                                            <w:rPr>
                                              <w:bCs/>
                                              <w:color w:val="auto"/>
                                              <w:sz w:val="22"/>
                                              <w:szCs w:val="22"/>
                                              <w:vertAlign w:val="subscript"/>
                                            </w:rPr>
                                          </w:pPr>
                                          <w:r w:rsidRPr="00A01623">
                                            <w:rPr>
                                              <w:bCs/>
                                              <w:color w:val="auto"/>
                                              <w:sz w:val="22"/>
                                              <w:szCs w:val="22"/>
                                            </w:rPr>
                                            <w:t>Hình C55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8189088" name="Group 707"/>
                                    <wpg:cNvGrpSpPr/>
                                    <wpg:grpSpPr>
                                      <a:xfrm>
                                        <a:off x="115994" y="1"/>
                                        <a:ext cx="1376538" cy="1190329"/>
                                        <a:chOff x="116006" y="1"/>
                                        <a:chExt cx="1376680" cy="1190329"/>
                                      </a:xfrm>
                                    </wpg:grpSpPr>
                                    <wps:wsp>
                                      <wps:cNvPr id="838189089" name="Straight Connector 708"/>
                                      <wps:cNvCnPr/>
                                      <wps:spPr>
                                        <a:xfrm flipH="1">
                                          <a:off x="116006" y="258809"/>
                                          <a:ext cx="1376680" cy="0"/>
                                        </a:xfrm>
                                        <a:prstGeom prst="line">
                                          <a:avLst/>
                                        </a:prstGeom>
                                        <a:noFill/>
                                        <a:ln w="12700" cap="flat" cmpd="sng" algn="ctr">
                                          <a:solidFill>
                                            <a:sysClr val="windowText" lastClr="000000"/>
                                          </a:solidFill>
                                          <a:prstDash val="solid"/>
                                        </a:ln>
                                        <a:effectLst/>
                                      </wps:spPr>
                                      <wps:bodyPr/>
                                    </wps:wsp>
                                    <wpg:grpSp>
                                      <wpg:cNvPr id="816" name="Group 816"/>
                                      <wpg:cNvGrpSpPr/>
                                      <wpg:grpSpPr>
                                        <a:xfrm>
                                          <a:off x="840231" y="859980"/>
                                          <a:ext cx="319405" cy="271539"/>
                                          <a:chOff x="785641" y="984166"/>
                                          <a:chExt cx="319405" cy="271780"/>
                                        </a:xfrm>
                                      </wpg:grpSpPr>
                                      <wps:wsp>
                                        <wps:cNvPr id="843" name="Oval 843"/>
                                        <wps:cNvSpPr/>
                                        <wps:spPr>
                                          <a:xfrm>
                                            <a:off x="904310" y="1182064"/>
                                            <a:ext cx="45082" cy="450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Text Box 867"/>
                                        <wps:cNvSpPr txBox="1"/>
                                        <wps:spPr>
                                          <a:xfrm>
                                            <a:off x="785641" y="984166"/>
                                            <a:ext cx="319405" cy="271780"/>
                                          </a:xfrm>
                                          <a:prstGeom prst="rect">
                                            <a:avLst/>
                                          </a:prstGeom>
                                          <a:noFill/>
                                          <a:ln w="6350">
                                            <a:noFill/>
                                          </a:ln>
                                          <a:effectLst/>
                                        </wps:spPr>
                                        <wps:txbx>
                                          <w:txbxContent>
                                            <w:p w14:paraId="14A12C0A" w14:textId="77777777" w:rsidR="008B723E" w:rsidRPr="008B723E" w:rsidRDefault="008B723E" w:rsidP="008B723E">
                                              <w:pPr>
                                                <w:rPr>
                                                  <w:b/>
                                                  <w:color w:val="0000FF"/>
                                                  <w:sz w:val="22"/>
                                                  <w:szCs w:val="22"/>
                                                  <w:vertAlign w:val="subscript"/>
                                                </w:rPr>
                                              </w:pPr>
                                              <w:r w:rsidRPr="008B723E">
                                                <w:rPr>
                                                  <w:b/>
                                                  <w:color w:val="0000FF"/>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0" name="Text Box 870"/>
                                      <wps:cNvSpPr txBox="1"/>
                                      <wps:spPr>
                                        <a:xfrm>
                                          <a:off x="1036314" y="863513"/>
                                          <a:ext cx="319405" cy="326817"/>
                                        </a:xfrm>
                                        <a:prstGeom prst="rect">
                                          <a:avLst/>
                                        </a:prstGeom>
                                        <a:noFill/>
                                        <a:ln w="6350">
                                          <a:noFill/>
                                        </a:ln>
                                        <a:effectLst/>
                                      </wps:spPr>
                                      <wps:txbx>
                                        <w:txbxContent>
                                          <w:p w14:paraId="1253EE7F" w14:textId="77777777" w:rsidR="008B723E" w:rsidRPr="008B723E" w:rsidRDefault="008B723E" w:rsidP="008B723E">
                                            <w:pPr>
                                              <w:rPr>
                                                <w:b/>
                                                <w:color w:val="0000FF"/>
                                                <w:sz w:val="22"/>
                                                <w:szCs w:val="22"/>
                                                <w:vertAlign w:val="subscript"/>
                                              </w:rPr>
                                            </w:pPr>
                                            <w:r w:rsidRPr="008B723E">
                                              <w:rPr>
                                                <w:b/>
                                                <w:color w:val="0000FF"/>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3" name="Group 873"/>
                                      <wpg:cNvGrpSpPr/>
                                      <wpg:grpSpPr>
                                        <a:xfrm>
                                          <a:off x="873457" y="1"/>
                                          <a:ext cx="439480" cy="306069"/>
                                          <a:chOff x="13648" y="34149"/>
                                          <a:chExt cx="441041" cy="307045"/>
                                        </a:xfrm>
                                      </wpg:grpSpPr>
                                      <wps:wsp>
                                        <wps:cNvPr id="874" name="Rectangle 874"/>
                                        <wps:cNvSpPr/>
                                        <wps:spPr>
                                          <a:xfrm>
                                            <a:off x="13648" y="238836"/>
                                            <a:ext cx="307075" cy="102358"/>
                                          </a:xfrm>
                                          <a:prstGeom prst="rect">
                                            <a:avLst/>
                                          </a:prstGeom>
                                          <a:solidFill>
                                            <a:schemeClr val="accent2">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Text Box 875"/>
                                        <wps:cNvSpPr txBox="1"/>
                                        <wps:spPr>
                                          <a:xfrm>
                                            <a:off x="20475" y="34149"/>
                                            <a:ext cx="434214" cy="241759"/>
                                          </a:xfrm>
                                          <a:prstGeom prst="rect">
                                            <a:avLst/>
                                          </a:prstGeom>
                                          <a:noFill/>
                                          <a:ln w="6350">
                                            <a:noFill/>
                                          </a:ln>
                                          <a:effectLst/>
                                        </wps:spPr>
                                        <wps:txbx>
                                          <w:txbxContent>
                                            <w:p w14:paraId="1AC0C66A" w14:textId="77777777" w:rsidR="008B723E" w:rsidRPr="008B723E" w:rsidRDefault="008B723E" w:rsidP="008B723E">
                                              <w:pPr>
                                                <w:rPr>
                                                  <w:sz w:val="22"/>
                                                  <w:szCs w:val="22"/>
                                                  <w:vertAlign w:val="subscript"/>
                                                </w:rPr>
                                              </w:pPr>
                                              <w:r w:rsidRPr="008B723E">
                                                <w:rPr>
                                                  <w:sz w:val="22"/>
                                                  <w:szCs w:val="22"/>
                                                </w:rPr>
                                                <w:t>R</w:t>
                                              </w:r>
                                              <w:r w:rsidRPr="008B723E">
                                                <w:rPr>
                                                  <w:sz w:val="22"/>
                                                  <w:szCs w:val="2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6" name="Group 876"/>
                                      <wpg:cNvGrpSpPr/>
                                      <wpg:grpSpPr>
                                        <a:xfrm>
                                          <a:off x="416263" y="1"/>
                                          <a:ext cx="457195" cy="306069"/>
                                          <a:chOff x="54742" y="34149"/>
                                          <a:chExt cx="458818" cy="307045"/>
                                        </a:xfrm>
                                      </wpg:grpSpPr>
                                      <wps:wsp>
                                        <wps:cNvPr id="877" name="Rectangle 877"/>
                                        <wps:cNvSpPr/>
                                        <wps:spPr>
                                          <a:xfrm>
                                            <a:off x="54742" y="238836"/>
                                            <a:ext cx="307075" cy="102358"/>
                                          </a:xfrm>
                                          <a:prstGeom prst="rect">
                                            <a:avLst/>
                                          </a:prstGeom>
                                          <a:solidFill>
                                            <a:schemeClr val="accent2">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Text Box 878"/>
                                        <wps:cNvSpPr txBox="1"/>
                                        <wps:spPr>
                                          <a:xfrm>
                                            <a:off x="61569" y="34149"/>
                                            <a:ext cx="451991" cy="214016"/>
                                          </a:xfrm>
                                          <a:prstGeom prst="rect">
                                            <a:avLst/>
                                          </a:prstGeom>
                                          <a:noFill/>
                                          <a:ln w="6350">
                                            <a:noFill/>
                                          </a:ln>
                                          <a:effectLst/>
                                        </wps:spPr>
                                        <wps:txbx>
                                          <w:txbxContent>
                                            <w:p w14:paraId="4030ACBD" w14:textId="77777777" w:rsidR="008B723E" w:rsidRPr="008B723E" w:rsidRDefault="008B723E" w:rsidP="008B723E">
                                              <w:pPr>
                                                <w:rPr>
                                                  <w:sz w:val="22"/>
                                                  <w:szCs w:val="22"/>
                                                  <w:vertAlign w:val="subscript"/>
                                                </w:rPr>
                                              </w:pPr>
                                              <w:r w:rsidRPr="008B723E">
                                                <w:rPr>
                                                  <w:sz w:val="22"/>
                                                  <w:szCs w:val="22"/>
                                                </w:rPr>
                                                <w:t>R</w:t>
                                              </w:r>
                                              <w:r w:rsidRPr="008B723E">
                                                <w:rPr>
                                                  <w:sz w:val="22"/>
                                                  <w:szCs w:val="2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879" name="Straight Connector 879"/>
                                  <wps:cNvCnPr/>
                                  <wps:spPr>
                                    <a:xfrm flipV="1">
                                      <a:off x="0" y="256032"/>
                                      <a:ext cx="0" cy="831215"/>
                                    </a:xfrm>
                                    <a:prstGeom prst="line">
                                      <a:avLst/>
                                    </a:prstGeom>
                                    <a:noFill/>
                                    <a:ln w="12700" cap="flat" cmpd="sng" algn="ctr">
                                      <a:solidFill>
                                        <a:sysClr val="windowText" lastClr="000000"/>
                                      </a:solidFill>
                                      <a:prstDash val="solid"/>
                                    </a:ln>
                                    <a:effectLst/>
                                  </wps:spPr>
                                  <wps:bodyPr/>
                                </wps:wsp>
                                <wps:wsp>
                                  <wps:cNvPr id="880" name="Straight Connector 880"/>
                                  <wps:cNvCnPr/>
                                  <wps:spPr>
                                    <a:xfrm flipV="1">
                                      <a:off x="1375258" y="246517"/>
                                      <a:ext cx="0" cy="831215"/>
                                    </a:xfrm>
                                    <a:prstGeom prst="line">
                                      <a:avLst/>
                                    </a:prstGeom>
                                    <a:noFill/>
                                    <a:ln w="12700" cap="flat" cmpd="sng" algn="ctr">
                                      <a:solidFill>
                                        <a:sysClr val="windowText" lastClr="000000"/>
                                      </a:solidFill>
                                      <a:prstDash val="solid"/>
                                    </a:ln>
                                    <a:effectLst/>
                                  </wps:spPr>
                                  <wps:bodyPr/>
                                </wps:wsp>
                                <wps:wsp>
                                  <wps:cNvPr id="881" name="Straight Connector 881"/>
                                  <wps:cNvCnPr/>
                                  <wps:spPr>
                                    <a:xfrm>
                                      <a:off x="0" y="1082649"/>
                                      <a:ext cx="298216" cy="0"/>
                                    </a:xfrm>
                                    <a:prstGeom prst="line">
                                      <a:avLst/>
                                    </a:prstGeom>
                                    <a:noFill/>
                                    <a:ln w="12700" cap="flat" cmpd="sng" algn="ctr">
                                      <a:solidFill>
                                        <a:sysClr val="windowText" lastClr="000000"/>
                                      </a:solidFill>
                                      <a:prstDash val="solid"/>
                                    </a:ln>
                                    <a:effectLst/>
                                  </wps:spPr>
                                  <wps:bodyPr/>
                                </wps:wsp>
                                <wps:wsp>
                                  <wps:cNvPr id="882" name="Straight Connector 882"/>
                                  <wps:cNvCnPr/>
                                  <wps:spPr>
                                    <a:xfrm flipH="1">
                                      <a:off x="0" y="672998"/>
                                      <a:ext cx="1375410" cy="0"/>
                                    </a:xfrm>
                                    <a:prstGeom prst="line">
                                      <a:avLst/>
                                    </a:prstGeom>
                                    <a:noFill/>
                                    <a:ln w="12700" cap="flat" cmpd="sng" algn="ctr">
                                      <a:solidFill>
                                        <a:sysClr val="windowText" lastClr="000000"/>
                                      </a:solidFill>
                                      <a:prstDash val="solid"/>
                                    </a:ln>
                                    <a:effectLst/>
                                  </wps:spPr>
                                  <wps:bodyPr/>
                                </wps:wsp>
                                <wps:wsp>
                                  <wps:cNvPr id="883" name="Straight Connector 883"/>
                                  <wps:cNvCnPr/>
                                  <wps:spPr>
                                    <a:xfrm>
                                      <a:off x="416966" y="1082649"/>
                                      <a:ext cx="457465" cy="0"/>
                                    </a:xfrm>
                                    <a:prstGeom prst="line">
                                      <a:avLst/>
                                    </a:prstGeom>
                                    <a:noFill/>
                                    <a:ln w="12700" cap="flat" cmpd="sng" algn="ctr">
                                      <a:solidFill>
                                        <a:sysClr val="windowText" lastClr="000000"/>
                                      </a:solidFill>
                                      <a:prstDash val="solid"/>
                                    </a:ln>
                                    <a:effectLst/>
                                  </wps:spPr>
                                  <wps:bodyPr/>
                                </wps:wsp>
                                <wps:wsp>
                                  <wps:cNvPr id="884" name="Straight Connector 884"/>
                                  <wps:cNvCnPr/>
                                  <wps:spPr>
                                    <a:xfrm>
                                      <a:off x="1082650" y="1078744"/>
                                      <a:ext cx="297815" cy="0"/>
                                    </a:xfrm>
                                    <a:prstGeom prst="line">
                                      <a:avLst/>
                                    </a:prstGeom>
                                    <a:noFill/>
                                    <a:ln w="12700" cap="flat" cmpd="sng" algn="ctr">
                                      <a:solidFill>
                                        <a:sysClr val="windowText" lastClr="000000"/>
                                      </a:solidFill>
                                      <a:prstDash val="solid"/>
                                    </a:ln>
                                    <a:effectLst/>
                                  </wps:spPr>
                                  <wps:bodyPr/>
                                </wps:wsp>
                                <wps:wsp>
                                  <wps:cNvPr id="885" name="Text Box 885"/>
                                  <wps:cNvSpPr txBox="1"/>
                                  <wps:spPr>
                                    <a:xfrm>
                                      <a:off x="568047" y="967326"/>
                                      <a:ext cx="319110" cy="271157"/>
                                    </a:xfrm>
                                    <a:prstGeom prst="rect">
                                      <a:avLst/>
                                    </a:prstGeom>
                                    <a:noFill/>
                                    <a:ln w="6350">
                                      <a:noFill/>
                                    </a:ln>
                                    <a:effectLst/>
                                  </wps:spPr>
                                  <wps:txbx>
                                    <w:txbxContent>
                                      <w:p w14:paraId="3B7D2E74" w14:textId="77777777" w:rsidR="008B723E" w:rsidRPr="008B723E" w:rsidRDefault="008B723E" w:rsidP="008B723E">
                                        <w:pPr>
                                          <w:rPr>
                                            <w:b/>
                                            <w:sz w:val="22"/>
                                            <w:szCs w:val="22"/>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886" name="Straight Connector 886"/>
                            <wps:cNvCnPr/>
                            <wps:spPr>
                              <a:xfrm>
                                <a:off x="263347" y="1038758"/>
                                <a:ext cx="188203" cy="0"/>
                              </a:xfrm>
                              <a:prstGeom prst="line">
                                <a:avLst/>
                              </a:prstGeom>
                              <a:noFill/>
                              <a:ln w="12700" cap="flat" cmpd="sng" algn="ctr">
                                <a:solidFill>
                                  <a:sysClr val="windowText" lastClr="000000"/>
                                </a:solidFill>
                                <a:prstDash val="solid"/>
                              </a:ln>
                              <a:effectLst/>
                            </wps:spPr>
                            <wps:bodyPr/>
                          </wps:wsp>
                        </wpg:grpSp>
                        <wps:wsp>
                          <wps:cNvPr id="887" name="Text Box 887"/>
                          <wps:cNvSpPr txBox="1"/>
                          <wps:spPr>
                            <a:xfrm>
                              <a:off x="212141" y="811987"/>
                              <a:ext cx="318969" cy="271157"/>
                            </a:xfrm>
                            <a:prstGeom prst="rect">
                              <a:avLst/>
                            </a:prstGeom>
                            <a:noFill/>
                            <a:ln w="6350">
                              <a:noFill/>
                            </a:ln>
                            <a:effectLst/>
                          </wps:spPr>
                          <wps:txbx>
                            <w:txbxContent>
                              <w:p w14:paraId="62F2CA14" w14:textId="77777777" w:rsidR="008B723E" w:rsidRPr="008B723E" w:rsidRDefault="008B723E" w:rsidP="008B723E">
                                <w:pPr>
                                  <w:rPr>
                                    <w:b/>
                                    <w:sz w:val="22"/>
                                    <w:szCs w:val="22"/>
                                    <w:vertAlign w:val="subscript"/>
                                  </w:rPr>
                                </w:pPr>
                                <w:r w:rsidRPr="008B723E">
                                  <w:rPr>
                                    <w:b/>
                                    <w:sz w:val="22"/>
                                    <w:szCs w:val="2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oup 888"/>
                        <wpg:cNvGrpSpPr/>
                        <wpg:grpSpPr>
                          <a:xfrm>
                            <a:off x="0" y="723569"/>
                            <a:ext cx="272415" cy="236855"/>
                            <a:chOff x="-23797" y="-15902"/>
                            <a:chExt cx="272415" cy="236855"/>
                          </a:xfrm>
                        </wpg:grpSpPr>
                        <wps:wsp>
                          <wps:cNvPr id="889" name="Oval 889"/>
                          <wps:cNvSpPr/>
                          <wps:spPr>
                            <a:xfrm>
                              <a:off x="0" y="0"/>
                              <a:ext cx="203647" cy="203245"/>
                            </a:xfrm>
                            <a:prstGeom prst="ellipse">
                              <a:avLst/>
                            </a:prstGeom>
                            <a:solidFill>
                              <a:srgbClr val="1F497D">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Text Box 890"/>
                          <wps:cNvSpPr txBox="1"/>
                          <wps:spPr>
                            <a:xfrm>
                              <a:off x="-23797" y="-15902"/>
                              <a:ext cx="272415" cy="236855"/>
                            </a:xfrm>
                            <a:prstGeom prst="rect">
                              <a:avLst/>
                            </a:prstGeom>
                            <a:noFill/>
                            <a:ln w="6350">
                              <a:noFill/>
                            </a:ln>
                            <a:effectLst/>
                          </wps:spPr>
                          <wps:txbx>
                            <w:txbxContent>
                              <w:p w14:paraId="746B9732" w14:textId="77777777" w:rsidR="008B723E" w:rsidRPr="008B723E" w:rsidRDefault="008B723E" w:rsidP="008B723E">
                                <w:pPr>
                                  <w:rPr>
                                    <w:sz w:val="22"/>
                                    <w:szCs w:val="22"/>
                                    <w:vertAlign w:val="subscript"/>
                                  </w:rPr>
                                </w:pPr>
                                <w:r w:rsidRPr="008B723E">
                                  <w:rPr>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1" name="Group 891"/>
                        <wpg:cNvGrpSpPr/>
                        <wpg:grpSpPr>
                          <a:xfrm>
                            <a:off x="667910" y="532738"/>
                            <a:ext cx="272415" cy="236855"/>
                            <a:chOff x="-23797" y="-15902"/>
                            <a:chExt cx="272415" cy="236855"/>
                          </a:xfrm>
                        </wpg:grpSpPr>
                        <wps:wsp>
                          <wps:cNvPr id="892" name="Oval 892"/>
                          <wps:cNvSpPr/>
                          <wps:spPr>
                            <a:xfrm>
                              <a:off x="0" y="0"/>
                              <a:ext cx="203647" cy="203245"/>
                            </a:xfrm>
                            <a:prstGeom prst="ellipse">
                              <a:avLst/>
                            </a:prstGeom>
                            <a:solidFill>
                              <a:srgbClr val="1F497D">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Text Box 893"/>
                          <wps:cNvSpPr txBox="1"/>
                          <wps:spPr>
                            <a:xfrm>
                              <a:off x="-23797" y="-15902"/>
                              <a:ext cx="272415" cy="236855"/>
                            </a:xfrm>
                            <a:prstGeom prst="rect">
                              <a:avLst/>
                            </a:prstGeom>
                            <a:noFill/>
                            <a:ln w="6350">
                              <a:noFill/>
                            </a:ln>
                            <a:effectLst/>
                          </wps:spPr>
                          <wps:txbx>
                            <w:txbxContent>
                              <w:p w14:paraId="7AA88EBD" w14:textId="77777777" w:rsidR="008B723E" w:rsidRPr="008B723E" w:rsidRDefault="008B723E" w:rsidP="008B723E">
                                <w:pPr>
                                  <w:rPr>
                                    <w:sz w:val="22"/>
                                    <w:szCs w:val="22"/>
                                    <w:vertAlign w:val="subscript"/>
                                  </w:rPr>
                                </w:pPr>
                                <w:r w:rsidRPr="008B723E">
                                  <w:rPr>
                                    <w:sz w:val="22"/>
                                    <w:szCs w:val="2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168155E" id="Group 838189078" o:spid="_x0000_s1357" style="position:absolute;left:0;text-align:left;margin-left:334.55pt;margin-top:15.95pt;width:135.85pt;height:123.6pt;z-index:251908096;mso-position-horizontal-relative:text;mso-position-vertical-relative:text" coordorigin="" coordsize="15156,1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">
                <v:group id="Group 991" o:spid="_x0000_s1358" style="position:absolute;left:1351;width:13805;height:14162" coordorigin="" coordsize="13804,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group id="Group 82" o:spid="_x0000_s1359" style="position:absolute;width:13804;height:14162" coordorigin="" coordsize="13804,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">
                    <v:group id="Group 226" o:spid="_x0000_s1360" style="position:absolute;width:13804;height:14162" coordorigin="" coordsize="13804,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">
                      <v:oval id="Oval 227" o:spid="_x0000_s1361" style="position:absolute;left:2633;top:10533;width:444;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" fillcolor="windowText" strokeweight="2pt"/>
                      <v:oval id="Oval 230" o:spid="_x0000_s1362" style="position:absolute;left:3877;top:10533;width:444;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" fillcolor="windowText" strokeweight="2pt"/>
                      <v:group id="Group 237" o:spid="_x0000_s1363" style="position:absolute;width:13804;height:14162" coordorigin="" coordsize="13804,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">
                        <v:oval id="Oval 238" o:spid="_x0000_s1364" style="position:absolute;left:10314;top:10511;width:444;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" fillcolor="windowText" strokeweight="2pt"/>
                        <v:group id="Group 239" o:spid="_x0000_s1365" style="position:absolute;width:13804;height:14162" coordorigin="" coordsize="13804,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">
                          <v:group id="Group 242" o:spid="_x0000_s1366" style="position:absolute;width:13754;height:14162" coordorigin="1159" coordsize="13765,1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">
                            <v:shape id="Text Box 706" o:spid="_x0000_s1367" type="#_x0000_t202" style="position:absolute;left:4144;top:11464;width:852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" filled="f" stroked="f" strokeweight=".5pt">
                              <v:textbox>
                                <w:txbxContent>
                                  <w:p w14:paraId="58361511" w14:textId="29414864" w:rsidR="008B723E" w:rsidRPr="00A01623" w:rsidRDefault="008B723E" w:rsidP="008B723E">
                                    <w:pPr>
                                      <w:jc w:val="center"/>
                                      <w:rPr>
                                        <w:bCs/>
                                        <w:color w:val="auto"/>
                                        <w:sz w:val="22"/>
                                        <w:szCs w:val="22"/>
                                        <w:vertAlign w:val="subscript"/>
                                      </w:rPr>
                                    </w:pPr>
                                    <w:r w:rsidRPr="00A01623">
                                      <w:rPr>
                                        <w:bCs/>
                                        <w:color w:val="auto"/>
                                        <w:sz w:val="22"/>
                                        <w:szCs w:val="22"/>
                                      </w:rPr>
                                      <w:t>Hình C55</w:t>
                                    </w:r>
                                  </w:p>
                                </w:txbxContent>
                              </v:textbox>
                            </v:shape>
                            <v:group id="Group 707" o:spid="_x0000_s1368" style="position:absolute;left:1159;width:13766;height:11903" coordorigin="1160" coordsize="13766,1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">
                              <v:line id="Straight Connector 708" o:spid="_x0000_s1369" style="position:absolute;flip:x;visibility:visible;mso-wrap-style:square" from="1160,2588" to="14926,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" strokecolor="windowText" strokeweight="1pt"/>
                              <v:group id="Group 816" o:spid="_x0000_s1370" style="position:absolute;left:8402;top:8599;width:3194;height:2716" coordorigin="7856,9841" coordsize="319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oval id="Oval 843" o:spid="_x0000_s1371" style="position:absolute;left:9043;top:1182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" fillcolor="windowText" strokeweight="2pt"/>
                                <v:shape id="Text Box 867" o:spid="_x0000_s1372" type="#_x0000_t202" style="position:absolute;left:7856;top:9841;width:319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" filled="f" stroked="f" strokeweight=".5pt">
                                  <v:textbox>
                                    <w:txbxContent>
                                      <w:p w14:paraId="14A12C0A" w14:textId="77777777" w:rsidR="008B723E" w:rsidRPr="008B723E" w:rsidRDefault="008B723E" w:rsidP="008B723E">
                                        <w:pPr>
                                          <w:rPr>
                                            <w:b/>
                                            <w:color w:val="0000FF"/>
                                            <w:sz w:val="22"/>
                                            <w:szCs w:val="22"/>
                                            <w:vertAlign w:val="subscript"/>
                                          </w:rPr>
                                        </w:pPr>
                                        <w:r w:rsidRPr="008B723E">
                                          <w:rPr>
                                            <w:b/>
                                            <w:color w:val="0000FF"/>
                                            <w:sz w:val="22"/>
                                            <w:szCs w:val="22"/>
                                          </w:rPr>
                                          <w:t>A</w:t>
                                        </w:r>
                                      </w:p>
                                    </w:txbxContent>
                                  </v:textbox>
                                </v:shape>
                              </v:group>
                              <v:shape id="Text Box 870" o:spid="_x0000_s1373" type="#_x0000_t202" style="position:absolute;left:10363;top:8635;width:3194;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" filled="f" stroked="f" strokeweight=".5pt">
                                <v:textbox>
                                  <w:txbxContent>
                                    <w:p w14:paraId="1253EE7F" w14:textId="77777777" w:rsidR="008B723E" w:rsidRPr="008B723E" w:rsidRDefault="008B723E" w:rsidP="008B723E">
                                      <w:pPr>
                                        <w:rPr>
                                          <w:b/>
                                          <w:color w:val="0000FF"/>
                                          <w:sz w:val="22"/>
                                          <w:szCs w:val="22"/>
                                          <w:vertAlign w:val="subscript"/>
                                        </w:rPr>
                                      </w:pPr>
                                      <w:r w:rsidRPr="008B723E">
                                        <w:rPr>
                                          <w:b/>
                                          <w:color w:val="0000FF"/>
                                          <w:sz w:val="22"/>
                                          <w:szCs w:val="22"/>
                                        </w:rPr>
                                        <w:t>B</w:t>
                                      </w:r>
                                    </w:p>
                                  </w:txbxContent>
                                </v:textbox>
                              </v:shape>
                              <v:group id="Group 873" o:spid="_x0000_s1374" style="position:absolute;left:8734;width:4395;height:3060" coordorigin="13648,34149" coordsize="441041,30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rect id="Rectangle 874" o:spid="_x0000_s1375" style="position:absolute;left:13648;top:238836;width:307075;height:10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" fillcolor="#c45911 [2405]" strokecolor="windowText"/>
                                <v:shape id="Text Box 875" o:spid="_x0000_s1376" type="#_x0000_t202" style="position:absolute;left:20475;top:34149;width:434214;height:24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" filled="f" stroked="f" strokeweight=".5pt">
                                  <v:textbox>
                                    <w:txbxContent>
                                      <w:p w14:paraId="1AC0C66A" w14:textId="77777777" w:rsidR="008B723E" w:rsidRPr="008B723E" w:rsidRDefault="008B723E" w:rsidP="008B723E">
                                        <w:pPr>
                                          <w:rPr>
                                            <w:sz w:val="22"/>
                                            <w:szCs w:val="22"/>
                                            <w:vertAlign w:val="subscript"/>
                                          </w:rPr>
                                        </w:pPr>
                                        <w:r w:rsidRPr="008B723E">
                                          <w:rPr>
                                            <w:sz w:val="22"/>
                                            <w:szCs w:val="22"/>
                                          </w:rPr>
                                          <w:t>R</w:t>
                                        </w:r>
                                        <w:r w:rsidRPr="008B723E">
                                          <w:rPr>
                                            <w:sz w:val="22"/>
                                            <w:szCs w:val="22"/>
                                            <w:vertAlign w:val="subscript"/>
                                          </w:rPr>
                                          <w:t>2</w:t>
                                        </w:r>
                                      </w:p>
                                    </w:txbxContent>
                                  </v:textbox>
                                </v:shape>
                              </v:group>
                              <v:group id="Group 876" o:spid="_x0000_s1377" style="position:absolute;left:4162;width:4572;height:3060" coordorigin="54742,34149" coordsize="458818,30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rect id="Rectangle 877" o:spid="_x0000_s1378" style="position:absolute;left:54742;top:238836;width:307075;height:10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" fillcolor="#c45911 [2405]" strokecolor="windowText"/>
                                <v:shape id="Text Box 878" o:spid="_x0000_s1379" type="#_x0000_t202" style="position:absolute;left:61569;top:34149;width:451991;height:21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" filled="f" stroked="f" strokeweight=".5pt">
                                  <v:textbox>
                                    <w:txbxContent>
                                      <w:p w14:paraId="4030ACBD" w14:textId="77777777" w:rsidR="008B723E" w:rsidRPr="008B723E" w:rsidRDefault="008B723E" w:rsidP="008B723E">
                                        <w:pPr>
                                          <w:rPr>
                                            <w:sz w:val="22"/>
                                            <w:szCs w:val="22"/>
                                            <w:vertAlign w:val="subscript"/>
                                          </w:rPr>
                                        </w:pPr>
                                        <w:r w:rsidRPr="008B723E">
                                          <w:rPr>
                                            <w:sz w:val="22"/>
                                            <w:szCs w:val="22"/>
                                          </w:rPr>
                                          <w:t>R</w:t>
                                        </w:r>
                                        <w:r w:rsidRPr="008B723E">
                                          <w:rPr>
                                            <w:sz w:val="22"/>
                                            <w:szCs w:val="22"/>
                                            <w:vertAlign w:val="subscript"/>
                                          </w:rPr>
                                          <w:t>1</w:t>
                                        </w:r>
                                      </w:p>
                                    </w:txbxContent>
                                  </v:textbox>
                                </v:shape>
                              </v:group>
                            </v:group>
                          </v:group>
                          <v:line id="Straight Connector 879" o:spid="_x0000_s1380" style="position:absolute;flip:y;visibility:visible;mso-wrap-style:square" from="0,2560" to="0,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" strokecolor="windowText" strokeweight="1pt"/>
                          <v:line id="Straight Connector 880" o:spid="_x0000_s1381" style="position:absolute;flip:y;visibility:visible;mso-wrap-style:square" from="13752,2465" to="13752,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" strokecolor="windowText" strokeweight="1pt"/>
                          <v:line id="Straight Connector 881" o:spid="_x0000_s1382" style="position:absolute;visibility:visible;mso-wrap-style:square" from="0,10826" to="298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" strokecolor="windowText" strokeweight="1pt"/>
                          <v:line id="Straight Connector 882" o:spid="_x0000_s1383" style="position:absolute;flip:x;visibility:visible;mso-wrap-style:square" from="0,6729" to="13754,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" strokecolor="windowText" strokeweight="1pt"/>
                          <v:line id="Straight Connector 883" o:spid="_x0000_s1384" style="position:absolute;visibility:visible;mso-wrap-style:square" from="4169,10826" to="874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" strokecolor="windowText" strokeweight="1pt"/>
                          <v:line id="Straight Connector 884" o:spid="_x0000_s1385" style="position:absolute;visibility:visible;mso-wrap-style:square" from="10826,10787" to="13804,1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" strokecolor="windowText" strokeweight="1pt"/>
                          <v:shape id="Text Box 885" o:spid="_x0000_s1386" type="#_x0000_t202" style="position:absolute;left:5680;top:9673;width:319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3B7D2E74" w14:textId="77777777" w:rsidR="008B723E" w:rsidRPr="008B723E" w:rsidRDefault="008B723E" w:rsidP="008B723E">
                                  <w:pPr>
                                    <w:rPr>
                                      <w:b/>
                                      <w:sz w:val="22"/>
                                      <w:szCs w:val="22"/>
                                      <w:vertAlign w:val="subscript"/>
                                    </w:rPr>
                                  </w:pPr>
                                </w:p>
                              </w:txbxContent>
                            </v:textbox>
                          </v:shape>
                        </v:group>
                      </v:group>
                    </v:group>
                    <v:line id="Straight Connector 886" o:spid="_x0000_s1387" style="position:absolute;visibility:visible;mso-wrap-style:square" from="2633,10387" to="4515,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" strokecolor="windowText" strokeweight="1pt"/>
                  </v:group>
                  <v:shape id="Text Box 887" o:spid="_x0000_s1388" type="#_x0000_t202" style="position:absolute;left:2121;top:8119;width:319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62F2CA14" w14:textId="77777777" w:rsidR="008B723E" w:rsidRPr="008B723E" w:rsidRDefault="008B723E" w:rsidP="008B723E">
                          <w:pPr>
                            <w:rPr>
                              <w:b/>
                              <w:sz w:val="22"/>
                              <w:szCs w:val="22"/>
                              <w:vertAlign w:val="subscript"/>
                            </w:rPr>
                          </w:pPr>
                          <w:r w:rsidRPr="008B723E">
                            <w:rPr>
                              <w:b/>
                              <w:sz w:val="22"/>
                              <w:szCs w:val="22"/>
                            </w:rPr>
                            <w:t>K</w:t>
                          </w:r>
                        </w:p>
                      </w:txbxContent>
                    </v:textbox>
                  </v:shape>
                </v:group>
                <v:group id="Group 888" o:spid="_x0000_s1389" style="position:absolute;top:7235;width:2724;height:2369" coordorigin="-23797,-15902" coordsize="272415,2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oval id="Oval 889" o:spid="_x0000_s1390" style="position:absolute;width:203647;height:20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" fillcolor="#c6d9f1" strokecolor="windowText"/>
                  <v:shape id="Text Box 890" o:spid="_x0000_s1391" type="#_x0000_t202" style="position:absolute;left:-23797;top:-15902;width:272415;height:23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" filled="f" stroked="f" strokeweight=".5pt">
                    <v:textbox>
                      <w:txbxContent>
                        <w:p w14:paraId="746B9732" w14:textId="77777777" w:rsidR="008B723E" w:rsidRPr="008B723E" w:rsidRDefault="008B723E" w:rsidP="008B723E">
                          <w:pPr>
                            <w:rPr>
                              <w:sz w:val="22"/>
                              <w:szCs w:val="22"/>
                              <w:vertAlign w:val="subscript"/>
                            </w:rPr>
                          </w:pPr>
                          <w:r w:rsidRPr="008B723E">
                            <w:rPr>
                              <w:sz w:val="22"/>
                              <w:szCs w:val="22"/>
                            </w:rPr>
                            <w:t>A</w:t>
                          </w:r>
                        </w:p>
                      </w:txbxContent>
                    </v:textbox>
                  </v:shape>
                </v:group>
                <v:group id="Group 891" o:spid="_x0000_s1392" style="position:absolute;left:6679;top:5327;width:2724;height:2368" coordorigin="-23797,-15902" coordsize="272415,2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oval id="Oval 892" o:spid="_x0000_s1393" style="position:absolute;width:203647;height:20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" fillcolor="#c6d9f1" strokecolor="windowText"/>
                  <v:shape id="Text Box 893" o:spid="_x0000_s1394" type="#_x0000_t202" style="position:absolute;left:-23797;top:-15902;width:272415;height:23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" filled="f" stroked="f" strokeweight=".5pt">
                    <v:textbox>
                      <w:txbxContent>
                        <w:p w14:paraId="7AA88EBD" w14:textId="77777777" w:rsidR="008B723E" w:rsidRPr="008B723E" w:rsidRDefault="008B723E" w:rsidP="008B723E">
                          <w:pPr>
                            <w:rPr>
                              <w:sz w:val="22"/>
                              <w:szCs w:val="22"/>
                              <w:vertAlign w:val="subscript"/>
                            </w:rPr>
                          </w:pPr>
                          <w:r w:rsidRPr="008B723E">
                            <w:rPr>
                              <w:sz w:val="22"/>
                              <w:szCs w:val="22"/>
                            </w:rPr>
                            <w:t>V</w:t>
                          </w:r>
                        </w:p>
                      </w:txbxContent>
                    </v:textbox>
                  </v:shape>
                </v:group>
                <w10:wrap type="square"/>
              </v:group>
            </w:pict>
          </mc:Fallback>
        </mc:AlternateContent>
      </w:r>
      <w:r w:rsidRPr="002E52E2">
        <w:rPr>
          <w:b/>
          <w:color w:val="auto"/>
          <w:sz w:val="26"/>
          <w:szCs w:val="26"/>
          <w:lang w:val="vi-VN"/>
        </w:rPr>
        <w:t xml:space="preserve">Câu </w:t>
      </w:r>
      <w:r w:rsidRPr="002E52E2">
        <w:rPr>
          <w:b/>
          <w:color w:val="auto"/>
          <w:sz w:val="26"/>
          <w:szCs w:val="26"/>
        </w:rPr>
        <w:t>55</w:t>
      </w:r>
      <w:r w:rsidRPr="002E52E2">
        <w:rPr>
          <w:b/>
          <w:color w:val="auto"/>
          <w:sz w:val="26"/>
          <w:szCs w:val="26"/>
          <w:lang w:val="vi-VN"/>
        </w:rPr>
        <w:t xml:space="preserve">. </w:t>
      </w:r>
      <w:r w:rsidRPr="002E52E2">
        <w:rPr>
          <w:color w:val="auto"/>
          <w:sz w:val="26"/>
          <w:szCs w:val="26"/>
          <w:lang w:val="vi-VN"/>
        </w:rPr>
        <w:t xml:space="preserve">Cho mạch điện có sơ đồ như hình </w:t>
      </w:r>
      <w:r w:rsidRPr="002E52E2">
        <w:rPr>
          <w:color w:val="auto"/>
          <w:sz w:val="26"/>
          <w:szCs w:val="26"/>
        </w:rPr>
        <w:t>C55</w:t>
      </w:r>
      <w:r w:rsidRPr="002E52E2">
        <w:rPr>
          <w:color w:val="auto"/>
          <w:sz w:val="26"/>
          <w:szCs w:val="26"/>
          <w:lang w:val="vi-VN"/>
        </w:rPr>
        <w:t>, trong đó R</w:t>
      </w:r>
      <w:r w:rsidRPr="002E52E2">
        <w:rPr>
          <w:color w:val="auto"/>
          <w:sz w:val="26"/>
          <w:szCs w:val="26"/>
          <w:vertAlign w:val="subscript"/>
          <w:lang w:val="vi-VN"/>
        </w:rPr>
        <w:t>1</w:t>
      </w:r>
      <w:r w:rsidRPr="002E52E2">
        <w:rPr>
          <w:color w:val="auto"/>
          <w:sz w:val="26"/>
          <w:szCs w:val="26"/>
          <w:lang w:val="vi-VN"/>
        </w:rPr>
        <w:t> = 2</w:t>
      </w:r>
      <w:r w:rsidRPr="002E52E2">
        <w:rPr>
          <w:color w:val="auto"/>
          <w:sz w:val="26"/>
          <w:szCs w:val="26"/>
          <w:bdr w:val="none" w:sz="0" w:space="0" w:color="auto" w:frame="1"/>
        </w:rPr>
        <w:t>Ω</w:t>
      </w:r>
      <w:r w:rsidRPr="002E52E2">
        <w:rPr>
          <w:color w:val="auto"/>
          <w:sz w:val="26"/>
          <w:szCs w:val="26"/>
          <w:lang w:val="vi-VN"/>
        </w:rPr>
        <w:t>. Khi K đóng, vôn kế chỉ 6V, ampe kế chỉ 1A. Điện trở R</w:t>
      </w:r>
      <w:r w:rsidRPr="002E52E2">
        <w:rPr>
          <w:color w:val="auto"/>
          <w:sz w:val="26"/>
          <w:szCs w:val="26"/>
          <w:vertAlign w:val="subscript"/>
          <w:lang w:val="vi-VN"/>
        </w:rPr>
        <w:t>2</w:t>
      </w:r>
      <w:r w:rsidRPr="002E52E2">
        <w:rPr>
          <w:color w:val="auto"/>
          <w:sz w:val="26"/>
          <w:szCs w:val="26"/>
          <w:lang w:val="vi-VN"/>
        </w:rPr>
        <w:t xml:space="preserve"> có thể nhận giá trị nào trong các giá trị là</w:t>
      </w:r>
    </w:p>
    <w:p w14:paraId="22BE4DB9" w14:textId="5020B363" w:rsidR="008B723E" w:rsidRPr="002E52E2" w:rsidRDefault="008B723E" w:rsidP="008B723E">
      <w:pPr>
        <w:shd w:val="clear" w:color="auto" w:fill="FFFFFF"/>
        <w:tabs>
          <w:tab w:val="left" w:pos="284"/>
          <w:tab w:val="left" w:pos="2835"/>
          <w:tab w:val="left" w:pos="5387"/>
          <w:tab w:val="left" w:pos="7938"/>
        </w:tabs>
        <w:jc w:val="both"/>
        <w:rPr>
          <w:color w:val="auto"/>
          <w:sz w:val="26"/>
          <w:szCs w:val="26"/>
          <w:lang w:val="vi-VN"/>
        </w:rPr>
      </w:pPr>
      <w:r w:rsidRPr="002E52E2">
        <w:rPr>
          <w:b/>
          <w:color w:val="auto"/>
          <w:sz w:val="26"/>
          <w:szCs w:val="26"/>
          <w:lang w:val="vi-VN"/>
        </w:rPr>
        <w:t>A.</w:t>
      </w:r>
      <w:r w:rsidRPr="002E52E2">
        <w:rPr>
          <w:color w:val="auto"/>
          <w:sz w:val="26"/>
          <w:szCs w:val="26"/>
          <w:lang w:val="vi-VN"/>
        </w:rPr>
        <w:t xml:space="preserve"> R</w:t>
      </w:r>
      <w:r w:rsidRPr="002E52E2">
        <w:rPr>
          <w:color w:val="auto"/>
          <w:sz w:val="26"/>
          <w:szCs w:val="26"/>
          <w:vertAlign w:val="subscript"/>
          <w:lang w:val="vi-VN"/>
        </w:rPr>
        <w:t>2</w:t>
      </w:r>
      <w:r w:rsidRPr="002E52E2">
        <w:rPr>
          <w:color w:val="auto"/>
          <w:sz w:val="26"/>
          <w:szCs w:val="26"/>
          <w:lang w:val="vi-VN"/>
        </w:rPr>
        <w:t> = 6</w:t>
      </w:r>
      <w:r w:rsidRPr="002E52E2">
        <w:rPr>
          <w:color w:val="auto"/>
          <w:sz w:val="26"/>
          <w:szCs w:val="26"/>
          <w:bdr w:val="none" w:sz="0" w:space="0" w:color="auto" w:frame="1"/>
        </w:rPr>
        <w:t>Ω</w:t>
      </w:r>
      <w:r w:rsidRPr="002E52E2">
        <w:rPr>
          <w:color w:val="auto"/>
          <w:sz w:val="26"/>
          <w:szCs w:val="26"/>
          <w:lang w:val="vi-VN"/>
        </w:rPr>
        <w:t>.</w:t>
      </w:r>
      <w:r w:rsidRPr="002E52E2">
        <w:rPr>
          <w:color w:val="auto"/>
          <w:sz w:val="26"/>
          <w:szCs w:val="26"/>
          <w:lang w:val="vi-VN"/>
        </w:rPr>
        <w:tab/>
      </w:r>
    </w:p>
    <w:p w14:paraId="79B87F4E" w14:textId="77777777" w:rsidR="008B723E" w:rsidRPr="002E52E2" w:rsidRDefault="008B723E" w:rsidP="008B723E">
      <w:pPr>
        <w:shd w:val="clear" w:color="auto" w:fill="FFFFFF"/>
        <w:tabs>
          <w:tab w:val="left" w:pos="284"/>
          <w:tab w:val="left" w:pos="2835"/>
          <w:tab w:val="left" w:pos="5387"/>
          <w:tab w:val="left" w:pos="7938"/>
        </w:tabs>
        <w:jc w:val="both"/>
        <w:rPr>
          <w:color w:val="auto"/>
          <w:sz w:val="26"/>
          <w:szCs w:val="26"/>
          <w:lang w:val="vi-VN"/>
        </w:rPr>
      </w:pPr>
      <w:r w:rsidRPr="002E52E2">
        <w:rPr>
          <w:b/>
          <w:bCs/>
          <w:color w:val="auto"/>
          <w:sz w:val="26"/>
          <w:szCs w:val="26"/>
          <w:lang w:val="vi-VN"/>
        </w:rPr>
        <w:t xml:space="preserve">B. </w:t>
      </w:r>
      <w:r w:rsidRPr="002E52E2">
        <w:rPr>
          <w:bCs/>
          <w:color w:val="auto"/>
          <w:sz w:val="26"/>
          <w:szCs w:val="26"/>
          <w:lang w:val="vi-VN"/>
        </w:rPr>
        <w:t>R</w:t>
      </w:r>
      <w:r w:rsidRPr="002E52E2">
        <w:rPr>
          <w:bCs/>
          <w:color w:val="auto"/>
          <w:sz w:val="26"/>
          <w:szCs w:val="26"/>
          <w:vertAlign w:val="subscript"/>
          <w:lang w:val="vi-VN"/>
        </w:rPr>
        <w:t>2</w:t>
      </w:r>
      <w:r w:rsidRPr="002E52E2">
        <w:rPr>
          <w:bCs/>
          <w:color w:val="auto"/>
          <w:sz w:val="26"/>
          <w:szCs w:val="26"/>
          <w:lang w:val="vi-VN"/>
        </w:rPr>
        <w:t> = 4</w:t>
      </w:r>
      <w:r w:rsidRPr="002E52E2">
        <w:rPr>
          <w:color w:val="auto"/>
          <w:sz w:val="26"/>
          <w:szCs w:val="26"/>
          <w:bdr w:val="none" w:sz="0" w:space="0" w:color="auto" w:frame="1"/>
        </w:rPr>
        <w:t>Ω</w:t>
      </w:r>
      <w:r w:rsidRPr="002E52E2">
        <w:rPr>
          <w:bCs/>
          <w:color w:val="auto"/>
          <w:sz w:val="26"/>
          <w:szCs w:val="26"/>
          <w:lang w:val="vi-VN"/>
        </w:rPr>
        <w:t>.</w:t>
      </w:r>
      <w:r w:rsidRPr="002E52E2">
        <w:rPr>
          <w:color w:val="auto"/>
          <w:sz w:val="26"/>
          <w:szCs w:val="26"/>
          <w:lang w:val="vi-VN"/>
        </w:rPr>
        <w:tab/>
      </w:r>
    </w:p>
    <w:p w14:paraId="35F8D004" w14:textId="77777777" w:rsidR="008B723E" w:rsidRPr="002E52E2" w:rsidRDefault="008B723E" w:rsidP="008B723E">
      <w:pPr>
        <w:shd w:val="clear" w:color="auto" w:fill="FFFFFF"/>
        <w:tabs>
          <w:tab w:val="left" w:pos="284"/>
          <w:tab w:val="left" w:pos="2835"/>
          <w:tab w:val="left" w:pos="5387"/>
          <w:tab w:val="left" w:pos="7938"/>
        </w:tabs>
        <w:jc w:val="both"/>
        <w:rPr>
          <w:color w:val="auto"/>
          <w:sz w:val="26"/>
          <w:szCs w:val="26"/>
          <w:lang w:val="vi-VN"/>
        </w:rPr>
      </w:pPr>
      <w:r w:rsidRPr="002E52E2">
        <w:rPr>
          <w:b/>
          <w:color w:val="auto"/>
          <w:sz w:val="26"/>
          <w:szCs w:val="26"/>
          <w:lang w:val="vi-VN"/>
        </w:rPr>
        <w:t>C.</w:t>
      </w:r>
      <w:r w:rsidRPr="002E52E2">
        <w:rPr>
          <w:color w:val="auto"/>
          <w:sz w:val="26"/>
          <w:szCs w:val="26"/>
          <w:lang w:val="vi-VN"/>
        </w:rPr>
        <w:t xml:space="preserve"> R</w:t>
      </w:r>
      <w:r w:rsidRPr="002E52E2">
        <w:rPr>
          <w:color w:val="auto"/>
          <w:sz w:val="26"/>
          <w:szCs w:val="26"/>
          <w:vertAlign w:val="subscript"/>
          <w:lang w:val="vi-VN"/>
        </w:rPr>
        <w:t>2</w:t>
      </w:r>
      <w:r w:rsidRPr="002E52E2">
        <w:rPr>
          <w:color w:val="auto"/>
          <w:sz w:val="26"/>
          <w:szCs w:val="26"/>
          <w:lang w:val="vi-VN"/>
        </w:rPr>
        <w:t> = 2</w:t>
      </w:r>
      <w:r w:rsidRPr="002E52E2">
        <w:rPr>
          <w:color w:val="auto"/>
          <w:sz w:val="26"/>
          <w:szCs w:val="26"/>
          <w:bdr w:val="none" w:sz="0" w:space="0" w:color="auto" w:frame="1"/>
        </w:rPr>
        <w:t>Ω</w:t>
      </w:r>
      <w:r w:rsidRPr="002E52E2">
        <w:rPr>
          <w:color w:val="auto"/>
          <w:sz w:val="26"/>
          <w:szCs w:val="26"/>
          <w:lang w:val="vi-VN"/>
        </w:rPr>
        <w:t>.</w:t>
      </w:r>
      <w:r w:rsidRPr="002E52E2">
        <w:rPr>
          <w:color w:val="auto"/>
          <w:sz w:val="26"/>
          <w:szCs w:val="26"/>
          <w:lang w:val="vi-VN"/>
        </w:rPr>
        <w:tab/>
      </w:r>
    </w:p>
    <w:p w14:paraId="25510CE3" w14:textId="05930ECD" w:rsidR="008B723E" w:rsidRPr="002E52E2" w:rsidRDefault="008B723E" w:rsidP="008B723E">
      <w:pPr>
        <w:shd w:val="clear" w:color="auto" w:fill="FFFFFF"/>
        <w:tabs>
          <w:tab w:val="left" w:pos="284"/>
          <w:tab w:val="left" w:pos="2835"/>
          <w:tab w:val="left" w:pos="5387"/>
          <w:tab w:val="left" w:pos="7938"/>
        </w:tabs>
        <w:jc w:val="both"/>
        <w:rPr>
          <w:color w:val="auto"/>
          <w:sz w:val="26"/>
          <w:szCs w:val="26"/>
          <w:lang w:val="vi-VN"/>
        </w:rPr>
      </w:pPr>
      <w:r w:rsidRPr="002E52E2">
        <w:rPr>
          <w:b/>
          <w:color w:val="auto"/>
          <w:sz w:val="26"/>
          <w:szCs w:val="26"/>
          <w:lang w:val="vi-VN"/>
        </w:rPr>
        <w:t>D.</w:t>
      </w:r>
      <w:r w:rsidRPr="002E52E2">
        <w:rPr>
          <w:color w:val="auto"/>
          <w:sz w:val="26"/>
          <w:szCs w:val="26"/>
          <w:lang w:val="vi-VN"/>
        </w:rPr>
        <w:t xml:space="preserve"> R</w:t>
      </w:r>
      <w:r w:rsidRPr="002E52E2">
        <w:rPr>
          <w:color w:val="auto"/>
          <w:sz w:val="26"/>
          <w:szCs w:val="26"/>
          <w:vertAlign w:val="subscript"/>
          <w:lang w:val="vi-VN"/>
        </w:rPr>
        <w:t>2</w:t>
      </w:r>
      <w:r w:rsidRPr="002E52E2">
        <w:rPr>
          <w:color w:val="auto"/>
          <w:sz w:val="26"/>
          <w:szCs w:val="26"/>
          <w:lang w:val="vi-VN"/>
        </w:rPr>
        <w:t> = 1</w:t>
      </w:r>
      <w:r w:rsidRPr="002E52E2">
        <w:rPr>
          <w:color w:val="auto"/>
          <w:sz w:val="26"/>
          <w:szCs w:val="26"/>
          <w:bdr w:val="none" w:sz="0" w:space="0" w:color="auto" w:frame="1"/>
        </w:rPr>
        <w:t>Ω</w:t>
      </w:r>
      <w:r w:rsidRPr="002E52E2">
        <w:rPr>
          <w:color w:val="auto"/>
          <w:sz w:val="26"/>
          <w:szCs w:val="26"/>
          <w:lang w:val="vi-VN"/>
        </w:rPr>
        <w:t>.</w:t>
      </w:r>
    </w:p>
    <w:p w14:paraId="75AB852B" w14:textId="77777777" w:rsidR="008B723E" w:rsidRPr="002E52E2" w:rsidRDefault="008B723E" w:rsidP="008B723E">
      <w:pPr>
        <w:shd w:val="clear" w:color="auto" w:fill="FFFFFF"/>
        <w:tabs>
          <w:tab w:val="left" w:pos="284"/>
          <w:tab w:val="left" w:pos="2835"/>
          <w:tab w:val="left" w:pos="5387"/>
          <w:tab w:val="left" w:pos="7938"/>
        </w:tabs>
        <w:jc w:val="both"/>
        <w:rPr>
          <w:color w:val="auto"/>
          <w:sz w:val="26"/>
          <w:szCs w:val="26"/>
          <w:lang w:val="vi-VN"/>
        </w:rPr>
      </w:pPr>
    </w:p>
    <w:p w14:paraId="7B5691AA" w14:textId="69E95F98" w:rsidR="008B723E" w:rsidRPr="002E52E2" w:rsidRDefault="008B723E" w:rsidP="008B723E">
      <w:pPr>
        <w:tabs>
          <w:tab w:val="left" w:pos="283"/>
          <w:tab w:val="left" w:pos="2835"/>
          <w:tab w:val="left" w:pos="5386"/>
          <w:tab w:val="left" w:pos="7937"/>
        </w:tabs>
        <w:spacing w:line="240" w:lineRule="atLeast"/>
        <w:ind w:firstLine="283"/>
        <w:mirrorIndents/>
        <w:jc w:val="both"/>
        <w:rPr>
          <w:rFonts w:eastAsia="Calibri"/>
          <w:color w:val="auto"/>
          <w:sz w:val="26"/>
          <w:szCs w:val="26"/>
          <w:lang w:val="vi-VN"/>
        </w:rPr>
      </w:pPr>
    </w:p>
    <w:p w14:paraId="3A0DEA2F" w14:textId="77777777" w:rsidR="00E45BF8" w:rsidRDefault="00E45BF8" w:rsidP="00E45BF8">
      <w:pPr>
        <w:pStyle w:val="NoSpacing"/>
        <w:spacing w:line="276" w:lineRule="auto"/>
        <w:rPr>
          <w:b/>
          <w:bCs/>
          <w:color w:val="0000FF"/>
          <w:sz w:val="26"/>
          <w:szCs w:val="26"/>
        </w:rPr>
      </w:pPr>
      <w:r>
        <w:rPr>
          <w:b/>
          <w:bCs/>
          <w:color w:val="0000FF"/>
          <w:sz w:val="26"/>
          <w:szCs w:val="26"/>
        </w:rPr>
        <w:t>Tài liệu được chia sẻ bởi Website VnTeach.Com</w:t>
      </w:r>
    </w:p>
    <w:p w14:paraId="42DDE231" w14:textId="77777777" w:rsidR="00E45BF8" w:rsidRDefault="00E45BF8" w:rsidP="00E45BF8">
      <w:pPr>
        <w:pStyle w:val="NoSpacing"/>
        <w:spacing w:line="276" w:lineRule="auto"/>
        <w:ind w:firstLine="0"/>
        <w:rPr>
          <w:b/>
          <w:bCs/>
          <w:color w:val="0000FF"/>
          <w:sz w:val="26"/>
          <w:szCs w:val="26"/>
        </w:rPr>
      </w:pPr>
      <w:r>
        <w:rPr>
          <w:b/>
          <w:bCs/>
          <w:color w:val="0000FF"/>
          <w:sz w:val="26"/>
          <w:szCs w:val="26"/>
        </w:rPr>
        <w:t>https://www.vnteach.com</w:t>
      </w:r>
    </w:p>
    <w:p w14:paraId="419DF09D" w14:textId="01983862" w:rsidR="00EE05A7" w:rsidRPr="00A01623" w:rsidRDefault="00EE05A7" w:rsidP="001F5C56">
      <w:pPr>
        <w:rPr>
          <w:color w:val="auto"/>
          <w:sz w:val="26"/>
          <w:szCs w:val="26"/>
        </w:rPr>
      </w:pPr>
    </w:p>
    <w:sectPr w:rsidR="00EE05A7" w:rsidRPr="00A01623" w:rsidSect="00843270">
      <w:pgSz w:w="11907" w:h="16840"/>
      <w:pgMar w:top="567" w:right="851" w:bottom="567" w:left="117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6E72" w14:textId="77777777" w:rsidR="00342F3C" w:rsidRDefault="00342F3C">
      <w:r>
        <w:separator/>
      </w:r>
    </w:p>
  </w:endnote>
  <w:endnote w:type="continuationSeparator" w:id="0">
    <w:p w14:paraId="42B61348" w14:textId="77777777" w:rsidR="00342F3C" w:rsidRDefault="00342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5"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altName w:val="Times New Roman"/>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PMingLiU"/>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17694" w14:textId="77777777" w:rsidR="00342F3C" w:rsidRDefault="00342F3C">
      <w:r>
        <w:separator/>
      </w:r>
    </w:p>
  </w:footnote>
  <w:footnote w:type="continuationSeparator" w:id="0">
    <w:p w14:paraId="32202953" w14:textId="77777777" w:rsidR="00342F3C" w:rsidRDefault="00342F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028DA"/>
    <w:multiLevelType w:val="hybridMultilevel"/>
    <w:tmpl w:val="E7AC792C"/>
    <w:lvl w:ilvl="0" w:tplc="F8C66BC6">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02743"/>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3F5468"/>
    <w:multiLevelType w:val="hybridMultilevel"/>
    <w:tmpl w:val="DE7E155E"/>
    <w:lvl w:ilvl="0" w:tplc="FDBA7FD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41431C"/>
    <w:multiLevelType w:val="hybridMultilevel"/>
    <w:tmpl w:val="5F7EC854"/>
    <w:lvl w:ilvl="0" w:tplc="B6902E80">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69137F"/>
    <w:multiLevelType w:val="hybridMultilevel"/>
    <w:tmpl w:val="7F42A33C"/>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8363D7"/>
    <w:multiLevelType w:val="hybridMultilevel"/>
    <w:tmpl w:val="D77C5CE0"/>
    <w:lvl w:ilvl="0" w:tplc="1854C7CE">
      <w:start w:val="16"/>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F4C06"/>
    <w:multiLevelType w:val="hybridMultilevel"/>
    <w:tmpl w:val="DBD4D5AA"/>
    <w:lvl w:ilvl="0" w:tplc="6C2C34F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75C7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C04D1E"/>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226DB"/>
    <w:multiLevelType w:val="hybridMultilevel"/>
    <w:tmpl w:val="C5328B00"/>
    <w:lvl w:ilvl="0" w:tplc="078E573A">
      <w:start w:val="1"/>
      <w:numFmt w:val="decimal"/>
      <w:lvlRestart w:val="0"/>
      <w:lvlText w:val="Câu %1."/>
      <w:lvlJc w:val="left"/>
      <w:pPr>
        <w:ind w:left="0" w:firstLine="0"/>
      </w:pPr>
      <w:rPr>
        <w:b/>
        <w:bCs/>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0" w15:restartNumberingAfterBreak="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25F25EE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DE1EA4"/>
    <w:multiLevelType w:val="hybridMultilevel"/>
    <w:tmpl w:val="31223F4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DC2DF3"/>
    <w:multiLevelType w:val="hybridMultilevel"/>
    <w:tmpl w:val="5004FE54"/>
    <w:lvl w:ilvl="0" w:tplc="154ECC76">
      <w:start w:val="1"/>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B1A3EEA"/>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E117E99"/>
    <w:multiLevelType w:val="hybridMultilevel"/>
    <w:tmpl w:val="0AE8D014"/>
    <w:lvl w:ilvl="0" w:tplc="42120AA8">
      <w:start w:val="1"/>
      <w:numFmt w:val="decimal"/>
      <w:lvlText w:val="Câu %1:"/>
      <w:lvlJc w:val="left"/>
      <w:pPr>
        <w:ind w:left="0" w:firstLine="0"/>
      </w:pPr>
      <w:rPr>
        <w:rFonts w:ascii="Cambria" w:hAnsi="Cambria" w:cs="Times New Roman" w:hint="default"/>
        <w:b/>
        <w:i w:val="0"/>
        <w:color w:val="0070C0"/>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ECC067F"/>
    <w:multiLevelType w:val="hybridMultilevel"/>
    <w:tmpl w:val="D39CB2E2"/>
    <w:lvl w:ilvl="0" w:tplc="6C2AE280">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A4BBF"/>
    <w:multiLevelType w:val="hybridMultilevel"/>
    <w:tmpl w:val="7C6236D6"/>
    <w:lvl w:ilvl="0" w:tplc="1A9419AA">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C47733"/>
    <w:multiLevelType w:val="hybridMultilevel"/>
    <w:tmpl w:val="9CD63334"/>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1345C6"/>
    <w:multiLevelType w:val="hybridMultilevel"/>
    <w:tmpl w:val="1270D9B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506436"/>
    <w:multiLevelType w:val="hybridMultilevel"/>
    <w:tmpl w:val="4C7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65E49"/>
    <w:multiLevelType w:val="hybridMultilevel"/>
    <w:tmpl w:val="B15CC194"/>
    <w:lvl w:ilvl="0" w:tplc="F29CD93A">
      <w:start w:val="17"/>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D975AC"/>
    <w:multiLevelType w:val="hybridMultilevel"/>
    <w:tmpl w:val="76E0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2C95C01"/>
    <w:multiLevelType w:val="hybridMultilevel"/>
    <w:tmpl w:val="42C0556C"/>
    <w:lvl w:ilvl="0" w:tplc="8EFA7224">
      <w:start w:val="13"/>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0E7841"/>
    <w:multiLevelType w:val="hybridMultilevel"/>
    <w:tmpl w:val="31D07AA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70D06DC"/>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771E48"/>
    <w:multiLevelType w:val="hybridMultilevel"/>
    <w:tmpl w:val="071C2FEE"/>
    <w:lvl w:ilvl="0" w:tplc="3998C82A">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4C1772"/>
    <w:multiLevelType w:val="hybridMultilevel"/>
    <w:tmpl w:val="53F2C94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9212D3"/>
    <w:multiLevelType w:val="hybridMultilevel"/>
    <w:tmpl w:val="73CA6EA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636A2F62"/>
    <w:multiLevelType w:val="hybridMultilevel"/>
    <w:tmpl w:val="CB283830"/>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4845E1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F94E5D"/>
    <w:multiLevelType w:val="hybridMultilevel"/>
    <w:tmpl w:val="35209064"/>
    <w:lvl w:ilvl="0" w:tplc="625E0432">
      <w:start w:val="3"/>
      <w:numFmt w:val="decimal"/>
      <w:lvlRestart w:val="0"/>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0D0802"/>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A2F5498"/>
    <w:multiLevelType w:val="hybridMultilevel"/>
    <w:tmpl w:val="D1F67A48"/>
    <w:lvl w:ilvl="0" w:tplc="CA4C5AE2">
      <w:start w:val="14"/>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BCA04B2"/>
    <w:multiLevelType w:val="hybridMultilevel"/>
    <w:tmpl w:val="9FFAC29E"/>
    <w:lvl w:ilvl="0" w:tplc="AF98CAD4">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753E57"/>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AE24BD"/>
    <w:multiLevelType w:val="hybridMultilevel"/>
    <w:tmpl w:val="3858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1482E18"/>
    <w:multiLevelType w:val="hybridMultilevel"/>
    <w:tmpl w:val="3FD07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5B02DD7"/>
    <w:multiLevelType w:val="hybridMultilevel"/>
    <w:tmpl w:val="A2E250A8"/>
    <w:lvl w:ilvl="0" w:tplc="49D49D8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FE253D"/>
    <w:multiLevelType w:val="hybridMultilevel"/>
    <w:tmpl w:val="D86426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E106D6C"/>
    <w:multiLevelType w:val="hybridMultilevel"/>
    <w:tmpl w:val="F0E2ADD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9" w15:restartNumberingAfterBreak="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9891784">
    <w:abstractNumId w:val="3"/>
  </w:num>
  <w:num w:numId="2" w16cid:durableId="320432655">
    <w:abstractNumId w:val="2"/>
  </w:num>
  <w:num w:numId="3" w16cid:durableId="1771899131">
    <w:abstractNumId w:val="1"/>
  </w:num>
  <w:num w:numId="4" w16cid:durableId="1301036190">
    <w:abstractNumId w:val="0"/>
  </w:num>
  <w:num w:numId="5" w16cid:durableId="104085693">
    <w:abstractNumId w:val="50"/>
  </w:num>
  <w:num w:numId="6" w16cid:durableId="1728068493">
    <w:abstractNumId w:val="49"/>
  </w:num>
  <w:num w:numId="7" w16cid:durableId="1714037494">
    <w:abstractNumId w:val="19"/>
  </w:num>
  <w:num w:numId="8" w16cid:durableId="628315010">
    <w:abstractNumId w:val="36"/>
  </w:num>
  <w:num w:numId="9" w16cid:durableId="1781224061">
    <w:abstractNumId w:val="24"/>
  </w:num>
  <w:num w:numId="10" w16cid:durableId="590049870">
    <w:abstractNumId w:val="9"/>
  </w:num>
  <w:num w:numId="11" w16cid:durableId="577522078">
    <w:abstractNumId w:val="58"/>
  </w:num>
  <w:num w:numId="12" w16cid:durableId="392580874">
    <w:abstractNumId w:val="15"/>
  </w:num>
  <w:num w:numId="13" w16cid:durableId="398872377">
    <w:abstractNumId w:val="28"/>
  </w:num>
  <w:num w:numId="14" w16cid:durableId="1303343648">
    <w:abstractNumId w:val="65"/>
  </w:num>
  <w:num w:numId="15" w16cid:durableId="1727487044">
    <w:abstractNumId w:val="44"/>
  </w:num>
  <w:num w:numId="16" w16cid:durableId="2057583771">
    <w:abstractNumId w:val="23"/>
  </w:num>
  <w:num w:numId="17" w16cid:durableId="268511347">
    <w:abstractNumId w:val="33"/>
  </w:num>
  <w:num w:numId="18" w16cid:durableId="1516109889">
    <w:abstractNumId w:val="51"/>
  </w:num>
  <w:num w:numId="19" w16cid:durableId="233470518">
    <w:abstractNumId w:val="20"/>
  </w:num>
  <w:num w:numId="20" w16cid:durableId="1947686884">
    <w:abstractNumId w:val="68"/>
  </w:num>
  <w:num w:numId="21" w16cid:durableId="1362128265">
    <w:abstractNumId w:val="35"/>
  </w:num>
  <w:num w:numId="22" w16cid:durableId="979070246">
    <w:abstractNumId w:val="13"/>
  </w:num>
  <w:num w:numId="23" w16cid:durableId="735936020">
    <w:abstractNumId w:val="10"/>
  </w:num>
  <w:num w:numId="24" w16cid:durableId="5600714">
    <w:abstractNumId w:val="6"/>
  </w:num>
  <w:num w:numId="25" w16cid:durableId="120658372">
    <w:abstractNumId w:val="21"/>
  </w:num>
  <w:num w:numId="26" w16cid:durableId="1689091873">
    <w:abstractNumId w:val="60"/>
  </w:num>
  <w:num w:numId="27" w16cid:durableId="1292857178">
    <w:abstractNumId w:val="5"/>
  </w:num>
  <w:num w:numId="28" w16cid:durableId="1058283064">
    <w:abstractNumId w:val="66"/>
  </w:num>
  <w:num w:numId="29" w16cid:durableId="1488010150">
    <w:abstractNumId w:val="55"/>
  </w:num>
  <w:num w:numId="30" w16cid:durableId="306319540">
    <w:abstractNumId w:val="18"/>
  </w:num>
  <w:num w:numId="31" w16cid:durableId="548344238">
    <w:abstractNumId w:val="17"/>
  </w:num>
  <w:num w:numId="32" w16cid:durableId="1221600972">
    <w:abstractNumId w:val="54"/>
  </w:num>
  <w:num w:numId="33" w16cid:durableId="285039379">
    <w:abstractNumId w:val="22"/>
  </w:num>
  <w:num w:numId="34" w16cid:durableId="753740198">
    <w:abstractNumId w:val="14"/>
  </w:num>
  <w:num w:numId="35" w16cid:durableId="251858395">
    <w:abstractNumId w:val="7"/>
  </w:num>
  <w:num w:numId="36" w16cid:durableId="815604131">
    <w:abstractNumId w:val="42"/>
  </w:num>
  <w:num w:numId="37" w16cid:durableId="12540116">
    <w:abstractNumId w:val="27"/>
  </w:num>
  <w:num w:numId="38" w16cid:durableId="1453674076">
    <w:abstractNumId w:val="52"/>
  </w:num>
  <w:num w:numId="39" w16cid:durableId="1628006850">
    <w:abstractNumId w:val="48"/>
  </w:num>
  <w:num w:numId="40" w16cid:durableId="1816799518">
    <w:abstractNumId w:val="16"/>
  </w:num>
  <w:num w:numId="41" w16cid:durableId="1381830192">
    <w:abstractNumId w:val="26"/>
  </w:num>
  <w:num w:numId="42" w16cid:durableId="539099894">
    <w:abstractNumId w:val="41"/>
  </w:num>
  <w:num w:numId="43" w16cid:durableId="1532719764">
    <w:abstractNumId w:val="56"/>
  </w:num>
  <w:num w:numId="44" w16cid:durableId="1445155117">
    <w:abstractNumId w:val="34"/>
  </w:num>
  <w:num w:numId="45" w16cid:durableId="1491749597">
    <w:abstractNumId w:val="63"/>
  </w:num>
  <w:num w:numId="46" w16cid:durableId="228073417">
    <w:abstractNumId w:val="64"/>
  </w:num>
  <w:num w:numId="47" w16cid:durableId="396779519">
    <w:abstractNumId w:val="40"/>
  </w:num>
  <w:num w:numId="48" w16cid:durableId="2042170277">
    <w:abstractNumId w:val="46"/>
  </w:num>
  <w:num w:numId="49" w16cid:durableId="1264872975">
    <w:abstractNumId w:val="4"/>
  </w:num>
  <w:num w:numId="50" w16cid:durableId="984042897">
    <w:abstractNumId w:val="53"/>
  </w:num>
  <w:num w:numId="51" w16cid:durableId="891845643">
    <w:abstractNumId w:val="43"/>
  </w:num>
  <w:num w:numId="52" w16cid:durableId="145973146">
    <w:abstractNumId w:val="61"/>
  </w:num>
  <w:num w:numId="53" w16cid:durableId="688676242">
    <w:abstractNumId w:val="57"/>
  </w:num>
  <w:num w:numId="54" w16cid:durableId="1440373096">
    <w:abstractNumId w:val="29"/>
  </w:num>
  <w:num w:numId="55" w16cid:durableId="122650557">
    <w:abstractNumId w:val="30"/>
  </w:num>
  <w:num w:numId="56" w16cid:durableId="1484816213">
    <w:abstractNumId w:val="38"/>
  </w:num>
  <w:num w:numId="57" w16cid:durableId="232545707">
    <w:abstractNumId w:val="12"/>
  </w:num>
  <w:num w:numId="58" w16cid:durableId="1368146353">
    <w:abstractNumId w:val="8"/>
  </w:num>
  <w:num w:numId="59" w16cid:durableId="1333604384">
    <w:abstractNumId w:val="37"/>
  </w:num>
  <w:num w:numId="60" w16cid:durableId="2024280283">
    <w:abstractNumId w:val="31"/>
  </w:num>
  <w:num w:numId="61" w16cid:durableId="513038174">
    <w:abstractNumId w:val="67"/>
  </w:num>
  <w:num w:numId="62" w16cid:durableId="1051538575">
    <w:abstractNumId w:val="25"/>
  </w:num>
  <w:num w:numId="63" w16cid:durableId="803735090">
    <w:abstractNumId w:val="11"/>
  </w:num>
  <w:num w:numId="64" w16cid:durableId="460732875">
    <w:abstractNumId w:val="45"/>
  </w:num>
  <w:num w:numId="65" w16cid:durableId="12416495">
    <w:abstractNumId w:val="39"/>
  </w:num>
  <w:num w:numId="66" w16cid:durableId="563487144">
    <w:abstractNumId w:val="62"/>
  </w:num>
  <w:num w:numId="67" w16cid:durableId="910699521">
    <w:abstractNumId w:val="32"/>
  </w:num>
  <w:num w:numId="68" w16cid:durableId="1388870918">
    <w:abstractNumId w:val="59"/>
  </w:num>
  <w:num w:numId="69" w16cid:durableId="47802985">
    <w:abstractNumId w:val="47"/>
  </w:num>
  <w:num w:numId="70" w16cid:durableId="1134759487">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3D2"/>
    <w:rsid w:val="000004A3"/>
    <w:rsid w:val="0000108C"/>
    <w:rsid w:val="000014CD"/>
    <w:rsid w:val="000022E1"/>
    <w:rsid w:val="00002CA7"/>
    <w:rsid w:val="00002ED7"/>
    <w:rsid w:val="000033F3"/>
    <w:rsid w:val="00003AF3"/>
    <w:rsid w:val="00003DA2"/>
    <w:rsid w:val="00005E56"/>
    <w:rsid w:val="00005F87"/>
    <w:rsid w:val="000074E0"/>
    <w:rsid w:val="000101C3"/>
    <w:rsid w:val="0001031A"/>
    <w:rsid w:val="00012349"/>
    <w:rsid w:val="00014531"/>
    <w:rsid w:val="00014D50"/>
    <w:rsid w:val="00015367"/>
    <w:rsid w:val="000172DA"/>
    <w:rsid w:val="00017A95"/>
    <w:rsid w:val="0002186C"/>
    <w:rsid w:val="00024139"/>
    <w:rsid w:val="00024FF8"/>
    <w:rsid w:val="00025245"/>
    <w:rsid w:val="00025828"/>
    <w:rsid w:val="00025DCC"/>
    <w:rsid w:val="0002648C"/>
    <w:rsid w:val="000276C6"/>
    <w:rsid w:val="00027707"/>
    <w:rsid w:val="00027E46"/>
    <w:rsid w:val="00031CA4"/>
    <w:rsid w:val="00034159"/>
    <w:rsid w:val="000354F4"/>
    <w:rsid w:val="00036149"/>
    <w:rsid w:val="00036192"/>
    <w:rsid w:val="000369D7"/>
    <w:rsid w:val="00040B1F"/>
    <w:rsid w:val="00041BCD"/>
    <w:rsid w:val="00041FED"/>
    <w:rsid w:val="0004363D"/>
    <w:rsid w:val="00046151"/>
    <w:rsid w:val="00047805"/>
    <w:rsid w:val="0005022B"/>
    <w:rsid w:val="00050DE7"/>
    <w:rsid w:val="00050F62"/>
    <w:rsid w:val="00051B2D"/>
    <w:rsid w:val="0005211B"/>
    <w:rsid w:val="00052E16"/>
    <w:rsid w:val="00054E28"/>
    <w:rsid w:val="00055D10"/>
    <w:rsid w:val="0005611C"/>
    <w:rsid w:val="0005642B"/>
    <w:rsid w:val="00056DCE"/>
    <w:rsid w:val="0006158E"/>
    <w:rsid w:val="000617BD"/>
    <w:rsid w:val="00063331"/>
    <w:rsid w:val="00065275"/>
    <w:rsid w:val="00065B78"/>
    <w:rsid w:val="00066485"/>
    <w:rsid w:val="000674FF"/>
    <w:rsid w:val="00067B72"/>
    <w:rsid w:val="00067EE5"/>
    <w:rsid w:val="00067EEC"/>
    <w:rsid w:val="00072ACB"/>
    <w:rsid w:val="00073325"/>
    <w:rsid w:val="00074271"/>
    <w:rsid w:val="00074A02"/>
    <w:rsid w:val="00076531"/>
    <w:rsid w:val="00082DD5"/>
    <w:rsid w:val="000837F8"/>
    <w:rsid w:val="00085E1B"/>
    <w:rsid w:val="00087326"/>
    <w:rsid w:val="00087896"/>
    <w:rsid w:val="000904E4"/>
    <w:rsid w:val="00091A16"/>
    <w:rsid w:val="00091D76"/>
    <w:rsid w:val="00091EC4"/>
    <w:rsid w:val="000923D7"/>
    <w:rsid w:val="000929F0"/>
    <w:rsid w:val="00092A24"/>
    <w:rsid w:val="00092CBC"/>
    <w:rsid w:val="000A1029"/>
    <w:rsid w:val="000A1786"/>
    <w:rsid w:val="000A1DEF"/>
    <w:rsid w:val="000A21CB"/>
    <w:rsid w:val="000A3060"/>
    <w:rsid w:val="000A3837"/>
    <w:rsid w:val="000A3CA9"/>
    <w:rsid w:val="000A5067"/>
    <w:rsid w:val="000A5905"/>
    <w:rsid w:val="000A6300"/>
    <w:rsid w:val="000A6E11"/>
    <w:rsid w:val="000B06FE"/>
    <w:rsid w:val="000B08B9"/>
    <w:rsid w:val="000B2FCA"/>
    <w:rsid w:val="000B30EE"/>
    <w:rsid w:val="000B3133"/>
    <w:rsid w:val="000B483B"/>
    <w:rsid w:val="000B76FC"/>
    <w:rsid w:val="000B7EEC"/>
    <w:rsid w:val="000C01E5"/>
    <w:rsid w:val="000C1A2C"/>
    <w:rsid w:val="000C27E7"/>
    <w:rsid w:val="000C2B71"/>
    <w:rsid w:val="000C2FF5"/>
    <w:rsid w:val="000C4CBC"/>
    <w:rsid w:val="000C51FA"/>
    <w:rsid w:val="000C70B7"/>
    <w:rsid w:val="000D06CA"/>
    <w:rsid w:val="000D0FDE"/>
    <w:rsid w:val="000D187B"/>
    <w:rsid w:val="000D1943"/>
    <w:rsid w:val="000D220E"/>
    <w:rsid w:val="000D2C01"/>
    <w:rsid w:val="000D44F6"/>
    <w:rsid w:val="000D5DE7"/>
    <w:rsid w:val="000E086C"/>
    <w:rsid w:val="000E2120"/>
    <w:rsid w:val="000E272B"/>
    <w:rsid w:val="000E2C02"/>
    <w:rsid w:val="000E45AB"/>
    <w:rsid w:val="000E4E74"/>
    <w:rsid w:val="000E6020"/>
    <w:rsid w:val="000E63B8"/>
    <w:rsid w:val="000E7017"/>
    <w:rsid w:val="000E7284"/>
    <w:rsid w:val="000F0939"/>
    <w:rsid w:val="000F0B70"/>
    <w:rsid w:val="000F11C2"/>
    <w:rsid w:val="000F3183"/>
    <w:rsid w:val="000F363B"/>
    <w:rsid w:val="000F45A1"/>
    <w:rsid w:val="000F4CAA"/>
    <w:rsid w:val="000F508D"/>
    <w:rsid w:val="000F6021"/>
    <w:rsid w:val="000F6868"/>
    <w:rsid w:val="00101D65"/>
    <w:rsid w:val="00102BC3"/>
    <w:rsid w:val="00103221"/>
    <w:rsid w:val="00104C77"/>
    <w:rsid w:val="00105B20"/>
    <w:rsid w:val="00107B83"/>
    <w:rsid w:val="00107B86"/>
    <w:rsid w:val="001102B6"/>
    <w:rsid w:val="00110666"/>
    <w:rsid w:val="00110A05"/>
    <w:rsid w:val="00111741"/>
    <w:rsid w:val="00111E79"/>
    <w:rsid w:val="00117517"/>
    <w:rsid w:val="00117AA3"/>
    <w:rsid w:val="00117C28"/>
    <w:rsid w:val="00120138"/>
    <w:rsid w:val="001207B4"/>
    <w:rsid w:val="00120C82"/>
    <w:rsid w:val="0012134E"/>
    <w:rsid w:val="0012172F"/>
    <w:rsid w:val="001218C1"/>
    <w:rsid w:val="00121B5F"/>
    <w:rsid w:val="00121F33"/>
    <w:rsid w:val="00122C93"/>
    <w:rsid w:val="00123A07"/>
    <w:rsid w:val="001241AB"/>
    <w:rsid w:val="00125828"/>
    <w:rsid w:val="001258FA"/>
    <w:rsid w:val="0013172E"/>
    <w:rsid w:val="001329B9"/>
    <w:rsid w:val="00133B12"/>
    <w:rsid w:val="00134FC1"/>
    <w:rsid w:val="001364A4"/>
    <w:rsid w:val="00137365"/>
    <w:rsid w:val="001377F5"/>
    <w:rsid w:val="001405F0"/>
    <w:rsid w:val="00142A47"/>
    <w:rsid w:val="001431C1"/>
    <w:rsid w:val="0014390E"/>
    <w:rsid w:val="00143936"/>
    <w:rsid w:val="0014484C"/>
    <w:rsid w:val="00146535"/>
    <w:rsid w:val="00147264"/>
    <w:rsid w:val="00150765"/>
    <w:rsid w:val="00151460"/>
    <w:rsid w:val="00151993"/>
    <w:rsid w:val="001519F9"/>
    <w:rsid w:val="00151AC6"/>
    <w:rsid w:val="00153FB8"/>
    <w:rsid w:val="00155A82"/>
    <w:rsid w:val="00157C1D"/>
    <w:rsid w:val="00160119"/>
    <w:rsid w:val="00160476"/>
    <w:rsid w:val="00160FEB"/>
    <w:rsid w:val="00162FE2"/>
    <w:rsid w:val="00163554"/>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6FA6"/>
    <w:rsid w:val="00177042"/>
    <w:rsid w:val="00177958"/>
    <w:rsid w:val="00180E0A"/>
    <w:rsid w:val="00180FC1"/>
    <w:rsid w:val="00182F34"/>
    <w:rsid w:val="00183EA9"/>
    <w:rsid w:val="00185E15"/>
    <w:rsid w:val="0018619C"/>
    <w:rsid w:val="00186A6E"/>
    <w:rsid w:val="001873F3"/>
    <w:rsid w:val="0019081F"/>
    <w:rsid w:val="00191D3A"/>
    <w:rsid w:val="00193399"/>
    <w:rsid w:val="001934EB"/>
    <w:rsid w:val="001937B4"/>
    <w:rsid w:val="00193AEB"/>
    <w:rsid w:val="00194107"/>
    <w:rsid w:val="00196096"/>
    <w:rsid w:val="00196C9B"/>
    <w:rsid w:val="00196E24"/>
    <w:rsid w:val="00197F29"/>
    <w:rsid w:val="001A214E"/>
    <w:rsid w:val="001A3A71"/>
    <w:rsid w:val="001A3BD8"/>
    <w:rsid w:val="001A43E5"/>
    <w:rsid w:val="001A540D"/>
    <w:rsid w:val="001A5767"/>
    <w:rsid w:val="001A69BC"/>
    <w:rsid w:val="001A6C01"/>
    <w:rsid w:val="001B0E81"/>
    <w:rsid w:val="001B1249"/>
    <w:rsid w:val="001B16DC"/>
    <w:rsid w:val="001B2E89"/>
    <w:rsid w:val="001B374D"/>
    <w:rsid w:val="001B3E6E"/>
    <w:rsid w:val="001B5CA6"/>
    <w:rsid w:val="001B79D7"/>
    <w:rsid w:val="001C07DA"/>
    <w:rsid w:val="001C099B"/>
    <w:rsid w:val="001C25DB"/>
    <w:rsid w:val="001C2CF2"/>
    <w:rsid w:val="001C2D08"/>
    <w:rsid w:val="001C38C5"/>
    <w:rsid w:val="001C51A2"/>
    <w:rsid w:val="001C5401"/>
    <w:rsid w:val="001C5ED8"/>
    <w:rsid w:val="001C71A2"/>
    <w:rsid w:val="001C7784"/>
    <w:rsid w:val="001C7A97"/>
    <w:rsid w:val="001C7E7E"/>
    <w:rsid w:val="001D0AC5"/>
    <w:rsid w:val="001D19D1"/>
    <w:rsid w:val="001D1AA1"/>
    <w:rsid w:val="001D32FD"/>
    <w:rsid w:val="001D45E5"/>
    <w:rsid w:val="001D5043"/>
    <w:rsid w:val="001D5304"/>
    <w:rsid w:val="001D7249"/>
    <w:rsid w:val="001D7426"/>
    <w:rsid w:val="001D7985"/>
    <w:rsid w:val="001D7B93"/>
    <w:rsid w:val="001E0D1B"/>
    <w:rsid w:val="001E20CF"/>
    <w:rsid w:val="001E2FF7"/>
    <w:rsid w:val="001E304E"/>
    <w:rsid w:val="001E37BE"/>
    <w:rsid w:val="001E389D"/>
    <w:rsid w:val="001E4644"/>
    <w:rsid w:val="001E5C0F"/>
    <w:rsid w:val="001F0A10"/>
    <w:rsid w:val="001F1582"/>
    <w:rsid w:val="001F3CF8"/>
    <w:rsid w:val="001F496F"/>
    <w:rsid w:val="001F590E"/>
    <w:rsid w:val="001F594E"/>
    <w:rsid w:val="001F5C56"/>
    <w:rsid w:val="001F5D71"/>
    <w:rsid w:val="001F5E0D"/>
    <w:rsid w:val="002012CE"/>
    <w:rsid w:val="00201443"/>
    <w:rsid w:val="0020220E"/>
    <w:rsid w:val="00203DC4"/>
    <w:rsid w:val="00204987"/>
    <w:rsid w:val="00205709"/>
    <w:rsid w:val="0020652E"/>
    <w:rsid w:val="0021001B"/>
    <w:rsid w:val="002100C5"/>
    <w:rsid w:val="002127E7"/>
    <w:rsid w:val="00212995"/>
    <w:rsid w:val="00215F67"/>
    <w:rsid w:val="002167BA"/>
    <w:rsid w:val="00216FE4"/>
    <w:rsid w:val="002177B7"/>
    <w:rsid w:val="00217F76"/>
    <w:rsid w:val="002206D9"/>
    <w:rsid w:val="002213EB"/>
    <w:rsid w:val="00223518"/>
    <w:rsid w:val="00223FEF"/>
    <w:rsid w:val="00224017"/>
    <w:rsid w:val="00226770"/>
    <w:rsid w:val="00226913"/>
    <w:rsid w:val="002310FF"/>
    <w:rsid w:val="0023160A"/>
    <w:rsid w:val="002322A2"/>
    <w:rsid w:val="00232EBD"/>
    <w:rsid w:val="002330A7"/>
    <w:rsid w:val="00233A68"/>
    <w:rsid w:val="00233D31"/>
    <w:rsid w:val="00233EE4"/>
    <w:rsid w:val="00234091"/>
    <w:rsid w:val="00234830"/>
    <w:rsid w:val="002349C8"/>
    <w:rsid w:val="00234B85"/>
    <w:rsid w:val="00236683"/>
    <w:rsid w:val="00236ACA"/>
    <w:rsid w:val="0023731D"/>
    <w:rsid w:val="00237E7B"/>
    <w:rsid w:val="002414C8"/>
    <w:rsid w:val="00241676"/>
    <w:rsid w:val="00242D75"/>
    <w:rsid w:val="002430DF"/>
    <w:rsid w:val="00243D61"/>
    <w:rsid w:val="00244A47"/>
    <w:rsid w:val="00244C8B"/>
    <w:rsid w:val="00245434"/>
    <w:rsid w:val="00251AE0"/>
    <w:rsid w:val="00255359"/>
    <w:rsid w:val="0025573F"/>
    <w:rsid w:val="0025691A"/>
    <w:rsid w:val="00256EC8"/>
    <w:rsid w:val="00256FE3"/>
    <w:rsid w:val="00260B57"/>
    <w:rsid w:val="00260D7C"/>
    <w:rsid w:val="002619BA"/>
    <w:rsid w:val="00262CEA"/>
    <w:rsid w:val="00263A62"/>
    <w:rsid w:val="00264BD3"/>
    <w:rsid w:val="00266EEC"/>
    <w:rsid w:val="00267834"/>
    <w:rsid w:val="00272325"/>
    <w:rsid w:val="00273708"/>
    <w:rsid w:val="00274A0F"/>
    <w:rsid w:val="00274A80"/>
    <w:rsid w:val="00274EE3"/>
    <w:rsid w:val="0027561E"/>
    <w:rsid w:val="002759C5"/>
    <w:rsid w:val="00275B9B"/>
    <w:rsid w:val="00276116"/>
    <w:rsid w:val="00276578"/>
    <w:rsid w:val="002769AA"/>
    <w:rsid w:val="00276FA2"/>
    <w:rsid w:val="002820B4"/>
    <w:rsid w:val="00283782"/>
    <w:rsid w:val="00283A89"/>
    <w:rsid w:val="00285565"/>
    <w:rsid w:val="00286DDB"/>
    <w:rsid w:val="0028778E"/>
    <w:rsid w:val="00287869"/>
    <w:rsid w:val="002911AB"/>
    <w:rsid w:val="00291F4E"/>
    <w:rsid w:val="0029286F"/>
    <w:rsid w:val="00292D19"/>
    <w:rsid w:val="002A0547"/>
    <w:rsid w:val="002A0AB1"/>
    <w:rsid w:val="002A14BA"/>
    <w:rsid w:val="002A50CF"/>
    <w:rsid w:val="002A5A36"/>
    <w:rsid w:val="002A67DD"/>
    <w:rsid w:val="002A7B96"/>
    <w:rsid w:val="002B012E"/>
    <w:rsid w:val="002B074F"/>
    <w:rsid w:val="002B07A2"/>
    <w:rsid w:val="002B193C"/>
    <w:rsid w:val="002B2969"/>
    <w:rsid w:val="002B3941"/>
    <w:rsid w:val="002B4CE2"/>
    <w:rsid w:val="002C094A"/>
    <w:rsid w:val="002C1380"/>
    <w:rsid w:val="002C45C1"/>
    <w:rsid w:val="002C4971"/>
    <w:rsid w:val="002C67DB"/>
    <w:rsid w:val="002C73F9"/>
    <w:rsid w:val="002C77A8"/>
    <w:rsid w:val="002C7B03"/>
    <w:rsid w:val="002D0B0D"/>
    <w:rsid w:val="002D30FC"/>
    <w:rsid w:val="002D362B"/>
    <w:rsid w:val="002D4649"/>
    <w:rsid w:val="002D66FB"/>
    <w:rsid w:val="002D6DBB"/>
    <w:rsid w:val="002E2FB7"/>
    <w:rsid w:val="002E333C"/>
    <w:rsid w:val="002E473F"/>
    <w:rsid w:val="002E52E2"/>
    <w:rsid w:val="002E5FF3"/>
    <w:rsid w:val="002E62C0"/>
    <w:rsid w:val="002E6E33"/>
    <w:rsid w:val="002E7A81"/>
    <w:rsid w:val="002E7D8D"/>
    <w:rsid w:val="002F207B"/>
    <w:rsid w:val="002F2D8A"/>
    <w:rsid w:val="002F3A96"/>
    <w:rsid w:val="002F77A7"/>
    <w:rsid w:val="00300CA2"/>
    <w:rsid w:val="00303D18"/>
    <w:rsid w:val="00304316"/>
    <w:rsid w:val="00306D65"/>
    <w:rsid w:val="0030743B"/>
    <w:rsid w:val="0030775B"/>
    <w:rsid w:val="003102AA"/>
    <w:rsid w:val="0031069C"/>
    <w:rsid w:val="0031731D"/>
    <w:rsid w:val="00322853"/>
    <w:rsid w:val="00322A70"/>
    <w:rsid w:val="00322B9D"/>
    <w:rsid w:val="0032398A"/>
    <w:rsid w:val="0032469F"/>
    <w:rsid w:val="00324B46"/>
    <w:rsid w:val="003251EF"/>
    <w:rsid w:val="00325316"/>
    <w:rsid w:val="003267F7"/>
    <w:rsid w:val="0032797B"/>
    <w:rsid w:val="00331226"/>
    <w:rsid w:val="0033225F"/>
    <w:rsid w:val="00332C8C"/>
    <w:rsid w:val="00335FC1"/>
    <w:rsid w:val="003371F0"/>
    <w:rsid w:val="00340FC4"/>
    <w:rsid w:val="003415F9"/>
    <w:rsid w:val="00341E8E"/>
    <w:rsid w:val="00342174"/>
    <w:rsid w:val="00342F3C"/>
    <w:rsid w:val="003433C9"/>
    <w:rsid w:val="00343830"/>
    <w:rsid w:val="003447FC"/>
    <w:rsid w:val="0034515A"/>
    <w:rsid w:val="003460C9"/>
    <w:rsid w:val="00346142"/>
    <w:rsid w:val="00347F3F"/>
    <w:rsid w:val="00350B0D"/>
    <w:rsid w:val="00350C75"/>
    <w:rsid w:val="00350E6E"/>
    <w:rsid w:val="00354A30"/>
    <w:rsid w:val="003552BB"/>
    <w:rsid w:val="00355DB4"/>
    <w:rsid w:val="00355E8A"/>
    <w:rsid w:val="003567EC"/>
    <w:rsid w:val="00356909"/>
    <w:rsid w:val="00357927"/>
    <w:rsid w:val="00360D67"/>
    <w:rsid w:val="00360E12"/>
    <w:rsid w:val="003621B8"/>
    <w:rsid w:val="00362B65"/>
    <w:rsid w:val="00362BD1"/>
    <w:rsid w:val="00363AE9"/>
    <w:rsid w:val="00364360"/>
    <w:rsid w:val="00364CD5"/>
    <w:rsid w:val="003670D8"/>
    <w:rsid w:val="003677E1"/>
    <w:rsid w:val="003706DC"/>
    <w:rsid w:val="003713AC"/>
    <w:rsid w:val="003719B7"/>
    <w:rsid w:val="00372A54"/>
    <w:rsid w:val="00373367"/>
    <w:rsid w:val="00373730"/>
    <w:rsid w:val="003753FB"/>
    <w:rsid w:val="0037550F"/>
    <w:rsid w:val="003758B2"/>
    <w:rsid w:val="003778F9"/>
    <w:rsid w:val="00377B66"/>
    <w:rsid w:val="00381186"/>
    <w:rsid w:val="003817FB"/>
    <w:rsid w:val="00382B09"/>
    <w:rsid w:val="00382CA3"/>
    <w:rsid w:val="00384F3E"/>
    <w:rsid w:val="0038519B"/>
    <w:rsid w:val="00386359"/>
    <w:rsid w:val="00386C75"/>
    <w:rsid w:val="003872CC"/>
    <w:rsid w:val="00390518"/>
    <w:rsid w:val="00390BEC"/>
    <w:rsid w:val="00391AF9"/>
    <w:rsid w:val="003930E8"/>
    <w:rsid w:val="0039410D"/>
    <w:rsid w:val="00394A96"/>
    <w:rsid w:val="00396773"/>
    <w:rsid w:val="003A0D9D"/>
    <w:rsid w:val="003A0EB2"/>
    <w:rsid w:val="003A3837"/>
    <w:rsid w:val="003A454D"/>
    <w:rsid w:val="003A4C72"/>
    <w:rsid w:val="003A5253"/>
    <w:rsid w:val="003A6080"/>
    <w:rsid w:val="003A7501"/>
    <w:rsid w:val="003B0CE8"/>
    <w:rsid w:val="003B11D0"/>
    <w:rsid w:val="003B269B"/>
    <w:rsid w:val="003B3347"/>
    <w:rsid w:val="003B76DE"/>
    <w:rsid w:val="003B7777"/>
    <w:rsid w:val="003B7F41"/>
    <w:rsid w:val="003C010D"/>
    <w:rsid w:val="003C050A"/>
    <w:rsid w:val="003C0BCC"/>
    <w:rsid w:val="003C0D0B"/>
    <w:rsid w:val="003C1400"/>
    <w:rsid w:val="003C1AA1"/>
    <w:rsid w:val="003C1F87"/>
    <w:rsid w:val="003C50A0"/>
    <w:rsid w:val="003C5CF6"/>
    <w:rsid w:val="003C5F85"/>
    <w:rsid w:val="003C6E74"/>
    <w:rsid w:val="003C77F4"/>
    <w:rsid w:val="003C7E3C"/>
    <w:rsid w:val="003D00E4"/>
    <w:rsid w:val="003D0CCF"/>
    <w:rsid w:val="003D2CA4"/>
    <w:rsid w:val="003D321E"/>
    <w:rsid w:val="003D41E2"/>
    <w:rsid w:val="003D4321"/>
    <w:rsid w:val="003E1D66"/>
    <w:rsid w:val="003E22AA"/>
    <w:rsid w:val="003E34C3"/>
    <w:rsid w:val="003E45C7"/>
    <w:rsid w:val="003E62D0"/>
    <w:rsid w:val="003E7E21"/>
    <w:rsid w:val="003F01E4"/>
    <w:rsid w:val="003F02CE"/>
    <w:rsid w:val="003F1F54"/>
    <w:rsid w:val="003F4015"/>
    <w:rsid w:val="003F629D"/>
    <w:rsid w:val="004017F4"/>
    <w:rsid w:val="004040A7"/>
    <w:rsid w:val="004049DB"/>
    <w:rsid w:val="00407521"/>
    <w:rsid w:val="0040753A"/>
    <w:rsid w:val="00410A4C"/>
    <w:rsid w:val="00410B71"/>
    <w:rsid w:val="00411679"/>
    <w:rsid w:val="00411CE6"/>
    <w:rsid w:val="0041209F"/>
    <w:rsid w:val="00412238"/>
    <w:rsid w:val="00412490"/>
    <w:rsid w:val="004129C5"/>
    <w:rsid w:val="00412FF0"/>
    <w:rsid w:val="004132CC"/>
    <w:rsid w:val="00413526"/>
    <w:rsid w:val="00414514"/>
    <w:rsid w:val="0041633C"/>
    <w:rsid w:val="00417A1D"/>
    <w:rsid w:val="004212B8"/>
    <w:rsid w:val="00421C94"/>
    <w:rsid w:val="00422560"/>
    <w:rsid w:val="00422F63"/>
    <w:rsid w:val="00425A35"/>
    <w:rsid w:val="004262F6"/>
    <w:rsid w:val="00427E85"/>
    <w:rsid w:val="00430F91"/>
    <w:rsid w:val="00431710"/>
    <w:rsid w:val="00433DC6"/>
    <w:rsid w:val="004347BE"/>
    <w:rsid w:val="00435F0B"/>
    <w:rsid w:val="004363FF"/>
    <w:rsid w:val="0043670D"/>
    <w:rsid w:val="00437E20"/>
    <w:rsid w:val="00440A44"/>
    <w:rsid w:val="004418FC"/>
    <w:rsid w:val="00441C37"/>
    <w:rsid w:val="00442195"/>
    <w:rsid w:val="00442876"/>
    <w:rsid w:val="00442AEB"/>
    <w:rsid w:val="00442F9E"/>
    <w:rsid w:val="00443FC4"/>
    <w:rsid w:val="00444094"/>
    <w:rsid w:val="0044484F"/>
    <w:rsid w:val="00444EB8"/>
    <w:rsid w:val="004453FD"/>
    <w:rsid w:val="00445CFB"/>
    <w:rsid w:val="00445E27"/>
    <w:rsid w:val="00446D6E"/>
    <w:rsid w:val="00447878"/>
    <w:rsid w:val="00447CB6"/>
    <w:rsid w:val="0045080F"/>
    <w:rsid w:val="004541A3"/>
    <w:rsid w:val="00455A93"/>
    <w:rsid w:val="004579BB"/>
    <w:rsid w:val="00460106"/>
    <w:rsid w:val="00460727"/>
    <w:rsid w:val="00460E5F"/>
    <w:rsid w:val="0046139C"/>
    <w:rsid w:val="0046197E"/>
    <w:rsid w:val="0046262B"/>
    <w:rsid w:val="00462E6E"/>
    <w:rsid w:val="00464877"/>
    <w:rsid w:val="00465197"/>
    <w:rsid w:val="00465252"/>
    <w:rsid w:val="00465C80"/>
    <w:rsid w:val="00466C1B"/>
    <w:rsid w:val="00471620"/>
    <w:rsid w:val="00472239"/>
    <w:rsid w:val="00473501"/>
    <w:rsid w:val="0047668B"/>
    <w:rsid w:val="004824C9"/>
    <w:rsid w:val="00484FF6"/>
    <w:rsid w:val="00485207"/>
    <w:rsid w:val="00486B45"/>
    <w:rsid w:val="0049255A"/>
    <w:rsid w:val="00492931"/>
    <w:rsid w:val="00494ED9"/>
    <w:rsid w:val="00495295"/>
    <w:rsid w:val="00496225"/>
    <w:rsid w:val="00497065"/>
    <w:rsid w:val="00497F03"/>
    <w:rsid w:val="004A0E4F"/>
    <w:rsid w:val="004A1946"/>
    <w:rsid w:val="004A1ACC"/>
    <w:rsid w:val="004A2E7B"/>
    <w:rsid w:val="004A31D1"/>
    <w:rsid w:val="004A35C0"/>
    <w:rsid w:val="004A4482"/>
    <w:rsid w:val="004A4524"/>
    <w:rsid w:val="004A5A0E"/>
    <w:rsid w:val="004A5B88"/>
    <w:rsid w:val="004A7E59"/>
    <w:rsid w:val="004B1D81"/>
    <w:rsid w:val="004B215C"/>
    <w:rsid w:val="004B22D7"/>
    <w:rsid w:val="004B428E"/>
    <w:rsid w:val="004B5886"/>
    <w:rsid w:val="004B687A"/>
    <w:rsid w:val="004B759F"/>
    <w:rsid w:val="004C1044"/>
    <w:rsid w:val="004C15FF"/>
    <w:rsid w:val="004C1D63"/>
    <w:rsid w:val="004C34E7"/>
    <w:rsid w:val="004C581A"/>
    <w:rsid w:val="004C788A"/>
    <w:rsid w:val="004D0BDD"/>
    <w:rsid w:val="004D146F"/>
    <w:rsid w:val="004D17E2"/>
    <w:rsid w:val="004D2BC6"/>
    <w:rsid w:val="004D31BD"/>
    <w:rsid w:val="004D70F9"/>
    <w:rsid w:val="004D7867"/>
    <w:rsid w:val="004E0149"/>
    <w:rsid w:val="004E0923"/>
    <w:rsid w:val="004E250F"/>
    <w:rsid w:val="004E30E2"/>
    <w:rsid w:val="004E4E84"/>
    <w:rsid w:val="004E5E0F"/>
    <w:rsid w:val="004E60F8"/>
    <w:rsid w:val="004E7B8B"/>
    <w:rsid w:val="004F100B"/>
    <w:rsid w:val="004F2ACF"/>
    <w:rsid w:val="004F2D1E"/>
    <w:rsid w:val="004F5559"/>
    <w:rsid w:val="00500D5C"/>
    <w:rsid w:val="00500DD1"/>
    <w:rsid w:val="005010E5"/>
    <w:rsid w:val="00502D05"/>
    <w:rsid w:val="00503CC9"/>
    <w:rsid w:val="005049B6"/>
    <w:rsid w:val="00505BDA"/>
    <w:rsid w:val="00506585"/>
    <w:rsid w:val="00510970"/>
    <w:rsid w:val="005111AD"/>
    <w:rsid w:val="00511F2E"/>
    <w:rsid w:val="00512ACD"/>
    <w:rsid w:val="00513A4E"/>
    <w:rsid w:val="00513D30"/>
    <w:rsid w:val="0051411D"/>
    <w:rsid w:val="00514187"/>
    <w:rsid w:val="005141C0"/>
    <w:rsid w:val="00514594"/>
    <w:rsid w:val="0051518D"/>
    <w:rsid w:val="005169EA"/>
    <w:rsid w:val="00517CA4"/>
    <w:rsid w:val="0052045D"/>
    <w:rsid w:val="00521677"/>
    <w:rsid w:val="00521807"/>
    <w:rsid w:val="005230DC"/>
    <w:rsid w:val="00523E2E"/>
    <w:rsid w:val="00524216"/>
    <w:rsid w:val="00527AB1"/>
    <w:rsid w:val="00531C16"/>
    <w:rsid w:val="005334DA"/>
    <w:rsid w:val="005363FD"/>
    <w:rsid w:val="005422A1"/>
    <w:rsid w:val="00543D6A"/>
    <w:rsid w:val="0054572C"/>
    <w:rsid w:val="00546414"/>
    <w:rsid w:val="005501A0"/>
    <w:rsid w:val="0055310B"/>
    <w:rsid w:val="00554859"/>
    <w:rsid w:val="00555310"/>
    <w:rsid w:val="005557F5"/>
    <w:rsid w:val="005559DE"/>
    <w:rsid w:val="00555C0D"/>
    <w:rsid w:val="00555C69"/>
    <w:rsid w:val="005619AE"/>
    <w:rsid w:val="00562A86"/>
    <w:rsid w:val="00562CA1"/>
    <w:rsid w:val="005639B7"/>
    <w:rsid w:val="00563B5D"/>
    <w:rsid w:val="00564D53"/>
    <w:rsid w:val="00564E69"/>
    <w:rsid w:val="0056509B"/>
    <w:rsid w:val="005663F4"/>
    <w:rsid w:val="0057011B"/>
    <w:rsid w:val="00571B4C"/>
    <w:rsid w:val="00572B6F"/>
    <w:rsid w:val="00573EA9"/>
    <w:rsid w:val="00575DFF"/>
    <w:rsid w:val="00580702"/>
    <w:rsid w:val="00581BA7"/>
    <w:rsid w:val="0058201E"/>
    <w:rsid w:val="00583CFF"/>
    <w:rsid w:val="00584162"/>
    <w:rsid w:val="005852E5"/>
    <w:rsid w:val="0058554A"/>
    <w:rsid w:val="00587952"/>
    <w:rsid w:val="00587F2C"/>
    <w:rsid w:val="00590421"/>
    <w:rsid w:val="00592216"/>
    <w:rsid w:val="00593639"/>
    <w:rsid w:val="0059475D"/>
    <w:rsid w:val="005958CB"/>
    <w:rsid w:val="00595A38"/>
    <w:rsid w:val="00596C45"/>
    <w:rsid w:val="0059708A"/>
    <w:rsid w:val="00597E19"/>
    <w:rsid w:val="005A3B9D"/>
    <w:rsid w:val="005A4FAE"/>
    <w:rsid w:val="005A56F4"/>
    <w:rsid w:val="005A7469"/>
    <w:rsid w:val="005B046C"/>
    <w:rsid w:val="005B1032"/>
    <w:rsid w:val="005B11FE"/>
    <w:rsid w:val="005B1505"/>
    <w:rsid w:val="005B183E"/>
    <w:rsid w:val="005B2180"/>
    <w:rsid w:val="005B24A9"/>
    <w:rsid w:val="005B450A"/>
    <w:rsid w:val="005B6075"/>
    <w:rsid w:val="005B60AA"/>
    <w:rsid w:val="005B610E"/>
    <w:rsid w:val="005B65A0"/>
    <w:rsid w:val="005C0745"/>
    <w:rsid w:val="005C0D27"/>
    <w:rsid w:val="005C1AA6"/>
    <w:rsid w:val="005C2BA7"/>
    <w:rsid w:val="005C48FC"/>
    <w:rsid w:val="005C5546"/>
    <w:rsid w:val="005C5FFA"/>
    <w:rsid w:val="005C7F7F"/>
    <w:rsid w:val="005D0198"/>
    <w:rsid w:val="005D14F8"/>
    <w:rsid w:val="005D1792"/>
    <w:rsid w:val="005D1EF5"/>
    <w:rsid w:val="005D450F"/>
    <w:rsid w:val="005D49AF"/>
    <w:rsid w:val="005D7C61"/>
    <w:rsid w:val="005E1294"/>
    <w:rsid w:val="005E14AC"/>
    <w:rsid w:val="005E20A6"/>
    <w:rsid w:val="005E42DF"/>
    <w:rsid w:val="005E4770"/>
    <w:rsid w:val="005E4B1E"/>
    <w:rsid w:val="005F1139"/>
    <w:rsid w:val="005F202F"/>
    <w:rsid w:val="005F2CFB"/>
    <w:rsid w:val="005F35CD"/>
    <w:rsid w:val="005F4900"/>
    <w:rsid w:val="005F4C52"/>
    <w:rsid w:val="005F60AF"/>
    <w:rsid w:val="005F629A"/>
    <w:rsid w:val="006010EE"/>
    <w:rsid w:val="00601CED"/>
    <w:rsid w:val="00603949"/>
    <w:rsid w:val="006039AE"/>
    <w:rsid w:val="00604636"/>
    <w:rsid w:val="00604AC1"/>
    <w:rsid w:val="00606320"/>
    <w:rsid w:val="00606E28"/>
    <w:rsid w:val="00607849"/>
    <w:rsid w:val="00607A18"/>
    <w:rsid w:val="00610E00"/>
    <w:rsid w:val="00611119"/>
    <w:rsid w:val="006133E9"/>
    <w:rsid w:val="006142B5"/>
    <w:rsid w:val="006154C3"/>
    <w:rsid w:val="00616070"/>
    <w:rsid w:val="006200D4"/>
    <w:rsid w:val="00621BF6"/>
    <w:rsid w:val="0062267A"/>
    <w:rsid w:val="006236F4"/>
    <w:rsid w:val="00624074"/>
    <w:rsid w:val="00624DBB"/>
    <w:rsid w:val="00625053"/>
    <w:rsid w:val="0062567A"/>
    <w:rsid w:val="0062605A"/>
    <w:rsid w:val="00626514"/>
    <w:rsid w:val="0063023B"/>
    <w:rsid w:val="006313B5"/>
    <w:rsid w:val="00631A35"/>
    <w:rsid w:val="006334AA"/>
    <w:rsid w:val="00633E58"/>
    <w:rsid w:val="00635177"/>
    <w:rsid w:val="00635EFC"/>
    <w:rsid w:val="00640036"/>
    <w:rsid w:val="00640D49"/>
    <w:rsid w:val="00643C28"/>
    <w:rsid w:val="0064644A"/>
    <w:rsid w:val="0065082E"/>
    <w:rsid w:val="00651697"/>
    <w:rsid w:val="00652F67"/>
    <w:rsid w:val="00653BE3"/>
    <w:rsid w:val="006565DB"/>
    <w:rsid w:val="00656DE5"/>
    <w:rsid w:val="0066004C"/>
    <w:rsid w:val="0066091B"/>
    <w:rsid w:val="006623F9"/>
    <w:rsid w:val="00664260"/>
    <w:rsid w:val="00667978"/>
    <w:rsid w:val="006713C6"/>
    <w:rsid w:val="00671F25"/>
    <w:rsid w:val="006729D5"/>
    <w:rsid w:val="00673249"/>
    <w:rsid w:val="00673497"/>
    <w:rsid w:val="00673D76"/>
    <w:rsid w:val="0067494D"/>
    <w:rsid w:val="00674B10"/>
    <w:rsid w:val="00674DB5"/>
    <w:rsid w:val="006772FD"/>
    <w:rsid w:val="006775D6"/>
    <w:rsid w:val="00677F04"/>
    <w:rsid w:val="006819E0"/>
    <w:rsid w:val="00681C44"/>
    <w:rsid w:val="00682DD2"/>
    <w:rsid w:val="0068318B"/>
    <w:rsid w:val="0068372C"/>
    <w:rsid w:val="0068393F"/>
    <w:rsid w:val="00684996"/>
    <w:rsid w:val="0068622E"/>
    <w:rsid w:val="006868B6"/>
    <w:rsid w:val="00687243"/>
    <w:rsid w:val="00687388"/>
    <w:rsid w:val="0069193B"/>
    <w:rsid w:val="00692416"/>
    <w:rsid w:val="006937B0"/>
    <w:rsid w:val="00693A48"/>
    <w:rsid w:val="00693E84"/>
    <w:rsid w:val="006949C1"/>
    <w:rsid w:val="00696116"/>
    <w:rsid w:val="006972AA"/>
    <w:rsid w:val="00697328"/>
    <w:rsid w:val="00697EEF"/>
    <w:rsid w:val="006A07AB"/>
    <w:rsid w:val="006A195F"/>
    <w:rsid w:val="006A1D4E"/>
    <w:rsid w:val="006A1F13"/>
    <w:rsid w:val="006A256D"/>
    <w:rsid w:val="006A40C0"/>
    <w:rsid w:val="006A4F38"/>
    <w:rsid w:val="006A67BD"/>
    <w:rsid w:val="006A72B2"/>
    <w:rsid w:val="006B073F"/>
    <w:rsid w:val="006B1528"/>
    <w:rsid w:val="006B1E4E"/>
    <w:rsid w:val="006B2108"/>
    <w:rsid w:val="006B3B60"/>
    <w:rsid w:val="006B3C3C"/>
    <w:rsid w:val="006B3D1E"/>
    <w:rsid w:val="006B6671"/>
    <w:rsid w:val="006B7AC7"/>
    <w:rsid w:val="006B7B5C"/>
    <w:rsid w:val="006C06F8"/>
    <w:rsid w:val="006C136B"/>
    <w:rsid w:val="006C1A5F"/>
    <w:rsid w:val="006C31AD"/>
    <w:rsid w:val="006C383E"/>
    <w:rsid w:val="006C3C41"/>
    <w:rsid w:val="006C426C"/>
    <w:rsid w:val="006C579F"/>
    <w:rsid w:val="006C7293"/>
    <w:rsid w:val="006C72F0"/>
    <w:rsid w:val="006D0022"/>
    <w:rsid w:val="006D504E"/>
    <w:rsid w:val="006D508A"/>
    <w:rsid w:val="006D739D"/>
    <w:rsid w:val="006E018B"/>
    <w:rsid w:val="006E1F92"/>
    <w:rsid w:val="006E38F6"/>
    <w:rsid w:val="006E3D6B"/>
    <w:rsid w:val="006E40B9"/>
    <w:rsid w:val="006E41F8"/>
    <w:rsid w:val="006E46B8"/>
    <w:rsid w:val="006E7D46"/>
    <w:rsid w:val="006F22C0"/>
    <w:rsid w:val="006F34C0"/>
    <w:rsid w:val="006F603D"/>
    <w:rsid w:val="006F7736"/>
    <w:rsid w:val="006F7B46"/>
    <w:rsid w:val="006F7E69"/>
    <w:rsid w:val="00700BE8"/>
    <w:rsid w:val="00701C70"/>
    <w:rsid w:val="00701F4E"/>
    <w:rsid w:val="00702167"/>
    <w:rsid w:val="00702508"/>
    <w:rsid w:val="00702E26"/>
    <w:rsid w:val="00703083"/>
    <w:rsid w:val="007036FA"/>
    <w:rsid w:val="00703A5A"/>
    <w:rsid w:val="00703DA3"/>
    <w:rsid w:val="00707057"/>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90D"/>
    <w:rsid w:val="00724892"/>
    <w:rsid w:val="00726070"/>
    <w:rsid w:val="007275A0"/>
    <w:rsid w:val="0073078B"/>
    <w:rsid w:val="0073275E"/>
    <w:rsid w:val="00732962"/>
    <w:rsid w:val="00732BB4"/>
    <w:rsid w:val="00732EA2"/>
    <w:rsid w:val="0073307B"/>
    <w:rsid w:val="00733AD9"/>
    <w:rsid w:val="00733DFE"/>
    <w:rsid w:val="00733EB5"/>
    <w:rsid w:val="007341E2"/>
    <w:rsid w:val="00735DD9"/>
    <w:rsid w:val="0073644B"/>
    <w:rsid w:val="00740D79"/>
    <w:rsid w:val="007416BF"/>
    <w:rsid w:val="0074281F"/>
    <w:rsid w:val="00742F70"/>
    <w:rsid w:val="00742F89"/>
    <w:rsid w:val="00746906"/>
    <w:rsid w:val="00753BA7"/>
    <w:rsid w:val="00755ABB"/>
    <w:rsid w:val="00755ED4"/>
    <w:rsid w:val="00756FF7"/>
    <w:rsid w:val="00760AA8"/>
    <w:rsid w:val="00763280"/>
    <w:rsid w:val="0076434A"/>
    <w:rsid w:val="00765E32"/>
    <w:rsid w:val="00766595"/>
    <w:rsid w:val="00767448"/>
    <w:rsid w:val="0077045E"/>
    <w:rsid w:val="0077056F"/>
    <w:rsid w:val="007713B7"/>
    <w:rsid w:val="00771DE0"/>
    <w:rsid w:val="00773143"/>
    <w:rsid w:val="00774464"/>
    <w:rsid w:val="0077518A"/>
    <w:rsid w:val="007774DB"/>
    <w:rsid w:val="00780ADF"/>
    <w:rsid w:val="007812CE"/>
    <w:rsid w:val="00781940"/>
    <w:rsid w:val="00782F65"/>
    <w:rsid w:val="00784711"/>
    <w:rsid w:val="0078580E"/>
    <w:rsid w:val="00785CD3"/>
    <w:rsid w:val="00785D02"/>
    <w:rsid w:val="00786D96"/>
    <w:rsid w:val="007877CE"/>
    <w:rsid w:val="00790D08"/>
    <w:rsid w:val="00791DD4"/>
    <w:rsid w:val="00792768"/>
    <w:rsid w:val="00792891"/>
    <w:rsid w:val="00793466"/>
    <w:rsid w:val="00796621"/>
    <w:rsid w:val="007A1727"/>
    <w:rsid w:val="007A3608"/>
    <w:rsid w:val="007A5206"/>
    <w:rsid w:val="007A5E26"/>
    <w:rsid w:val="007A6307"/>
    <w:rsid w:val="007A71A4"/>
    <w:rsid w:val="007A7834"/>
    <w:rsid w:val="007B1882"/>
    <w:rsid w:val="007B1F61"/>
    <w:rsid w:val="007B3B2D"/>
    <w:rsid w:val="007B4FDC"/>
    <w:rsid w:val="007B5D99"/>
    <w:rsid w:val="007B7BCF"/>
    <w:rsid w:val="007C10A6"/>
    <w:rsid w:val="007C11B5"/>
    <w:rsid w:val="007C228D"/>
    <w:rsid w:val="007C406F"/>
    <w:rsid w:val="007C40EF"/>
    <w:rsid w:val="007C4E71"/>
    <w:rsid w:val="007C7C0C"/>
    <w:rsid w:val="007D22D9"/>
    <w:rsid w:val="007D3101"/>
    <w:rsid w:val="007D3AFA"/>
    <w:rsid w:val="007D7E27"/>
    <w:rsid w:val="007E2047"/>
    <w:rsid w:val="007E3AAD"/>
    <w:rsid w:val="007E3B21"/>
    <w:rsid w:val="007E6017"/>
    <w:rsid w:val="007E6A6D"/>
    <w:rsid w:val="007E725A"/>
    <w:rsid w:val="007F0927"/>
    <w:rsid w:val="007F2492"/>
    <w:rsid w:val="007F39E2"/>
    <w:rsid w:val="007F3A59"/>
    <w:rsid w:val="007F3F0C"/>
    <w:rsid w:val="007F466A"/>
    <w:rsid w:val="007F5DFF"/>
    <w:rsid w:val="007F6EEC"/>
    <w:rsid w:val="007F723D"/>
    <w:rsid w:val="007F761C"/>
    <w:rsid w:val="007F778B"/>
    <w:rsid w:val="007F7A58"/>
    <w:rsid w:val="00800CD4"/>
    <w:rsid w:val="00801CAA"/>
    <w:rsid w:val="00804CFE"/>
    <w:rsid w:val="0080628B"/>
    <w:rsid w:val="00806FA3"/>
    <w:rsid w:val="008108E1"/>
    <w:rsid w:val="00810C3F"/>
    <w:rsid w:val="00811087"/>
    <w:rsid w:val="00811132"/>
    <w:rsid w:val="008116DF"/>
    <w:rsid w:val="00811EFE"/>
    <w:rsid w:val="008120FE"/>
    <w:rsid w:val="008124CC"/>
    <w:rsid w:val="0081343F"/>
    <w:rsid w:val="00817471"/>
    <w:rsid w:val="00817473"/>
    <w:rsid w:val="0081748E"/>
    <w:rsid w:val="00820990"/>
    <w:rsid w:val="00820BC4"/>
    <w:rsid w:val="008219A0"/>
    <w:rsid w:val="00821E71"/>
    <w:rsid w:val="008221C1"/>
    <w:rsid w:val="00825541"/>
    <w:rsid w:val="00825AFC"/>
    <w:rsid w:val="00825E6E"/>
    <w:rsid w:val="0082608B"/>
    <w:rsid w:val="008265AF"/>
    <w:rsid w:val="00827E5D"/>
    <w:rsid w:val="008306EB"/>
    <w:rsid w:val="00831F91"/>
    <w:rsid w:val="00832818"/>
    <w:rsid w:val="00832DE1"/>
    <w:rsid w:val="0083479E"/>
    <w:rsid w:val="00834AC8"/>
    <w:rsid w:val="008355BA"/>
    <w:rsid w:val="00836339"/>
    <w:rsid w:val="00836387"/>
    <w:rsid w:val="00840B37"/>
    <w:rsid w:val="008423C3"/>
    <w:rsid w:val="00843270"/>
    <w:rsid w:val="008439C6"/>
    <w:rsid w:val="00843AAE"/>
    <w:rsid w:val="00844BA8"/>
    <w:rsid w:val="00846087"/>
    <w:rsid w:val="0084694E"/>
    <w:rsid w:val="00847283"/>
    <w:rsid w:val="0085020C"/>
    <w:rsid w:val="00851299"/>
    <w:rsid w:val="00852414"/>
    <w:rsid w:val="00852740"/>
    <w:rsid w:val="0085288F"/>
    <w:rsid w:val="008535AC"/>
    <w:rsid w:val="008538A4"/>
    <w:rsid w:val="008563B2"/>
    <w:rsid w:val="00857460"/>
    <w:rsid w:val="00864208"/>
    <w:rsid w:val="00866376"/>
    <w:rsid w:val="008663E9"/>
    <w:rsid w:val="0086679D"/>
    <w:rsid w:val="008677AA"/>
    <w:rsid w:val="00867891"/>
    <w:rsid w:val="0087050F"/>
    <w:rsid w:val="00870B50"/>
    <w:rsid w:val="00870D82"/>
    <w:rsid w:val="0087298C"/>
    <w:rsid w:val="0087390A"/>
    <w:rsid w:val="0087482A"/>
    <w:rsid w:val="00874B7B"/>
    <w:rsid w:val="00877460"/>
    <w:rsid w:val="0088023D"/>
    <w:rsid w:val="00881349"/>
    <w:rsid w:val="0088187D"/>
    <w:rsid w:val="00881CDE"/>
    <w:rsid w:val="00881D74"/>
    <w:rsid w:val="0088215A"/>
    <w:rsid w:val="0088274C"/>
    <w:rsid w:val="00882EB0"/>
    <w:rsid w:val="008850CE"/>
    <w:rsid w:val="00887326"/>
    <w:rsid w:val="008903C2"/>
    <w:rsid w:val="008912AF"/>
    <w:rsid w:val="00892112"/>
    <w:rsid w:val="008922A2"/>
    <w:rsid w:val="00894562"/>
    <w:rsid w:val="00894F9E"/>
    <w:rsid w:val="008967FE"/>
    <w:rsid w:val="00896F95"/>
    <w:rsid w:val="008A17E6"/>
    <w:rsid w:val="008A2D24"/>
    <w:rsid w:val="008A307F"/>
    <w:rsid w:val="008A3644"/>
    <w:rsid w:val="008A414C"/>
    <w:rsid w:val="008A444B"/>
    <w:rsid w:val="008A50DE"/>
    <w:rsid w:val="008A67BB"/>
    <w:rsid w:val="008B0479"/>
    <w:rsid w:val="008B0939"/>
    <w:rsid w:val="008B0AC7"/>
    <w:rsid w:val="008B4B8A"/>
    <w:rsid w:val="008B5F5D"/>
    <w:rsid w:val="008B6087"/>
    <w:rsid w:val="008B723E"/>
    <w:rsid w:val="008C293A"/>
    <w:rsid w:val="008C4932"/>
    <w:rsid w:val="008C539C"/>
    <w:rsid w:val="008C6608"/>
    <w:rsid w:val="008C6BB9"/>
    <w:rsid w:val="008C6F4E"/>
    <w:rsid w:val="008C7D0F"/>
    <w:rsid w:val="008D13B1"/>
    <w:rsid w:val="008D2908"/>
    <w:rsid w:val="008D506C"/>
    <w:rsid w:val="008D56EC"/>
    <w:rsid w:val="008E1B7C"/>
    <w:rsid w:val="008E2048"/>
    <w:rsid w:val="008E2329"/>
    <w:rsid w:val="008E23AD"/>
    <w:rsid w:val="008E4B0E"/>
    <w:rsid w:val="008E5077"/>
    <w:rsid w:val="008E750D"/>
    <w:rsid w:val="008F1DFE"/>
    <w:rsid w:val="008F5EDD"/>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0DC"/>
    <w:rsid w:val="009142E8"/>
    <w:rsid w:val="009148C8"/>
    <w:rsid w:val="009150FF"/>
    <w:rsid w:val="009166A0"/>
    <w:rsid w:val="00916D0A"/>
    <w:rsid w:val="009174C7"/>
    <w:rsid w:val="00917A66"/>
    <w:rsid w:val="00917BE9"/>
    <w:rsid w:val="00917EE2"/>
    <w:rsid w:val="00920F90"/>
    <w:rsid w:val="00921B33"/>
    <w:rsid w:val="00921F7A"/>
    <w:rsid w:val="00923441"/>
    <w:rsid w:val="009242CD"/>
    <w:rsid w:val="00924E43"/>
    <w:rsid w:val="0093038A"/>
    <w:rsid w:val="009341A6"/>
    <w:rsid w:val="00935526"/>
    <w:rsid w:val="00936318"/>
    <w:rsid w:val="00937D68"/>
    <w:rsid w:val="00940D54"/>
    <w:rsid w:val="00941712"/>
    <w:rsid w:val="009429FA"/>
    <w:rsid w:val="0094343A"/>
    <w:rsid w:val="009437D1"/>
    <w:rsid w:val="00944ACE"/>
    <w:rsid w:val="0094503B"/>
    <w:rsid w:val="00946418"/>
    <w:rsid w:val="0094688F"/>
    <w:rsid w:val="009504A3"/>
    <w:rsid w:val="00951868"/>
    <w:rsid w:val="009519EB"/>
    <w:rsid w:val="0095268E"/>
    <w:rsid w:val="0095549C"/>
    <w:rsid w:val="00956073"/>
    <w:rsid w:val="0095653D"/>
    <w:rsid w:val="00957EB4"/>
    <w:rsid w:val="00962E9E"/>
    <w:rsid w:val="00963A8E"/>
    <w:rsid w:val="009644B4"/>
    <w:rsid w:val="009645A6"/>
    <w:rsid w:val="0096511F"/>
    <w:rsid w:val="00973778"/>
    <w:rsid w:val="00974F8C"/>
    <w:rsid w:val="0098024E"/>
    <w:rsid w:val="009813BB"/>
    <w:rsid w:val="00981C12"/>
    <w:rsid w:val="00981ED9"/>
    <w:rsid w:val="00983F23"/>
    <w:rsid w:val="009863C2"/>
    <w:rsid w:val="00987615"/>
    <w:rsid w:val="00987698"/>
    <w:rsid w:val="00987F5E"/>
    <w:rsid w:val="00990E88"/>
    <w:rsid w:val="00990EAC"/>
    <w:rsid w:val="009912AE"/>
    <w:rsid w:val="00991422"/>
    <w:rsid w:val="009920E6"/>
    <w:rsid w:val="00992256"/>
    <w:rsid w:val="009923FE"/>
    <w:rsid w:val="00992496"/>
    <w:rsid w:val="00993A3E"/>
    <w:rsid w:val="00993D7A"/>
    <w:rsid w:val="00994601"/>
    <w:rsid w:val="00994963"/>
    <w:rsid w:val="00995CA1"/>
    <w:rsid w:val="0099617A"/>
    <w:rsid w:val="00996246"/>
    <w:rsid w:val="00996792"/>
    <w:rsid w:val="00996DC2"/>
    <w:rsid w:val="009A0DCD"/>
    <w:rsid w:val="009A16D3"/>
    <w:rsid w:val="009A2259"/>
    <w:rsid w:val="009A36A2"/>
    <w:rsid w:val="009A404B"/>
    <w:rsid w:val="009A46A3"/>
    <w:rsid w:val="009A5286"/>
    <w:rsid w:val="009A6147"/>
    <w:rsid w:val="009A7EDF"/>
    <w:rsid w:val="009B16A9"/>
    <w:rsid w:val="009B6047"/>
    <w:rsid w:val="009B74FF"/>
    <w:rsid w:val="009C0C3C"/>
    <w:rsid w:val="009C1D2C"/>
    <w:rsid w:val="009C3EEE"/>
    <w:rsid w:val="009C478A"/>
    <w:rsid w:val="009C4826"/>
    <w:rsid w:val="009C6ABA"/>
    <w:rsid w:val="009C7336"/>
    <w:rsid w:val="009C7531"/>
    <w:rsid w:val="009C76A1"/>
    <w:rsid w:val="009D02A2"/>
    <w:rsid w:val="009D74DC"/>
    <w:rsid w:val="009D75C2"/>
    <w:rsid w:val="009E10E2"/>
    <w:rsid w:val="009E1842"/>
    <w:rsid w:val="009E1DD3"/>
    <w:rsid w:val="009E25E3"/>
    <w:rsid w:val="009E3569"/>
    <w:rsid w:val="009E4052"/>
    <w:rsid w:val="009E467E"/>
    <w:rsid w:val="009E6B08"/>
    <w:rsid w:val="009E7C47"/>
    <w:rsid w:val="009F5807"/>
    <w:rsid w:val="009F5869"/>
    <w:rsid w:val="009F7CDB"/>
    <w:rsid w:val="00A00369"/>
    <w:rsid w:val="00A00B19"/>
    <w:rsid w:val="00A01623"/>
    <w:rsid w:val="00A031E7"/>
    <w:rsid w:val="00A04985"/>
    <w:rsid w:val="00A06031"/>
    <w:rsid w:val="00A06F44"/>
    <w:rsid w:val="00A06F4F"/>
    <w:rsid w:val="00A105BB"/>
    <w:rsid w:val="00A11653"/>
    <w:rsid w:val="00A116B5"/>
    <w:rsid w:val="00A11A22"/>
    <w:rsid w:val="00A12D5C"/>
    <w:rsid w:val="00A132E7"/>
    <w:rsid w:val="00A13753"/>
    <w:rsid w:val="00A1384A"/>
    <w:rsid w:val="00A1431F"/>
    <w:rsid w:val="00A14719"/>
    <w:rsid w:val="00A148F7"/>
    <w:rsid w:val="00A14D63"/>
    <w:rsid w:val="00A14EFB"/>
    <w:rsid w:val="00A1582D"/>
    <w:rsid w:val="00A208B3"/>
    <w:rsid w:val="00A2164E"/>
    <w:rsid w:val="00A21AA7"/>
    <w:rsid w:val="00A25FAC"/>
    <w:rsid w:val="00A27784"/>
    <w:rsid w:val="00A3095E"/>
    <w:rsid w:val="00A31677"/>
    <w:rsid w:val="00A33B78"/>
    <w:rsid w:val="00A36D0A"/>
    <w:rsid w:val="00A37113"/>
    <w:rsid w:val="00A4060C"/>
    <w:rsid w:val="00A42CAC"/>
    <w:rsid w:val="00A43E24"/>
    <w:rsid w:val="00A44783"/>
    <w:rsid w:val="00A44A09"/>
    <w:rsid w:val="00A44EC9"/>
    <w:rsid w:val="00A504C3"/>
    <w:rsid w:val="00A522FE"/>
    <w:rsid w:val="00A5374C"/>
    <w:rsid w:val="00A54958"/>
    <w:rsid w:val="00A55A22"/>
    <w:rsid w:val="00A5670D"/>
    <w:rsid w:val="00A5754D"/>
    <w:rsid w:val="00A607AD"/>
    <w:rsid w:val="00A60F12"/>
    <w:rsid w:val="00A62F48"/>
    <w:rsid w:val="00A6326C"/>
    <w:rsid w:val="00A63680"/>
    <w:rsid w:val="00A64577"/>
    <w:rsid w:val="00A64DB6"/>
    <w:rsid w:val="00A65C78"/>
    <w:rsid w:val="00A678DA"/>
    <w:rsid w:val="00A701E9"/>
    <w:rsid w:val="00A70D77"/>
    <w:rsid w:val="00A723CE"/>
    <w:rsid w:val="00A7298B"/>
    <w:rsid w:val="00A73EE2"/>
    <w:rsid w:val="00A76320"/>
    <w:rsid w:val="00A800D7"/>
    <w:rsid w:val="00A826A5"/>
    <w:rsid w:val="00A834C1"/>
    <w:rsid w:val="00A8672D"/>
    <w:rsid w:val="00A87995"/>
    <w:rsid w:val="00A90686"/>
    <w:rsid w:val="00A913F5"/>
    <w:rsid w:val="00A9186C"/>
    <w:rsid w:val="00A91EFB"/>
    <w:rsid w:val="00A959BE"/>
    <w:rsid w:val="00A96DAD"/>
    <w:rsid w:val="00A970F4"/>
    <w:rsid w:val="00A97EAA"/>
    <w:rsid w:val="00AA14DE"/>
    <w:rsid w:val="00AA1912"/>
    <w:rsid w:val="00AA20F5"/>
    <w:rsid w:val="00AA5777"/>
    <w:rsid w:val="00AB0767"/>
    <w:rsid w:val="00AB227F"/>
    <w:rsid w:val="00AB2968"/>
    <w:rsid w:val="00AB2FAB"/>
    <w:rsid w:val="00AB3CF4"/>
    <w:rsid w:val="00AB55BD"/>
    <w:rsid w:val="00AB6C52"/>
    <w:rsid w:val="00AB7BF5"/>
    <w:rsid w:val="00AC1188"/>
    <w:rsid w:val="00AC1414"/>
    <w:rsid w:val="00AC2996"/>
    <w:rsid w:val="00AC2BE4"/>
    <w:rsid w:val="00AC3376"/>
    <w:rsid w:val="00AC4638"/>
    <w:rsid w:val="00AC6193"/>
    <w:rsid w:val="00AC66A4"/>
    <w:rsid w:val="00AD036F"/>
    <w:rsid w:val="00AD1A5F"/>
    <w:rsid w:val="00AD24B2"/>
    <w:rsid w:val="00AD2935"/>
    <w:rsid w:val="00AD2E40"/>
    <w:rsid w:val="00AD3AD5"/>
    <w:rsid w:val="00AD3FE7"/>
    <w:rsid w:val="00AD4FE7"/>
    <w:rsid w:val="00AD52B4"/>
    <w:rsid w:val="00AD5A00"/>
    <w:rsid w:val="00AD5B2F"/>
    <w:rsid w:val="00AE0750"/>
    <w:rsid w:val="00AE1197"/>
    <w:rsid w:val="00AE127E"/>
    <w:rsid w:val="00AE130E"/>
    <w:rsid w:val="00AE1EE6"/>
    <w:rsid w:val="00AE225A"/>
    <w:rsid w:val="00AE5691"/>
    <w:rsid w:val="00AE56C8"/>
    <w:rsid w:val="00AE60A8"/>
    <w:rsid w:val="00AE6304"/>
    <w:rsid w:val="00AE66E8"/>
    <w:rsid w:val="00AE6A1C"/>
    <w:rsid w:val="00AE7D06"/>
    <w:rsid w:val="00AF20F6"/>
    <w:rsid w:val="00AF27F4"/>
    <w:rsid w:val="00AF2F67"/>
    <w:rsid w:val="00AF6103"/>
    <w:rsid w:val="00AF6686"/>
    <w:rsid w:val="00AF6B9B"/>
    <w:rsid w:val="00AF7007"/>
    <w:rsid w:val="00B001FC"/>
    <w:rsid w:val="00B032CE"/>
    <w:rsid w:val="00B04810"/>
    <w:rsid w:val="00B05624"/>
    <w:rsid w:val="00B05BA7"/>
    <w:rsid w:val="00B076D1"/>
    <w:rsid w:val="00B1056F"/>
    <w:rsid w:val="00B14D69"/>
    <w:rsid w:val="00B15C8E"/>
    <w:rsid w:val="00B173C0"/>
    <w:rsid w:val="00B23DB6"/>
    <w:rsid w:val="00B25DC5"/>
    <w:rsid w:val="00B262FB"/>
    <w:rsid w:val="00B26411"/>
    <w:rsid w:val="00B266F0"/>
    <w:rsid w:val="00B26F50"/>
    <w:rsid w:val="00B270FF"/>
    <w:rsid w:val="00B30109"/>
    <w:rsid w:val="00B30C3D"/>
    <w:rsid w:val="00B32C46"/>
    <w:rsid w:val="00B336EF"/>
    <w:rsid w:val="00B35169"/>
    <w:rsid w:val="00B35B12"/>
    <w:rsid w:val="00B37358"/>
    <w:rsid w:val="00B37961"/>
    <w:rsid w:val="00B37AF1"/>
    <w:rsid w:val="00B410DE"/>
    <w:rsid w:val="00B415BF"/>
    <w:rsid w:val="00B41A8C"/>
    <w:rsid w:val="00B433E9"/>
    <w:rsid w:val="00B43515"/>
    <w:rsid w:val="00B436B4"/>
    <w:rsid w:val="00B43810"/>
    <w:rsid w:val="00B4490B"/>
    <w:rsid w:val="00B45099"/>
    <w:rsid w:val="00B47392"/>
    <w:rsid w:val="00B47A2D"/>
    <w:rsid w:val="00B5003B"/>
    <w:rsid w:val="00B50956"/>
    <w:rsid w:val="00B5108E"/>
    <w:rsid w:val="00B51709"/>
    <w:rsid w:val="00B51C2F"/>
    <w:rsid w:val="00B51E8A"/>
    <w:rsid w:val="00B522C0"/>
    <w:rsid w:val="00B527B6"/>
    <w:rsid w:val="00B52BE7"/>
    <w:rsid w:val="00B54AEB"/>
    <w:rsid w:val="00B54F60"/>
    <w:rsid w:val="00B57F45"/>
    <w:rsid w:val="00B6001F"/>
    <w:rsid w:val="00B619C9"/>
    <w:rsid w:val="00B6415A"/>
    <w:rsid w:val="00B6482D"/>
    <w:rsid w:val="00B64B35"/>
    <w:rsid w:val="00B64DF5"/>
    <w:rsid w:val="00B64F76"/>
    <w:rsid w:val="00B65702"/>
    <w:rsid w:val="00B672BE"/>
    <w:rsid w:val="00B67A27"/>
    <w:rsid w:val="00B71328"/>
    <w:rsid w:val="00B71A9D"/>
    <w:rsid w:val="00B72174"/>
    <w:rsid w:val="00B731A1"/>
    <w:rsid w:val="00B741FF"/>
    <w:rsid w:val="00B746E3"/>
    <w:rsid w:val="00B75028"/>
    <w:rsid w:val="00B7522D"/>
    <w:rsid w:val="00B76E6D"/>
    <w:rsid w:val="00B801E4"/>
    <w:rsid w:val="00B83507"/>
    <w:rsid w:val="00B83CFD"/>
    <w:rsid w:val="00B84280"/>
    <w:rsid w:val="00B8451C"/>
    <w:rsid w:val="00B85ACA"/>
    <w:rsid w:val="00B8626C"/>
    <w:rsid w:val="00B874C8"/>
    <w:rsid w:val="00B875D6"/>
    <w:rsid w:val="00B87AE9"/>
    <w:rsid w:val="00B901C0"/>
    <w:rsid w:val="00B903A5"/>
    <w:rsid w:val="00B905A7"/>
    <w:rsid w:val="00B90B10"/>
    <w:rsid w:val="00B9187A"/>
    <w:rsid w:val="00B9228D"/>
    <w:rsid w:val="00B92F9E"/>
    <w:rsid w:val="00B946F3"/>
    <w:rsid w:val="00B94FB7"/>
    <w:rsid w:val="00B97643"/>
    <w:rsid w:val="00B97932"/>
    <w:rsid w:val="00BA24D5"/>
    <w:rsid w:val="00BA287F"/>
    <w:rsid w:val="00BA2F75"/>
    <w:rsid w:val="00BA789A"/>
    <w:rsid w:val="00BA79A3"/>
    <w:rsid w:val="00BB3270"/>
    <w:rsid w:val="00BB507B"/>
    <w:rsid w:val="00BB6A4C"/>
    <w:rsid w:val="00BC0DAA"/>
    <w:rsid w:val="00BC1DEF"/>
    <w:rsid w:val="00BC472C"/>
    <w:rsid w:val="00BC480B"/>
    <w:rsid w:val="00BC4ECC"/>
    <w:rsid w:val="00BC5B27"/>
    <w:rsid w:val="00BC6F7D"/>
    <w:rsid w:val="00BC7CC1"/>
    <w:rsid w:val="00BD1247"/>
    <w:rsid w:val="00BD131D"/>
    <w:rsid w:val="00BD21C1"/>
    <w:rsid w:val="00BD2290"/>
    <w:rsid w:val="00BD3511"/>
    <w:rsid w:val="00BD4096"/>
    <w:rsid w:val="00BD4EEA"/>
    <w:rsid w:val="00BD524B"/>
    <w:rsid w:val="00BD6DB5"/>
    <w:rsid w:val="00BD7050"/>
    <w:rsid w:val="00BE00C0"/>
    <w:rsid w:val="00BE0197"/>
    <w:rsid w:val="00BE0EC9"/>
    <w:rsid w:val="00BE2130"/>
    <w:rsid w:val="00BE36BE"/>
    <w:rsid w:val="00BE391D"/>
    <w:rsid w:val="00BE4162"/>
    <w:rsid w:val="00BE4323"/>
    <w:rsid w:val="00BE5A01"/>
    <w:rsid w:val="00BF179E"/>
    <w:rsid w:val="00BF256D"/>
    <w:rsid w:val="00BF3421"/>
    <w:rsid w:val="00BF5995"/>
    <w:rsid w:val="00BF6D2C"/>
    <w:rsid w:val="00BF6F85"/>
    <w:rsid w:val="00C027FA"/>
    <w:rsid w:val="00C02A1D"/>
    <w:rsid w:val="00C039EC"/>
    <w:rsid w:val="00C03EF9"/>
    <w:rsid w:val="00C05220"/>
    <w:rsid w:val="00C05E19"/>
    <w:rsid w:val="00C06D64"/>
    <w:rsid w:val="00C07366"/>
    <w:rsid w:val="00C07475"/>
    <w:rsid w:val="00C12FC4"/>
    <w:rsid w:val="00C13D66"/>
    <w:rsid w:val="00C1527E"/>
    <w:rsid w:val="00C154C5"/>
    <w:rsid w:val="00C204B8"/>
    <w:rsid w:val="00C2077E"/>
    <w:rsid w:val="00C21999"/>
    <w:rsid w:val="00C23BC1"/>
    <w:rsid w:val="00C23D65"/>
    <w:rsid w:val="00C241DB"/>
    <w:rsid w:val="00C245F1"/>
    <w:rsid w:val="00C25A39"/>
    <w:rsid w:val="00C26490"/>
    <w:rsid w:val="00C27A53"/>
    <w:rsid w:val="00C31953"/>
    <w:rsid w:val="00C324D7"/>
    <w:rsid w:val="00C3283F"/>
    <w:rsid w:val="00C32C63"/>
    <w:rsid w:val="00C3361E"/>
    <w:rsid w:val="00C35C03"/>
    <w:rsid w:val="00C36E65"/>
    <w:rsid w:val="00C37F50"/>
    <w:rsid w:val="00C41E3D"/>
    <w:rsid w:val="00C4370E"/>
    <w:rsid w:val="00C43BED"/>
    <w:rsid w:val="00C43D1B"/>
    <w:rsid w:val="00C43F7B"/>
    <w:rsid w:val="00C447D4"/>
    <w:rsid w:val="00C448B1"/>
    <w:rsid w:val="00C45C53"/>
    <w:rsid w:val="00C461CE"/>
    <w:rsid w:val="00C46433"/>
    <w:rsid w:val="00C46AD1"/>
    <w:rsid w:val="00C46DD3"/>
    <w:rsid w:val="00C47141"/>
    <w:rsid w:val="00C4740D"/>
    <w:rsid w:val="00C47A58"/>
    <w:rsid w:val="00C50968"/>
    <w:rsid w:val="00C51471"/>
    <w:rsid w:val="00C52AE5"/>
    <w:rsid w:val="00C52B6F"/>
    <w:rsid w:val="00C53E67"/>
    <w:rsid w:val="00C54CA0"/>
    <w:rsid w:val="00C57BF3"/>
    <w:rsid w:val="00C57DC7"/>
    <w:rsid w:val="00C60B70"/>
    <w:rsid w:val="00C6138A"/>
    <w:rsid w:val="00C634A7"/>
    <w:rsid w:val="00C63EED"/>
    <w:rsid w:val="00C66339"/>
    <w:rsid w:val="00C66377"/>
    <w:rsid w:val="00C670B6"/>
    <w:rsid w:val="00C712CE"/>
    <w:rsid w:val="00C72D4E"/>
    <w:rsid w:val="00C775F9"/>
    <w:rsid w:val="00C77A99"/>
    <w:rsid w:val="00C77B56"/>
    <w:rsid w:val="00C77F44"/>
    <w:rsid w:val="00C815DD"/>
    <w:rsid w:val="00C82278"/>
    <w:rsid w:val="00C82770"/>
    <w:rsid w:val="00C82B15"/>
    <w:rsid w:val="00C83D89"/>
    <w:rsid w:val="00C83EFE"/>
    <w:rsid w:val="00C844A9"/>
    <w:rsid w:val="00C84F8A"/>
    <w:rsid w:val="00C856E7"/>
    <w:rsid w:val="00C8593F"/>
    <w:rsid w:val="00C91695"/>
    <w:rsid w:val="00C943A1"/>
    <w:rsid w:val="00C9666A"/>
    <w:rsid w:val="00CA0520"/>
    <w:rsid w:val="00CA0C5D"/>
    <w:rsid w:val="00CA2197"/>
    <w:rsid w:val="00CA3247"/>
    <w:rsid w:val="00CA3425"/>
    <w:rsid w:val="00CA394F"/>
    <w:rsid w:val="00CA41B9"/>
    <w:rsid w:val="00CA437F"/>
    <w:rsid w:val="00CA5BCD"/>
    <w:rsid w:val="00CA5CDB"/>
    <w:rsid w:val="00CA60EB"/>
    <w:rsid w:val="00CA6B35"/>
    <w:rsid w:val="00CB05C6"/>
    <w:rsid w:val="00CB171E"/>
    <w:rsid w:val="00CB1BE3"/>
    <w:rsid w:val="00CB31FB"/>
    <w:rsid w:val="00CB366E"/>
    <w:rsid w:val="00CB5E36"/>
    <w:rsid w:val="00CB62E3"/>
    <w:rsid w:val="00CB6D36"/>
    <w:rsid w:val="00CC045B"/>
    <w:rsid w:val="00CC0711"/>
    <w:rsid w:val="00CC1B01"/>
    <w:rsid w:val="00CC420F"/>
    <w:rsid w:val="00CC6388"/>
    <w:rsid w:val="00CC6EC8"/>
    <w:rsid w:val="00CD196D"/>
    <w:rsid w:val="00CD1DB0"/>
    <w:rsid w:val="00CD224A"/>
    <w:rsid w:val="00CD276E"/>
    <w:rsid w:val="00CD2E52"/>
    <w:rsid w:val="00CD334E"/>
    <w:rsid w:val="00CD47F2"/>
    <w:rsid w:val="00CE0ECA"/>
    <w:rsid w:val="00CE20EB"/>
    <w:rsid w:val="00CE36F0"/>
    <w:rsid w:val="00CE4A10"/>
    <w:rsid w:val="00CE4CA1"/>
    <w:rsid w:val="00CE4CCE"/>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3A08"/>
    <w:rsid w:val="00D05C43"/>
    <w:rsid w:val="00D06009"/>
    <w:rsid w:val="00D067B0"/>
    <w:rsid w:val="00D069A1"/>
    <w:rsid w:val="00D105E1"/>
    <w:rsid w:val="00D10DF7"/>
    <w:rsid w:val="00D13104"/>
    <w:rsid w:val="00D136AF"/>
    <w:rsid w:val="00D13CE4"/>
    <w:rsid w:val="00D16F79"/>
    <w:rsid w:val="00D2065D"/>
    <w:rsid w:val="00D2145F"/>
    <w:rsid w:val="00D2321F"/>
    <w:rsid w:val="00D24524"/>
    <w:rsid w:val="00D2465D"/>
    <w:rsid w:val="00D25D7E"/>
    <w:rsid w:val="00D25F26"/>
    <w:rsid w:val="00D26E48"/>
    <w:rsid w:val="00D27459"/>
    <w:rsid w:val="00D30ADA"/>
    <w:rsid w:val="00D323EA"/>
    <w:rsid w:val="00D32A00"/>
    <w:rsid w:val="00D34488"/>
    <w:rsid w:val="00D34D68"/>
    <w:rsid w:val="00D412A5"/>
    <w:rsid w:val="00D412E8"/>
    <w:rsid w:val="00D429BD"/>
    <w:rsid w:val="00D43446"/>
    <w:rsid w:val="00D43AAD"/>
    <w:rsid w:val="00D43CB6"/>
    <w:rsid w:val="00D45911"/>
    <w:rsid w:val="00D45AA1"/>
    <w:rsid w:val="00D46AD6"/>
    <w:rsid w:val="00D47C48"/>
    <w:rsid w:val="00D523CA"/>
    <w:rsid w:val="00D53D4A"/>
    <w:rsid w:val="00D556D9"/>
    <w:rsid w:val="00D55923"/>
    <w:rsid w:val="00D5648B"/>
    <w:rsid w:val="00D57159"/>
    <w:rsid w:val="00D57A17"/>
    <w:rsid w:val="00D57AEA"/>
    <w:rsid w:val="00D60429"/>
    <w:rsid w:val="00D62CE2"/>
    <w:rsid w:val="00D63F0A"/>
    <w:rsid w:val="00D6491D"/>
    <w:rsid w:val="00D655DB"/>
    <w:rsid w:val="00D668EF"/>
    <w:rsid w:val="00D73BE2"/>
    <w:rsid w:val="00D73D25"/>
    <w:rsid w:val="00D759AF"/>
    <w:rsid w:val="00D765FF"/>
    <w:rsid w:val="00D82644"/>
    <w:rsid w:val="00D915AE"/>
    <w:rsid w:val="00D92F09"/>
    <w:rsid w:val="00D93DA0"/>
    <w:rsid w:val="00D942FD"/>
    <w:rsid w:val="00D9508F"/>
    <w:rsid w:val="00D95591"/>
    <w:rsid w:val="00D9607A"/>
    <w:rsid w:val="00D96339"/>
    <w:rsid w:val="00DA20FA"/>
    <w:rsid w:val="00DA2B96"/>
    <w:rsid w:val="00DA2E57"/>
    <w:rsid w:val="00DA3A65"/>
    <w:rsid w:val="00DA429A"/>
    <w:rsid w:val="00DA7281"/>
    <w:rsid w:val="00DA73FB"/>
    <w:rsid w:val="00DA78A0"/>
    <w:rsid w:val="00DB00BB"/>
    <w:rsid w:val="00DB014B"/>
    <w:rsid w:val="00DB1DB4"/>
    <w:rsid w:val="00DB3011"/>
    <w:rsid w:val="00DB31C4"/>
    <w:rsid w:val="00DB4953"/>
    <w:rsid w:val="00DB4A9E"/>
    <w:rsid w:val="00DB5999"/>
    <w:rsid w:val="00DC02D7"/>
    <w:rsid w:val="00DC064A"/>
    <w:rsid w:val="00DC0D52"/>
    <w:rsid w:val="00DC1209"/>
    <w:rsid w:val="00DC16BC"/>
    <w:rsid w:val="00DC1AFC"/>
    <w:rsid w:val="00DC247B"/>
    <w:rsid w:val="00DC2527"/>
    <w:rsid w:val="00DC350B"/>
    <w:rsid w:val="00DC3A4E"/>
    <w:rsid w:val="00DC3AA5"/>
    <w:rsid w:val="00DC4E03"/>
    <w:rsid w:val="00DD2783"/>
    <w:rsid w:val="00DD35C0"/>
    <w:rsid w:val="00DD3B06"/>
    <w:rsid w:val="00DD5007"/>
    <w:rsid w:val="00DD560C"/>
    <w:rsid w:val="00DD7776"/>
    <w:rsid w:val="00DE19C8"/>
    <w:rsid w:val="00DE19F7"/>
    <w:rsid w:val="00DE1DFD"/>
    <w:rsid w:val="00DE2401"/>
    <w:rsid w:val="00DE28BA"/>
    <w:rsid w:val="00DE3AC5"/>
    <w:rsid w:val="00DE3D20"/>
    <w:rsid w:val="00DE3DAA"/>
    <w:rsid w:val="00DE3FC8"/>
    <w:rsid w:val="00DE532A"/>
    <w:rsid w:val="00DE6086"/>
    <w:rsid w:val="00DE75B3"/>
    <w:rsid w:val="00DF39A2"/>
    <w:rsid w:val="00DF3A32"/>
    <w:rsid w:val="00DF3A3E"/>
    <w:rsid w:val="00DF5259"/>
    <w:rsid w:val="00DF62F6"/>
    <w:rsid w:val="00DF72E2"/>
    <w:rsid w:val="00E0055C"/>
    <w:rsid w:val="00E04E9F"/>
    <w:rsid w:val="00E05E90"/>
    <w:rsid w:val="00E07A4A"/>
    <w:rsid w:val="00E104D7"/>
    <w:rsid w:val="00E106DD"/>
    <w:rsid w:val="00E1083F"/>
    <w:rsid w:val="00E10EAF"/>
    <w:rsid w:val="00E11627"/>
    <w:rsid w:val="00E12BA4"/>
    <w:rsid w:val="00E13029"/>
    <w:rsid w:val="00E14F66"/>
    <w:rsid w:val="00E16186"/>
    <w:rsid w:val="00E1660B"/>
    <w:rsid w:val="00E17093"/>
    <w:rsid w:val="00E2037A"/>
    <w:rsid w:val="00E205C3"/>
    <w:rsid w:val="00E2069E"/>
    <w:rsid w:val="00E21173"/>
    <w:rsid w:val="00E21D34"/>
    <w:rsid w:val="00E21ED8"/>
    <w:rsid w:val="00E2202C"/>
    <w:rsid w:val="00E23066"/>
    <w:rsid w:val="00E2351C"/>
    <w:rsid w:val="00E25215"/>
    <w:rsid w:val="00E25980"/>
    <w:rsid w:val="00E25BFB"/>
    <w:rsid w:val="00E26EA7"/>
    <w:rsid w:val="00E27A51"/>
    <w:rsid w:val="00E310FE"/>
    <w:rsid w:val="00E318AA"/>
    <w:rsid w:val="00E3190B"/>
    <w:rsid w:val="00E32E16"/>
    <w:rsid w:val="00E352EF"/>
    <w:rsid w:val="00E3601A"/>
    <w:rsid w:val="00E36264"/>
    <w:rsid w:val="00E37A77"/>
    <w:rsid w:val="00E41C4B"/>
    <w:rsid w:val="00E421E3"/>
    <w:rsid w:val="00E44414"/>
    <w:rsid w:val="00E44DC6"/>
    <w:rsid w:val="00E457DD"/>
    <w:rsid w:val="00E45BF8"/>
    <w:rsid w:val="00E4657F"/>
    <w:rsid w:val="00E5027E"/>
    <w:rsid w:val="00E53C4B"/>
    <w:rsid w:val="00E54A0B"/>
    <w:rsid w:val="00E55681"/>
    <w:rsid w:val="00E56D26"/>
    <w:rsid w:val="00E5710A"/>
    <w:rsid w:val="00E5744C"/>
    <w:rsid w:val="00E61904"/>
    <w:rsid w:val="00E62CF4"/>
    <w:rsid w:val="00E639F6"/>
    <w:rsid w:val="00E645A6"/>
    <w:rsid w:val="00E679B3"/>
    <w:rsid w:val="00E712AE"/>
    <w:rsid w:val="00E71A74"/>
    <w:rsid w:val="00E71D71"/>
    <w:rsid w:val="00E73892"/>
    <w:rsid w:val="00E73C42"/>
    <w:rsid w:val="00E762B2"/>
    <w:rsid w:val="00E77272"/>
    <w:rsid w:val="00E7734C"/>
    <w:rsid w:val="00E773FA"/>
    <w:rsid w:val="00E7768C"/>
    <w:rsid w:val="00E77735"/>
    <w:rsid w:val="00E82525"/>
    <w:rsid w:val="00E8354A"/>
    <w:rsid w:val="00E83C68"/>
    <w:rsid w:val="00E90AFC"/>
    <w:rsid w:val="00E90EE2"/>
    <w:rsid w:val="00E92F12"/>
    <w:rsid w:val="00E93A05"/>
    <w:rsid w:val="00E93F4E"/>
    <w:rsid w:val="00E94DB8"/>
    <w:rsid w:val="00E95287"/>
    <w:rsid w:val="00E95521"/>
    <w:rsid w:val="00E95AEF"/>
    <w:rsid w:val="00E9620B"/>
    <w:rsid w:val="00E962FA"/>
    <w:rsid w:val="00E96685"/>
    <w:rsid w:val="00E978B5"/>
    <w:rsid w:val="00EA3C93"/>
    <w:rsid w:val="00EA45A3"/>
    <w:rsid w:val="00EA54F1"/>
    <w:rsid w:val="00EA5DF8"/>
    <w:rsid w:val="00EA5F96"/>
    <w:rsid w:val="00EB2C4D"/>
    <w:rsid w:val="00EB3761"/>
    <w:rsid w:val="00EB399F"/>
    <w:rsid w:val="00EB633E"/>
    <w:rsid w:val="00EB6A41"/>
    <w:rsid w:val="00EC1C04"/>
    <w:rsid w:val="00EC1FC2"/>
    <w:rsid w:val="00EC59E8"/>
    <w:rsid w:val="00EC73E8"/>
    <w:rsid w:val="00EC7CD9"/>
    <w:rsid w:val="00ED0511"/>
    <w:rsid w:val="00ED19F5"/>
    <w:rsid w:val="00ED1BBA"/>
    <w:rsid w:val="00ED3280"/>
    <w:rsid w:val="00ED4131"/>
    <w:rsid w:val="00ED4A45"/>
    <w:rsid w:val="00ED4F51"/>
    <w:rsid w:val="00ED5C7F"/>
    <w:rsid w:val="00ED6144"/>
    <w:rsid w:val="00ED736E"/>
    <w:rsid w:val="00ED74C1"/>
    <w:rsid w:val="00EE05A7"/>
    <w:rsid w:val="00EE0F49"/>
    <w:rsid w:val="00EE2295"/>
    <w:rsid w:val="00EE2C30"/>
    <w:rsid w:val="00EE53F7"/>
    <w:rsid w:val="00EE5A35"/>
    <w:rsid w:val="00EE6497"/>
    <w:rsid w:val="00EE7BE6"/>
    <w:rsid w:val="00EF21EF"/>
    <w:rsid w:val="00EF2544"/>
    <w:rsid w:val="00EF295D"/>
    <w:rsid w:val="00EF4C6A"/>
    <w:rsid w:val="00EF4F16"/>
    <w:rsid w:val="00EF6585"/>
    <w:rsid w:val="00EF7157"/>
    <w:rsid w:val="00EF786F"/>
    <w:rsid w:val="00F00D90"/>
    <w:rsid w:val="00F019B3"/>
    <w:rsid w:val="00F01C0A"/>
    <w:rsid w:val="00F03641"/>
    <w:rsid w:val="00F0404D"/>
    <w:rsid w:val="00F0584A"/>
    <w:rsid w:val="00F05B06"/>
    <w:rsid w:val="00F07B09"/>
    <w:rsid w:val="00F07C13"/>
    <w:rsid w:val="00F101CD"/>
    <w:rsid w:val="00F10322"/>
    <w:rsid w:val="00F10685"/>
    <w:rsid w:val="00F10BE3"/>
    <w:rsid w:val="00F12C01"/>
    <w:rsid w:val="00F135D9"/>
    <w:rsid w:val="00F1579C"/>
    <w:rsid w:val="00F15B93"/>
    <w:rsid w:val="00F164A9"/>
    <w:rsid w:val="00F17301"/>
    <w:rsid w:val="00F2099F"/>
    <w:rsid w:val="00F20A4C"/>
    <w:rsid w:val="00F20FBA"/>
    <w:rsid w:val="00F2520B"/>
    <w:rsid w:val="00F262EB"/>
    <w:rsid w:val="00F27351"/>
    <w:rsid w:val="00F31041"/>
    <w:rsid w:val="00F314E3"/>
    <w:rsid w:val="00F31533"/>
    <w:rsid w:val="00F31C92"/>
    <w:rsid w:val="00F32589"/>
    <w:rsid w:val="00F32EE8"/>
    <w:rsid w:val="00F33A0F"/>
    <w:rsid w:val="00F3506A"/>
    <w:rsid w:val="00F35EF0"/>
    <w:rsid w:val="00F40092"/>
    <w:rsid w:val="00F401A9"/>
    <w:rsid w:val="00F405D1"/>
    <w:rsid w:val="00F41D35"/>
    <w:rsid w:val="00F420C7"/>
    <w:rsid w:val="00F4222D"/>
    <w:rsid w:val="00F42CE3"/>
    <w:rsid w:val="00F46C09"/>
    <w:rsid w:val="00F4790B"/>
    <w:rsid w:val="00F500B4"/>
    <w:rsid w:val="00F50FA9"/>
    <w:rsid w:val="00F5206E"/>
    <w:rsid w:val="00F54871"/>
    <w:rsid w:val="00F54D1B"/>
    <w:rsid w:val="00F577B9"/>
    <w:rsid w:val="00F61B9D"/>
    <w:rsid w:val="00F623E8"/>
    <w:rsid w:val="00F627FA"/>
    <w:rsid w:val="00F62B77"/>
    <w:rsid w:val="00F62DCC"/>
    <w:rsid w:val="00F63201"/>
    <w:rsid w:val="00F63398"/>
    <w:rsid w:val="00F638E5"/>
    <w:rsid w:val="00F649CA"/>
    <w:rsid w:val="00F65B92"/>
    <w:rsid w:val="00F670FF"/>
    <w:rsid w:val="00F71468"/>
    <w:rsid w:val="00F71A23"/>
    <w:rsid w:val="00F73231"/>
    <w:rsid w:val="00F7323C"/>
    <w:rsid w:val="00F74152"/>
    <w:rsid w:val="00F741E7"/>
    <w:rsid w:val="00F742D3"/>
    <w:rsid w:val="00F751B9"/>
    <w:rsid w:val="00F80937"/>
    <w:rsid w:val="00F80ED2"/>
    <w:rsid w:val="00F82C7E"/>
    <w:rsid w:val="00F8394C"/>
    <w:rsid w:val="00F86E02"/>
    <w:rsid w:val="00F86FBF"/>
    <w:rsid w:val="00F87662"/>
    <w:rsid w:val="00F87982"/>
    <w:rsid w:val="00F87A8B"/>
    <w:rsid w:val="00F90C41"/>
    <w:rsid w:val="00F913FE"/>
    <w:rsid w:val="00F919DA"/>
    <w:rsid w:val="00F93598"/>
    <w:rsid w:val="00F953E8"/>
    <w:rsid w:val="00F96369"/>
    <w:rsid w:val="00F96D1E"/>
    <w:rsid w:val="00F9737A"/>
    <w:rsid w:val="00F973AF"/>
    <w:rsid w:val="00FA05C0"/>
    <w:rsid w:val="00FA6B0A"/>
    <w:rsid w:val="00FA6C84"/>
    <w:rsid w:val="00FA7036"/>
    <w:rsid w:val="00FB0731"/>
    <w:rsid w:val="00FB1A7A"/>
    <w:rsid w:val="00FB4A96"/>
    <w:rsid w:val="00FB6FEA"/>
    <w:rsid w:val="00FB708B"/>
    <w:rsid w:val="00FC06F1"/>
    <w:rsid w:val="00FC08A4"/>
    <w:rsid w:val="00FC1ED1"/>
    <w:rsid w:val="00FC39B3"/>
    <w:rsid w:val="00FC5973"/>
    <w:rsid w:val="00FC671A"/>
    <w:rsid w:val="00FD32E2"/>
    <w:rsid w:val="00FD39BC"/>
    <w:rsid w:val="00FD7906"/>
    <w:rsid w:val="00FE04BF"/>
    <w:rsid w:val="00FE04F6"/>
    <w:rsid w:val="00FE159B"/>
    <w:rsid w:val="00FE1724"/>
    <w:rsid w:val="00FE2899"/>
    <w:rsid w:val="00FE2DDA"/>
    <w:rsid w:val="00FE4630"/>
    <w:rsid w:val="00FE4A1E"/>
    <w:rsid w:val="00FF138D"/>
    <w:rsid w:val="00FF14D4"/>
    <w:rsid w:val="00FF47CF"/>
    <w:rsid w:val="00FF4A45"/>
    <w:rsid w:val="00FF4AE8"/>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0">
    <w:name w:val="Table Grid13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7">
    <w:name w:val="Table Grid147"/>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00">
    <w:name w:val="Table Grid15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8">
    <w:name w:val="Table Grid158"/>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0">
    <w:name w:val="Table Grid9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0">
    <w:name w:val="Table Grid8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0">
    <w:name w:val="Table Grid10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9">
    <w:name w:val="Table Grid149"/>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9">
    <w:name w:val="Table Grid159"/>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0">
    <w:name w:val="Table Grid4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0">
    <w:name w:val="Table Grid10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119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0">
    <w:name w:val="Table Grid15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2">
    <w:name w:val="Table Grid1110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00">
    <w:name w:val="Table Grid3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00">
    <w:name w:val="Table Grid4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
    <w:name w:val="Table Grid718"/>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
    <w:name w:val="Table Grid9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
    <w:name w:val="Table Grid10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
    <w:name w:val="Table Grid12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4">
    <w:name w:val="Table Grid13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2">
    <w:name w:val="Table Grid16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
    <w:name w:val="Table Grid17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0">
    <w:name w:val="Table Grid21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111">
    <w:name w:val="Grid Table 5 Dark - Accent 2111"/>
    <w:basedOn w:val="TableNormal"/>
    <w:uiPriority w:val="50"/>
    <w:qFormat/>
    <w:rsid w:val="00CE4CCE"/>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TableNormal"/>
    <w:uiPriority w:val="46"/>
    <w:qFormat/>
    <w:rsid w:val="00CE4CCE"/>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E4C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E4C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CE4CC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CE4CC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5">
    <w:name w:val="Grid Table 4 Accent 5"/>
    <w:basedOn w:val="TableNormal"/>
    <w:uiPriority w:val="49"/>
    <w:rsid w:val="00CE4CC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054">
      <w:bodyDiv w:val="1"/>
      <w:marLeft w:val="0"/>
      <w:marRight w:val="0"/>
      <w:marTop w:val="0"/>
      <w:marBottom w:val="0"/>
      <w:divBdr>
        <w:top w:val="none" w:sz="0" w:space="0" w:color="auto"/>
        <w:left w:val="none" w:sz="0" w:space="0" w:color="auto"/>
        <w:bottom w:val="none" w:sz="0" w:space="0" w:color="auto"/>
        <w:right w:val="none" w:sz="0" w:space="0" w:color="auto"/>
      </w:divBdr>
    </w:div>
    <w:div w:id="46223810">
      <w:bodyDiv w:val="1"/>
      <w:marLeft w:val="0"/>
      <w:marRight w:val="0"/>
      <w:marTop w:val="0"/>
      <w:marBottom w:val="0"/>
      <w:divBdr>
        <w:top w:val="none" w:sz="0" w:space="0" w:color="auto"/>
        <w:left w:val="none" w:sz="0" w:space="0" w:color="auto"/>
        <w:bottom w:val="none" w:sz="0" w:space="0" w:color="auto"/>
        <w:right w:val="none" w:sz="0" w:space="0" w:color="auto"/>
      </w:divBdr>
    </w:div>
    <w:div w:id="69546551">
      <w:bodyDiv w:val="1"/>
      <w:marLeft w:val="0"/>
      <w:marRight w:val="0"/>
      <w:marTop w:val="0"/>
      <w:marBottom w:val="0"/>
      <w:divBdr>
        <w:top w:val="none" w:sz="0" w:space="0" w:color="auto"/>
        <w:left w:val="none" w:sz="0" w:space="0" w:color="auto"/>
        <w:bottom w:val="none" w:sz="0" w:space="0" w:color="auto"/>
        <w:right w:val="none" w:sz="0" w:space="0" w:color="auto"/>
      </w:divBdr>
    </w:div>
    <w:div w:id="72047082">
      <w:bodyDiv w:val="1"/>
      <w:marLeft w:val="0"/>
      <w:marRight w:val="0"/>
      <w:marTop w:val="0"/>
      <w:marBottom w:val="0"/>
      <w:divBdr>
        <w:top w:val="none" w:sz="0" w:space="0" w:color="auto"/>
        <w:left w:val="none" w:sz="0" w:space="0" w:color="auto"/>
        <w:bottom w:val="none" w:sz="0" w:space="0" w:color="auto"/>
        <w:right w:val="none" w:sz="0" w:space="0" w:color="auto"/>
      </w:divBdr>
    </w:div>
    <w:div w:id="80183051">
      <w:bodyDiv w:val="1"/>
      <w:marLeft w:val="0"/>
      <w:marRight w:val="0"/>
      <w:marTop w:val="0"/>
      <w:marBottom w:val="0"/>
      <w:divBdr>
        <w:top w:val="none" w:sz="0" w:space="0" w:color="auto"/>
        <w:left w:val="none" w:sz="0" w:space="0" w:color="auto"/>
        <w:bottom w:val="none" w:sz="0" w:space="0" w:color="auto"/>
        <w:right w:val="none" w:sz="0" w:space="0" w:color="auto"/>
      </w:divBdr>
    </w:div>
    <w:div w:id="83842333">
      <w:bodyDiv w:val="1"/>
      <w:marLeft w:val="0"/>
      <w:marRight w:val="0"/>
      <w:marTop w:val="0"/>
      <w:marBottom w:val="0"/>
      <w:divBdr>
        <w:top w:val="none" w:sz="0" w:space="0" w:color="auto"/>
        <w:left w:val="none" w:sz="0" w:space="0" w:color="auto"/>
        <w:bottom w:val="none" w:sz="0" w:space="0" w:color="auto"/>
        <w:right w:val="none" w:sz="0" w:space="0" w:color="auto"/>
      </w:divBdr>
    </w:div>
    <w:div w:id="85342969">
      <w:bodyDiv w:val="1"/>
      <w:marLeft w:val="0"/>
      <w:marRight w:val="0"/>
      <w:marTop w:val="0"/>
      <w:marBottom w:val="0"/>
      <w:divBdr>
        <w:top w:val="none" w:sz="0" w:space="0" w:color="auto"/>
        <w:left w:val="none" w:sz="0" w:space="0" w:color="auto"/>
        <w:bottom w:val="none" w:sz="0" w:space="0" w:color="auto"/>
        <w:right w:val="none" w:sz="0" w:space="0" w:color="auto"/>
      </w:divBdr>
    </w:div>
    <w:div w:id="12925242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51802879">
      <w:bodyDiv w:val="1"/>
      <w:marLeft w:val="0"/>
      <w:marRight w:val="0"/>
      <w:marTop w:val="0"/>
      <w:marBottom w:val="0"/>
      <w:divBdr>
        <w:top w:val="none" w:sz="0" w:space="0" w:color="auto"/>
        <w:left w:val="none" w:sz="0" w:space="0" w:color="auto"/>
        <w:bottom w:val="none" w:sz="0" w:space="0" w:color="auto"/>
        <w:right w:val="none" w:sz="0" w:space="0" w:color="auto"/>
      </w:divBdr>
    </w:div>
    <w:div w:id="167060638">
      <w:bodyDiv w:val="1"/>
      <w:marLeft w:val="0"/>
      <w:marRight w:val="0"/>
      <w:marTop w:val="0"/>
      <w:marBottom w:val="0"/>
      <w:divBdr>
        <w:top w:val="none" w:sz="0" w:space="0" w:color="auto"/>
        <w:left w:val="none" w:sz="0" w:space="0" w:color="auto"/>
        <w:bottom w:val="none" w:sz="0" w:space="0" w:color="auto"/>
        <w:right w:val="none" w:sz="0" w:space="0" w:color="auto"/>
      </w:divBdr>
    </w:div>
    <w:div w:id="171532739">
      <w:bodyDiv w:val="1"/>
      <w:marLeft w:val="0"/>
      <w:marRight w:val="0"/>
      <w:marTop w:val="0"/>
      <w:marBottom w:val="0"/>
      <w:divBdr>
        <w:top w:val="none" w:sz="0" w:space="0" w:color="auto"/>
        <w:left w:val="none" w:sz="0" w:space="0" w:color="auto"/>
        <w:bottom w:val="none" w:sz="0" w:space="0" w:color="auto"/>
        <w:right w:val="none" w:sz="0" w:space="0" w:color="auto"/>
      </w:divBdr>
    </w:div>
    <w:div w:id="171919468">
      <w:bodyDiv w:val="1"/>
      <w:marLeft w:val="0"/>
      <w:marRight w:val="0"/>
      <w:marTop w:val="0"/>
      <w:marBottom w:val="0"/>
      <w:divBdr>
        <w:top w:val="none" w:sz="0" w:space="0" w:color="auto"/>
        <w:left w:val="none" w:sz="0" w:space="0" w:color="auto"/>
        <w:bottom w:val="none" w:sz="0" w:space="0" w:color="auto"/>
        <w:right w:val="none" w:sz="0" w:space="0" w:color="auto"/>
      </w:divBdr>
    </w:div>
    <w:div w:id="243684442">
      <w:bodyDiv w:val="1"/>
      <w:marLeft w:val="0"/>
      <w:marRight w:val="0"/>
      <w:marTop w:val="0"/>
      <w:marBottom w:val="0"/>
      <w:divBdr>
        <w:top w:val="none" w:sz="0" w:space="0" w:color="auto"/>
        <w:left w:val="none" w:sz="0" w:space="0" w:color="auto"/>
        <w:bottom w:val="none" w:sz="0" w:space="0" w:color="auto"/>
        <w:right w:val="none" w:sz="0" w:space="0" w:color="auto"/>
      </w:divBdr>
    </w:div>
    <w:div w:id="350031700">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359823971">
      <w:bodyDiv w:val="1"/>
      <w:marLeft w:val="0"/>
      <w:marRight w:val="0"/>
      <w:marTop w:val="0"/>
      <w:marBottom w:val="0"/>
      <w:divBdr>
        <w:top w:val="none" w:sz="0" w:space="0" w:color="auto"/>
        <w:left w:val="none" w:sz="0" w:space="0" w:color="auto"/>
        <w:bottom w:val="none" w:sz="0" w:space="0" w:color="auto"/>
        <w:right w:val="none" w:sz="0" w:space="0" w:color="auto"/>
      </w:divBdr>
      <w:divsChild>
        <w:div w:id="594633455">
          <w:marLeft w:val="4125"/>
          <w:marRight w:val="0"/>
          <w:marTop w:val="0"/>
          <w:marBottom w:val="0"/>
          <w:divBdr>
            <w:top w:val="none" w:sz="0" w:space="0" w:color="auto"/>
            <w:left w:val="none" w:sz="0" w:space="0" w:color="auto"/>
            <w:bottom w:val="none" w:sz="0" w:space="0" w:color="auto"/>
            <w:right w:val="none" w:sz="0" w:space="0" w:color="auto"/>
          </w:divBdr>
          <w:divsChild>
            <w:div w:id="595408115">
              <w:marLeft w:val="0"/>
              <w:marRight w:val="0"/>
              <w:marTop w:val="0"/>
              <w:marBottom w:val="0"/>
              <w:divBdr>
                <w:top w:val="none" w:sz="0" w:space="0" w:color="auto"/>
                <w:left w:val="none" w:sz="0" w:space="0" w:color="auto"/>
                <w:bottom w:val="none" w:sz="0" w:space="0" w:color="auto"/>
                <w:right w:val="none" w:sz="0" w:space="0" w:color="auto"/>
              </w:divBdr>
              <w:divsChild>
                <w:div w:id="904219544">
                  <w:marLeft w:val="0"/>
                  <w:marRight w:val="0"/>
                  <w:marTop w:val="0"/>
                  <w:marBottom w:val="0"/>
                  <w:divBdr>
                    <w:top w:val="none" w:sz="0" w:space="0" w:color="auto"/>
                    <w:left w:val="none" w:sz="0" w:space="0" w:color="auto"/>
                    <w:bottom w:val="none" w:sz="0" w:space="0" w:color="auto"/>
                    <w:right w:val="none" w:sz="0" w:space="0" w:color="auto"/>
                  </w:divBdr>
                  <w:divsChild>
                    <w:div w:id="1507597619">
                      <w:marLeft w:val="0"/>
                      <w:marRight w:val="0"/>
                      <w:marTop w:val="0"/>
                      <w:marBottom w:val="0"/>
                      <w:divBdr>
                        <w:top w:val="none" w:sz="0" w:space="0" w:color="auto"/>
                        <w:left w:val="none" w:sz="0" w:space="0" w:color="auto"/>
                        <w:bottom w:val="none" w:sz="0" w:space="0" w:color="auto"/>
                        <w:right w:val="none" w:sz="0" w:space="0" w:color="auto"/>
                      </w:divBdr>
                      <w:divsChild>
                        <w:div w:id="1417676563">
                          <w:marLeft w:val="0"/>
                          <w:marRight w:val="0"/>
                          <w:marTop w:val="0"/>
                          <w:marBottom w:val="150"/>
                          <w:divBdr>
                            <w:top w:val="none" w:sz="0" w:space="0" w:color="auto"/>
                            <w:left w:val="none" w:sz="0" w:space="0" w:color="auto"/>
                            <w:bottom w:val="none" w:sz="0" w:space="0" w:color="auto"/>
                            <w:right w:val="none" w:sz="0" w:space="0" w:color="auto"/>
                          </w:divBdr>
                        </w:div>
                        <w:div w:id="1874880040">
                          <w:marLeft w:val="38"/>
                          <w:marRight w:val="38"/>
                          <w:marTop w:val="0"/>
                          <w:marBottom w:val="150"/>
                          <w:divBdr>
                            <w:top w:val="none" w:sz="0" w:space="0" w:color="auto"/>
                            <w:left w:val="none" w:sz="0" w:space="0" w:color="auto"/>
                            <w:bottom w:val="none" w:sz="0" w:space="0" w:color="auto"/>
                            <w:right w:val="none" w:sz="0" w:space="0" w:color="auto"/>
                          </w:divBdr>
                          <w:divsChild>
                            <w:div w:id="2098746634">
                              <w:marLeft w:val="0"/>
                              <w:marRight w:val="0"/>
                              <w:marTop w:val="0"/>
                              <w:marBottom w:val="0"/>
                              <w:divBdr>
                                <w:top w:val="none" w:sz="0" w:space="0" w:color="auto"/>
                                <w:left w:val="none" w:sz="0" w:space="0" w:color="auto"/>
                                <w:bottom w:val="none" w:sz="0" w:space="0" w:color="auto"/>
                                <w:right w:val="none" w:sz="0" w:space="0" w:color="auto"/>
                              </w:divBdr>
                              <w:divsChild>
                                <w:div w:id="913390426">
                                  <w:marLeft w:val="0"/>
                                  <w:marRight w:val="0"/>
                                  <w:marTop w:val="0"/>
                                  <w:marBottom w:val="0"/>
                                  <w:divBdr>
                                    <w:top w:val="none" w:sz="0" w:space="0" w:color="auto"/>
                                    <w:left w:val="none" w:sz="0" w:space="0" w:color="auto"/>
                                    <w:bottom w:val="none" w:sz="0" w:space="0" w:color="auto"/>
                                    <w:right w:val="none" w:sz="0" w:space="0" w:color="auto"/>
                                  </w:divBdr>
                                </w:div>
                                <w:div w:id="2004431692">
                                  <w:marLeft w:val="0"/>
                                  <w:marRight w:val="0"/>
                                  <w:marTop w:val="0"/>
                                  <w:marBottom w:val="0"/>
                                  <w:divBdr>
                                    <w:top w:val="none" w:sz="0" w:space="0" w:color="auto"/>
                                    <w:left w:val="none" w:sz="0" w:space="0" w:color="auto"/>
                                    <w:bottom w:val="none" w:sz="0" w:space="0" w:color="auto"/>
                                    <w:right w:val="none" w:sz="0" w:space="0" w:color="auto"/>
                                  </w:divBdr>
                                  <w:divsChild>
                                    <w:div w:id="1834486638">
                                      <w:marLeft w:val="0"/>
                                      <w:marRight w:val="0"/>
                                      <w:marTop w:val="0"/>
                                      <w:marBottom w:val="0"/>
                                      <w:divBdr>
                                        <w:top w:val="none" w:sz="0" w:space="0" w:color="auto"/>
                                        <w:left w:val="none" w:sz="0" w:space="0" w:color="auto"/>
                                        <w:bottom w:val="none" w:sz="0" w:space="0" w:color="auto"/>
                                        <w:right w:val="none" w:sz="0" w:space="0" w:color="auto"/>
                                      </w:divBdr>
                                      <w:divsChild>
                                        <w:div w:id="828451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8877453">
                          <w:marLeft w:val="38"/>
                          <w:marRight w:val="38"/>
                          <w:marTop w:val="0"/>
                          <w:marBottom w:val="150"/>
                          <w:divBdr>
                            <w:top w:val="none" w:sz="0" w:space="0" w:color="auto"/>
                            <w:left w:val="none" w:sz="0" w:space="0" w:color="auto"/>
                            <w:bottom w:val="none" w:sz="0" w:space="0" w:color="auto"/>
                            <w:right w:val="none" w:sz="0" w:space="0" w:color="auto"/>
                          </w:divBdr>
                          <w:divsChild>
                            <w:div w:id="1039009569">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14233703">
                                      <w:marLeft w:val="0"/>
                                      <w:marRight w:val="0"/>
                                      <w:marTop w:val="0"/>
                                      <w:marBottom w:val="0"/>
                                      <w:divBdr>
                                        <w:top w:val="none" w:sz="0" w:space="0" w:color="auto"/>
                                        <w:left w:val="none" w:sz="0" w:space="0" w:color="auto"/>
                                        <w:bottom w:val="none" w:sz="0" w:space="0" w:color="auto"/>
                                        <w:right w:val="none" w:sz="0" w:space="0" w:color="auto"/>
                                      </w:divBdr>
                                      <w:divsChild>
                                        <w:div w:id="767119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32232757">
                          <w:marLeft w:val="38"/>
                          <w:marRight w:val="38"/>
                          <w:marTop w:val="0"/>
                          <w:marBottom w:val="150"/>
                          <w:divBdr>
                            <w:top w:val="none" w:sz="0" w:space="0" w:color="auto"/>
                            <w:left w:val="none" w:sz="0" w:space="0" w:color="auto"/>
                            <w:bottom w:val="none" w:sz="0" w:space="0" w:color="auto"/>
                            <w:right w:val="none" w:sz="0" w:space="0" w:color="auto"/>
                          </w:divBdr>
                          <w:divsChild>
                            <w:div w:id="928195592">
                              <w:marLeft w:val="0"/>
                              <w:marRight w:val="0"/>
                              <w:marTop w:val="0"/>
                              <w:marBottom w:val="0"/>
                              <w:divBdr>
                                <w:top w:val="none" w:sz="0" w:space="0" w:color="auto"/>
                                <w:left w:val="none" w:sz="0" w:space="0" w:color="auto"/>
                                <w:bottom w:val="none" w:sz="0" w:space="0" w:color="auto"/>
                                <w:right w:val="none" w:sz="0" w:space="0" w:color="auto"/>
                              </w:divBdr>
                              <w:divsChild>
                                <w:div w:id="750128914">
                                  <w:marLeft w:val="0"/>
                                  <w:marRight w:val="0"/>
                                  <w:marTop w:val="0"/>
                                  <w:marBottom w:val="0"/>
                                  <w:divBdr>
                                    <w:top w:val="none" w:sz="0" w:space="0" w:color="auto"/>
                                    <w:left w:val="none" w:sz="0" w:space="0" w:color="auto"/>
                                    <w:bottom w:val="none" w:sz="0" w:space="0" w:color="auto"/>
                                    <w:right w:val="none" w:sz="0" w:space="0" w:color="auto"/>
                                  </w:divBdr>
                                </w:div>
                                <w:div w:id="596985315">
                                  <w:marLeft w:val="0"/>
                                  <w:marRight w:val="0"/>
                                  <w:marTop w:val="0"/>
                                  <w:marBottom w:val="0"/>
                                  <w:divBdr>
                                    <w:top w:val="none" w:sz="0" w:space="0" w:color="auto"/>
                                    <w:left w:val="none" w:sz="0" w:space="0" w:color="auto"/>
                                    <w:bottom w:val="none" w:sz="0" w:space="0" w:color="auto"/>
                                    <w:right w:val="none" w:sz="0" w:space="0" w:color="auto"/>
                                  </w:divBdr>
                                  <w:divsChild>
                                    <w:div w:id="1934243334">
                                      <w:marLeft w:val="0"/>
                                      <w:marRight w:val="0"/>
                                      <w:marTop w:val="0"/>
                                      <w:marBottom w:val="0"/>
                                      <w:divBdr>
                                        <w:top w:val="none" w:sz="0" w:space="0" w:color="auto"/>
                                        <w:left w:val="none" w:sz="0" w:space="0" w:color="auto"/>
                                        <w:bottom w:val="none" w:sz="0" w:space="0" w:color="auto"/>
                                        <w:right w:val="none" w:sz="0" w:space="0" w:color="auto"/>
                                      </w:divBdr>
                                      <w:divsChild>
                                        <w:div w:id="11241517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453361">
                          <w:marLeft w:val="38"/>
                          <w:marRight w:val="38"/>
                          <w:marTop w:val="0"/>
                          <w:marBottom w:val="150"/>
                          <w:divBdr>
                            <w:top w:val="none" w:sz="0" w:space="0" w:color="auto"/>
                            <w:left w:val="none" w:sz="0" w:space="0" w:color="auto"/>
                            <w:bottom w:val="none" w:sz="0" w:space="0" w:color="auto"/>
                            <w:right w:val="none" w:sz="0" w:space="0" w:color="auto"/>
                          </w:divBdr>
                          <w:divsChild>
                            <w:div w:id="1677346137">
                              <w:marLeft w:val="0"/>
                              <w:marRight w:val="0"/>
                              <w:marTop w:val="0"/>
                              <w:marBottom w:val="0"/>
                              <w:divBdr>
                                <w:top w:val="none" w:sz="0" w:space="0" w:color="auto"/>
                                <w:left w:val="none" w:sz="0" w:space="0" w:color="auto"/>
                                <w:bottom w:val="none" w:sz="0" w:space="0" w:color="auto"/>
                                <w:right w:val="none" w:sz="0" w:space="0" w:color="auto"/>
                              </w:divBdr>
                              <w:divsChild>
                                <w:div w:id="1777602650">
                                  <w:marLeft w:val="0"/>
                                  <w:marRight w:val="0"/>
                                  <w:marTop w:val="0"/>
                                  <w:marBottom w:val="0"/>
                                  <w:divBdr>
                                    <w:top w:val="none" w:sz="0" w:space="0" w:color="auto"/>
                                    <w:left w:val="none" w:sz="0" w:space="0" w:color="auto"/>
                                    <w:bottom w:val="none" w:sz="0" w:space="0" w:color="auto"/>
                                    <w:right w:val="none" w:sz="0" w:space="0" w:color="auto"/>
                                  </w:divBdr>
                                  <w:divsChild>
                                    <w:div w:id="1009451514">
                                      <w:marLeft w:val="0"/>
                                      <w:marRight w:val="0"/>
                                      <w:marTop w:val="0"/>
                                      <w:marBottom w:val="0"/>
                                      <w:divBdr>
                                        <w:top w:val="none" w:sz="0" w:space="0" w:color="auto"/>
                                        <w:left w:val="none" w:sz="0" w:space="0" w:color="auto"/>
                                        <w:bottom w:val="none" w:sz="0" w:space="0" w:color="auto"/>
                                        <w:right w:val="none" w:sz="0" w:space="0" w:color="auto"/>
                                      </w:divBdr>
                                      <w:divsChild>
                                        <w:div w:id="1603604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7712512">
                          <w:marLeft w:val="38"/>
                          <w:marRight w:val="38"/>
                          <w:marTop w:val="0"/>
                          <w:marBottom w:val="150"/>
                          <w:divBdr>
                            <w:top w:val="none" w:sz="0" w:space="0" w:color="auto"/>
                            <w:left w:val="none" w:sz="0" w:space="0" w:color="auto"/>
                            <w:bottom w:val="none" w:sz="0" w:space="0" w:color="auto"/>
                            <w:right w:val="none" w:sz="0" w:space="0" w:color="auto"/>
                          </w:divBdr>
                          <w:divsChild>
                            <w:div w:id="1512913100">
                              <w:marLeft w:val="0"/>
                              <w:marRight w:val="0"/>
                              <w:marTop w:val="0"/>
                              <w:marBottom w:val="0"/>
                              <w:divBdr>
                                <w:top w:val="none" w:sz="0" w:space="0" w:color="auto"/>
                                <w:left w:val="none" w:sz="0" w:space="0" w:color="auto"/>
                                <w:bottom w:val="none" w:sz="0" w:space="0" w:color="auto"/>
                                <w:right w:val="none" w:sz="0" w:space="0" w:color="auto"/>
                              </w:divBdr>
                              <w:divsChild>
                                <w:div w:id="337007914">
                                  <w:marLeft w:val="0"/>
                                  <w:marRight w:val="0"/>
                                  <w:marTop w:val="0"/>
                                  <w:marBottom w:val="0"/>
                                  <w:divBdr>
                                    <w:top w:val="none" w:sz="0" w:space="0" w:color="auto"/>
                                    <w:left w:val="none" w:sz="0" w:space="0" w:color="auto"/>
                                    <w:bottom w:val="none" w:sz="0" w:space="0" w:color="auto"/>
                                    <w:right w:val="none" w:sz="0" w:space="0" w:color="auto"/>
                                  </w:divBdr>
                                </w:div>
                                <w:div w:id="919412363">
                                  <w:marLeft w:val="0"/>
                                  <w:marRight w:val="0"/>
                                  <w:marTop w:val="0"/>
                                  <w:marBottom w:val="0"/>
                                  <w:divBdr>
                                    <w:top w:val="none" w:sz="0" w:space="0" w:color="auto"/>
                                    <w:left w:val="none" w:sz="0" w:space="0" w:color="auto"/>
                                    <w:bottom w:val="none" w:sz="0" w:space="0" w:color="auto"/>
                                    <w:right w:val="none" w:sz="0" w:space="0" w:color="auto"/>
                                  </w:divBdr>
                                  <w:divsChild>
                                    <w:div w:id="532231333">
                                      <w:marLeft w:val="0"/>
                                      <w:marRight w:val="0"/>
                                      <w:marTop w:val="0"/>
                                      <w:marBottom w:val="0"/>
                                      <w:divBdr>
                                        <w:top w:val="none" w:sz="0" w:space="0" w:color="auto"/>
                                        <w:left w:val="none" w:sz="0" w:space="0" w:color="auto"/>
                                        <w:bottom w:val="none" w:sz="0" w:space="0" w:color="auto"/>
                                        <w:right w:val="none" w:sz="0" w:space="0" w:color="auto"/>
                                      </w:divBdr>
                                      <w:divsChild>
                                        <w:div w:id="13538036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02578">
                          <w:marLeft w:val="38"/>
                          <w:marRight w:val="38"/>
                          <w:marTop w:val="0"/>
                          <w:marBottom w:val="150"/>
                          <w:divBdr>
                            <w:top w:val="none" w:sz="0" w:space="0" w:color="auto"/>
                            <w:left w:val="none" w:sz="0" w:space="0" w:color="auto"/>
                            <w:bottom w:val="none" w:sz="0" w:space="0" w:color="auto"/>
                            <w:right w:val="none" w:sz="0" w:space="0" w:color="auto"/>
                          </w:divBdr>
                          <w:divsChild>
                            <w:div w:id="2021393425">
                              <w:marLeft w:val="0"/>
                              <w:marRight w:val="0"/>
                              <w:marTop w:val="0"/>
                              <w:marBottom w:val="0"/>
                              <w:divBdr>
                                <w:top w:val="none" w:sz="0" w:space="0" w:color="auto"/>
                                <w:left w:val="none" w:sz="0" w:space="0" w:color="auto"/>
                                <w:bottom w:val="none" w:sz="0" w:space="0" w:color="auto"/>
                                <w:right w:val="none" w:sz="0" w:space="0" w:color="auto"/>
                              </w:divBdr>
                              <w:divsChild>
                                <w:div w:id="2122798478">
                                  <w:marLeft w:val="0"/>
                                  <w:marRight w:val="0"/>
                                  <w:marTop w:val="0"/>
                                  <w:marBottom w:val="0"/>
                                  <w:divBdr>
                                    <w:top w:val="none" w:sz="0" w:space="0" w:color="auto"/>
                                    <w:left w:val="none" w:sz="0" w:space="0" w:color="auto"/>
                                    <w:bottom w:val="none" w:sz="0" w:space="0" w:color="auto"/>
                                    <w:right w:val="none" w:sz="0" w:space="0" w:color="auto"/>
                                  </w:divBdr>
                                </w:div>
                                <w:div w:id="2147355505">
                                  <w:marLeft w:val="0"/>
                                  <w:marRight w:val="0"/>
                                  <w:marTop w:val="0"/>
                                  <w:marBottom w:val="0"/>
                                  <w:divBdr>
                                    <w:top w:val="none" w:sz="0" w:space="0" w:color="auto"/>
                                    <w:left w:val="none" w:sz="0" w:space="0" w:color="auto"/>
                                    <w:bottom w:val="none" w:sz="0" w:space="0" w:color="auto"/>
                                    <w:right w:val="none" w:sz="0" w:space="0" w:color="auto"/>
                                  </w:divBdr>
                                  <w:divsChild>
                                    <w:div w:id="1248877951">
                                      <w:marLeft w:val="0"/>
                                      <w:marRight w:val="0"/>
                                      <w:marTop w:val="0"/>
                                      <w:marBottom w:val="0"/>
                                      <w:divBdr>
                                        <w:top w:val="none" w:sz="0" w:space="0" w:color="auto"/>
                                        <w:left w:val="none" w:sz="0" w:space="0" w:color="auto"/>
                                        <w:bottom w:val="none" w:sz="0" w:space="0" w:color="auto"/>
                                        <w:right w:val="none" w:sz="0" w:space="0" w:color="auto"/>
                                      </w:divBdr>
                                      <w:divsChild>
                                        <w:div w:id="927614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1283">
              <w:marLeft w:val="0"/>
              <w:marRight w:val="0"/>
              <w:marTop w:val="0"/>
              <w:marBottom w:val="0"/>
              <w:divBdr>
                <w:top w:val="none" w:sz="0" w:space="0" w:color="auto"/>
                <w:left w:val="none" w:sz="0" w:space="0" w:color="auto"/>
                <w:bottom w:val="none" w:sz="0" w:space="0" w:color="auto"/>
                <w:right w:val="none" w:sz="0" w:space="0" w:color="auto"/>
              </w:divBdr>
            </w:div>
            <w:div w:id="772434663">
              <w:marLeft w:val="0"/>
              <w:marRight w:val="0"/>
              <w:marTop w:val="600"/>
              <w:marBottom w:val="0"/>
              <w:divBdr>
                <w:top w:val="none" w:sz="0" w:space="0" w:color="auto"/>
                <w:left w:val="none" w:sz="0" w:space="0" w:color="auto"/>
                <w:bottom w:val="none" w:sz="0" w:space="0" w:color="auto"/>
                <w:right w:val="none" w:sz="0" w:space="0" w:color="auto"/>
              </w:divBdr>
              <w:divsChild>
                <w:div w:id="1230074290">
                  <w:marLeft w:val="0"/>
                  <w:marRight w:val="0"/>
                  <w:marTop w:val="0"/>
                  <w:marBottom w:val="0"/>
                  <w:divBdr>
                    <w:top w:val="none" w:sz="0" w:space="0" w:color="auto"/>
                    <w:left w:val="none" w:sz="0" w:space="0" w:color="auto"/>
                    <w:bottom w:val="none" w:sz="0" w:space="0" w:color="auto"/>
                    <w:right w:val="none" w:sz="0" w:space="0" w:color="auto"/>
                  </w:divBdr>
                  <w:divsChild>
                    <w:div w:id="129443271">
                      <w:marLeft w:val="0"/>
                      <w:marRight w:val="0"/>
                      <w:marTop w:val="0"/>
                      <w:marBottom w:val="0"/>
                      <w:divBdr>
                        <w:top w:val="none" w:sz="0" w:space="0" w:color="auto"/>
                        <w:left w:val="none" w:sz="0" w:space="0" w:color="auto"/>
                        <w:bottom w:val="none" w:sz="0" w:space="0" w:color="auto"/>
                        <w:right w:val="none" w:sz="0" w:space="0" w:color="auto"/>
                      </w:divBdr>
                    </w:div>
                  </w:divsChild>
                </w:div>
                <w:div w:id="167865309">
                  <w:marLeft w:val="0"/>
                  <w:marRight w:val="0"/>
                  <w:marTop w:val="0"/>
                  <w:marBottom w:val="0"/>
                  <w:divBdr>
                    <w:top w:val="none" w:sz="0" w:space="0" w:color="auto"/>
                    <w:left w:val="none" w:sz="0" w:space="0" w:color="auto"/>
                    <w:bottom w:val="none" w:sz="0" w:space="0" w:color="auto"/>
                    <w:right w:val="none" w:sz="0" w:space="0" w:color="auto"/>
                  </w:divBdr>
                  <w:divsChild>
                    <w:div w:id="299499796">
                      <w:marLeft w:val="0"/>
                      <w:marRight w:val="0"/>
                      <w:marTop w:val="0"/>
                      <w:marBottom w:val="0"/>
                      <w:divBdr>
                        <w:top w:val="none" w:sz="0" w:space="0" w:color="auto"/>
                        <w:left w:val="none" w:sz="0" w:space="0" w:color="auto"/>
                        <w:bottom w:val="none" w:sz="0" w:space="0" w:color="auto"/>
                        <w:right w:val="none" w:sz="0" w:space="0" w:color="auto"/>
                      </w:divBdr>
                      <w:divsChild>
                        <w:div w:id="658850180">
                          <w:marLeft w:val="0"/>
                          <w:marRight w:val="0"/>
                          <w:marTop w:val="0"/>
                          <w:marBottom w:val="225"/>
                          <w:divBdr>
                            <w:top w:val="none" w:sz="0" w:space="0" w:color="auto"/>
                            <w:left w:val="none" w:sz="0" w:space="0" w:color="auto"/>
                            <w:bottom w:val="none" w:sz="0" w:space="0" w:color="auto"/>
                            <w:right w:val="none" w:sz="0" w:space="0" w:color="auto"/>
                          </w:divBdr>
                          <w:divsChild>
                            <w:div w:id="1098404580">
                              <w:marLeft w:val="0"/>
                              <w:marRight w:val="0"/>
                              <w:marTop w:val="0"/>
                              <w:marBottom w:val="0"/>
                              <w:divBdr>
                                <w:top w:val="single" w:sz="6" w:space="0" w:color="EDEDED"/>
                                <w:left w:val="single" w:sz="6" w:space="0" w:color="EDEDED"/>
                                <w:bottom w:val="single" w:sz="6" w:space="0" w:color="EDEDED"/>
                                <w:right w:val="single" w:sz="6" w:space="0" w:color="EDEDED"/>
                              </w:divBdr>
                              <w:divsChild>
                                <w:div w:id="1624730465">
                                  <w:marLeft w:val="0"/>
                                  <w:marRight w:val="0"/>
                                  <w:marTop w:val="0"/>
                                  <w:marBottom w:val="0"/>
                                  <w:divBdr>
                                    <w:top w:val="none" w:sz="0" w:space="0" w:color="auto"/>
                                    <w:left w:val="none" w:sz="0" w:space="0" w:color="auto"/>
                                    <w:bottom w:val="none" w:sz="0" w:space="0" w:color="auto"/>
                                    <w:right w:val="none" w:sz="0" w:space="0" w:color="auto"/>
                                  </w:divBdr>
                                </w:div>
                                <w:div w:id="2056536233">
                                  <w:marLeft w:val="0"/>
                                  <w:marRight w:val="0"/>
                                  <w:marTop w:val="0"/>
                                  <w:marBottom w:val="0"/>
                                  <w:divBdr>
                                    <w:top w:val="none" w:sz="0" w:space="0" w:color="auto"/>
                                    <w:left w:val="none" w:sz="0" w:space="0" w:color="auto"/>
                                    <w:bottom w:val="none" w:sz="0" w:space="0" w:color="auto"/>
                                    <w:right w:val="none" w:sz="0" w:space="0" w:color="auto"/>
                                  </w:divBdr>
                                  <w:divsChild>
                                    <w:div w:id="1228413962">
                                      <w:marLeft w:val="0"/>
                                      <w:marRight w:val="0"/>
                                      <w:marTop w:val="75"/>
                                      <w:marBottom w:val="0"/>
                                      <w:divBdr>
                                        <w:top w:val="none" w:sz="0" w:space="0" w:color="auto"/>
                                        <w:left w:val="none" w:sz="0" w:space="0" w:color="auto"/>
                                        <w:bottom w:val="none" w:sz="0" w:space="0" w:color="auto"/>
                                        <w:right w:val="none" w:sz="0" w:space="0" w:color="auto"/>
                                      </w:divBdr>
                                      <w:divsChild>
                                        <w:div w:id="701321634">
                                          <w:marLeft w:val="0"/>
                                          <w:marRight w:val="0"/>
                                          <w:marTop w:val="0"/>
                                          <w:marBottom w:val="0"/>
                                          <w:divBdr>
                                            <w:top w:val="none" w:sz="0" w:space="0" w:color="auto"/>
                                            <w:left w:val="none" w:sz="0" w:space="0" w:color="auto"/>
                                            <w:bottom w:val="none" w:sz="0" w:space="0" w:color="auto"/>
                                            <w:right w:val="none" w:sz="0" w:space="0" w:color="auto"/>
                                          </w:divBdr>
                                        </w:div>
                                        <w:div w:id="1279531262">
                                          <w:marLeft w:val="0"/>
                                          <w:marRight w:val="0"/>
                                          <w:marTop w:val="0"/>
                                          <w:marBottom w:val="0"/>
                                          <w:divBdr>
                                            <w:top w:val="none" w:sz="0" w:space="0" w:color="auto"/>
                                            <w:left w:val="none" w:sz="0" w:space="0" w:color="auto"/>
                                            <w:bottom w:val="none" w:sz="0" w:space="0" w:color="auto"/>
                                            <w:right w:val="none" w:sz="0" w:space="0" w:color="auto"/>
                                          </w:divBdr>
                                        </w:div>
                                      </w:divsChild>
                                    </w:div>
                                    <w:div w:id="314645089">
                                      <w:marLeft w:val="0"/>
                                      <w:marRight w:val="0"/>
                                      <w:marTop w:val="0"/>
                                      <w:marBottom w:val="0"/>
                                      <w:divBdr>
                                        <w:top w:val="none" w:sz="0" w:space="0" w:color="auto"/>
                                        <w:left w:val="none" w:sz="0" w:space="0" w:color="auto"/>
                                        <w:bottom w:val="none" w:sz="0" w:space="0" w:color="auto"/>
                                        <w:right w:val="none" w:sz="0" w:space="0" w:color="auto"/>
                                      </w:divBdr>
                                      <w:divsChild>
                                        <w:div w:id="1186361894">
                                          <w:marLeft w:val="0"/>
                                          <w:marRight w:val="0"/>
                                          <w:marTop w:val="0"/>
                                          <w:marBottom w:val="0"/>
                                          <w:divBdr>
                                            <w:top w:val="none" w:sz="0" w:space="0" w:color="auto"/>
                                            <w:left w:val="none" w:sz="0" w:space="0" w:color="auto"/>
                                            <w:bottom w:val="none" w:sz="0" w:space="0" w:color="auto"/>
                                            <w:right w:val="none" w:sz="0" w:space="0" w:color="auto"/>
                                          </w:divBdr>
                                        </w:div>
                                        <w:div w:id="11339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220">
                      <w:marLeft w:val="0"/>
                      <w:marRight w:val="0"/>
                      <w:marTop w:val="0"/>
                      <w:marBottom w:val="0"/>
                      <w:divBdr>
                        <w:top w:val="none" w:sz="0" w:space="0" w:color="auto"/>
                        <w:left w:val="none" w:sz="0" w:space="0" w:color="auto"/>
                        <w:bottom w:val="none" w:sz="0" w:space="0" w:color="auto"/>
                        <w:right w:val="none" w:sz="0" w:space="0" w:color="auto"/>
                      </w:divBdr>
                      <w:divsChild>
                        <w:div w:id="2001080674">
                          <w:marLeft w:val="0"/>
                          <w:marRight w:val="0"/>
                          <w:marTop w:val="0"/>
                          <w:marBottom w:val="225"/>
                          <w:divBdr>
                            <w:top w:val="none" w:sz="0" w:space="0" w:color="auto"/>
                            <w:left w:val="none" w:sz="0" w:space="0" w:color="auto"/>
                            <w:bottom w:val="none" w:sz="0" w:space="0" w:color="auto"/>
                            <w:right w:val="none" w:sz="0" w:space="0" w:color="auto"/>
                          </w:divBdr>
                          <w:divsChild>
                            <w:div w:id="1406338558">
                              <w:marLeft w:val="0"/>
                              <w:marRight w:val="0"/>
                              <w:marTop w:val="0"/>
                              <w:marBottom w:val="0"/>
                              <w:divBdr>
                                <w:top w:val="single" w:sz="6" w:space="0" w:color="EDEDED"/>
                                <w:left w:val="single" w:sz="6" w:space="0" w:color="EDEDED"/>
                                <w:bottom w:val="single" w:sz="6" w:space="0" w:color="EDEDED"/>
                                <w:right w:val="single" w:sz="6" w:space="0" w:color="EDEDED"/>
                              </w:divBdr>
                              <w:divsChild>
                                <w:div w:id="1627196173">
                                  <w:marLeft w:val="0"/>
                                  <w:marRight w:val="0"/>
                                  <w:marTop w:val="0"/>
                                  <w:marBottom w:val="0"/>
                                  <w:divBdr>
                                    <w:top w:val="none" w:sz="0" w:space="0" w:color="auto"/>
                                    <w:left w:val="none" w:sz="0" w:space="0" w:color="auto"/>
                                    <w:bottom w:val="none" w:sz="0" w:space="0" w:color="auto"/>
                                    <w:right w:val="none" w:sz="0" w:space="0" w:color="auto"/>
                                  </w:divBdr>
                                </w:div>
                                <w:div w:id="557669344">
                                  <w:marLeft w:val="0"/>
                                  <w:marRight w:val="0"/>
                                  <w:marTop w:val="0"/>
                                  <w:marBottom w:val="0"/>
                                  <w:divBdr>
                                    <w:top w:val="none" w:sz="0" w:space="0" w:color="auto"/>
                                    <w:left w:val="none" w:sz="0" w:space="0" w:color="auto"/>
                                    <w:bottom w:val="none" w:sz="0" w:space="0" w:color="auto"/>
                                    <w:right w:val="none" w:sz="0" w:space="0" w:color="auto"/>
                                  </w:divBdr>
                                  <w:divsChild>
                                    <w:div w:id="833304602">
                                      <w:marLeft w:val="0"/>
                                      <w:marRight w:val="0"/>
                                      <w:marTop w:val="75"/>
                                      <w:marBottom w:val="0"/>
                                      <w:divBdr>
                                        <w:top w:val="none" w:sz="0" w:space="0" w:color="auto"/>
                                        <w:left w:val="none" w:sz="0" w:space="0" w:color="auto"/>
                                        <w:bottom w:val="none" w:sz="0" w:space="0" w:color="auto"/>
                                        <w:right w:val="none" w:sz="0" w:space="0" w:color="auto"/>
                                      </w:divBdr>
                                      <w:divsChild>
                                        <w:div w:id="704453226">
                                          <w:marLeft w:val="0"/>
                                          <w:marRight w:val="0"/>
                                          <w:marTop w:val="0"/>
                                          <w:marBottom w:val="0"/>
                                          <w:divBdr>
                                            <w:top w:val="none" w:sz="0" w:space="0" w:color="auto"/>
                                            <w:left w:val="none" w:sz="0" w:space="0" w:color="auto"/>
                                            <w:bottom w:val="none" w:sz="0" w:space="0" w:color="auto"/>
                                            <w:right w:val="none" w:sz="0" w:space="0" w:color="auto"/>
                                          </w:divBdr>
                                        </w:div>
                                        <w:div w:id="1869903468">
                                          <w:marLeft w:val="0"/>
                                          <w:marRight w:val="0"/>
                                          <w:marTop w:val="0"/>
                                          <w:marBottom w:val="0"/>
                                          <w:divBdr>
                                            <w:top w:val="none" w:sz="0" w:space="0" w:color="auto"/>
                                            <w:left w:val="none" w:sz="0" w:space="0" w:color="auto"/>
                                            <w:bottom w:val="none" w:sz="0" w:space="0" w:color="auto"/>
                                            <w:right w:val="none" w:sz="0" w:space="0" w:color="auto"/>
                                          </w:divBdr>
                                        </w:div>
                                      </w:divsChild>
                                    </w:div>
                                    <w:div w:id="621765430">
                                      <w:marLeft w:val="0"/>
                                      <w:marRight w:val="0"/>
                                      <w:marTop w:val="0"/>
                                      <w:marBottom w:val="0"/>
                                      <w:divBdr>
                                        <w:top w:val="none" w:sz="0" w:space="0" w:color="auto"/>
                                        <w:left w:val="none" w:sz="0" w:space="0" w:color="auto"/>
                                        <w:bottom w:val="none" w:sz="0" w:space="0" w:color="auto"/>
                                        <w:right w:val="none" w:sz="0" w:space="0" w:color="auto"/>
                                      </w:divBdr>
                                      <w:divsChild>
                                        <w:div w:id="1559321659">
                                          <w:marLeft w:val="0"/>
                                          <w:marRight w:val="0"/>
                                          <w:marTop w:val="0"/>
                                          <w:marBottom w:val="0"/>
                                          <w:divBdr>
                                            <w:top w:val="none" w:sz="0" w:space="0" w:color="auto"/>
                                            <w:left w:val="none" w:sz="0" w:space="0" w:color="auto"/>
                                            <w:bottom w:val="none" w:sz="0" w:space="0" w:color="auto"/>
                                            <w:right w:val="none" w:sz="0" w:space="0" w:color="auto"/>
                                          </w:divBdr>
                                        </w:div>
                                        <w:div w:id="19406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59525">
                      <w:marLeft w:val="0"/>
                      <w:marRight w:val="0"/>
                      <w:marTop w:val="0"/>
                      <w:marBottom w:val="0"/>
                      <w:divBdr>
                        <w:top w:val="none" w:sz="0" w:space="0" w:color="auto"/>
                        <w:left w:val="none" w:sz="0" w:space="0" w:color="auto"/>
                        <w:bottom w:val="none" w:sz="0" w:space="0" w:color="auto"/>
                        <w:right w:val="none" w:sz="0" w:space="0" w:color="auto"/>
                      </w:divBdr>
                      <w:divsChild>
                        <w:div w:id="1590314656">
                          <w:marLeft w:val="0"/>
                          <w:marRight w:val="0"/>
                          <w:marTop w:val="0"/>
                          <w:marBottom w:val="225"/>
                          <w:divBdr>
                            <w:top w:val="none" w:sz="0" w:space="0" w:color="auto"/>
                            <w:left w:val="none" w:sz="0" w:space="0" w:color="auto"/>
                            <w:bottom w:val="none" w:sz="0" w:space="0" w:color="auto"/>
                            <w:right w:val="none" w:sz="0" w:space="0" w:color="auto"/>
                          </w:divBdr>
                          <w:divsChild>
                            <w:div w:id="101345970">
                              <w:marLeft w:val="0"/>
                              <w:marRight w:val="0"/>
                              <w:marTop w:val="0"/>
                              <w:marBottom w:val="0"/>
                              <w:divBdr>
                                <w:top w:val="single" w:sz="6" w:space="0" w:color="EDEDED"/>
                                <w:left w:val="single" w:sz="6" w:space="0" w:color="EDEDED"/>
                                <w:bottom w:val="single" w:sz="6" w:space="0" w:color="EDEDED"/>
                                <w:right w:val="single" w:sz="6" w:space="0" w:color="EDEDED"/>
                              </w:divBdr>
                              <w:divsChild>
                                <w:div w:id="702826928">
                                  <w:marLeft w:val="0"/>
                                  <w:marRight w:val="0"/>
                                  <w:marTop w:val="0"/>
                                  <w:marBottom w:val="0"/>
                                  <w:divBdr>
                                    <w:top w:val="none" w:sz="0" w:space="0" w:color="auto"/>
                                    <w:left w:val="none" w:sz="0" w:space="0" w:color="auto"/>
                                    <w:bottom w:val="none" w:sz="0" w:space="0" w:color="auto"/>
                                    <w:right w:val="none" w:sz="0" w:space="0" w:color="auto"/>
                                  </w:divBdr>
                                </w:div>
                                <w:div w:id="1518692610">
                                  <w:marLeft w:val="0"/>
                                  <w:marRight w:val="0"/>
                                  <w:marTop w:val="0"/>
                                  <w:marBottom w:val="0"/>
                                  <w:divBdr>
                                    <w:top w:val="none" w:sz="0" w:space="0" w:color="auto"/>
                                    <w:left w:val="none" w:sz="0" w:space="0" w:color="auto"/>
                                    <w:bottom w:val="none" w:sz="0" w:space="0" w:color="auto"/>
                                    <w:right w:val="none" w:sz="0" w:space="0" w:color="auto"/>
                                  </w:divBdr>
                                  <w:divsChild>
                                    <w:div w:id="778989852">
                                      <w:marLeft w:val="0"/>
                                      <w:marRight w:val="0"/>
                                      <w:marTop w:val="75"/>
                                      <w:marBottom w:val="0"/>
                                      <w:divBdr>
                                        <w:top w:val="none" w:sz="0" w:space="0" w:color="auto"/>
                                        <w:left w:val="none" w:sz="0" w:space="0" w:color="auto"/>
                                        <w:bottom w:val="none" w:sz="0" w:space="0" w:color="auto"/>
                                        <w:right w:val="none" w:sz="0" w:space="0" w:color="auto"/>
                                      </w:divBdr>
                                      <w:divsChild>
                                        <w:div w:id="430856163">
                                          <w:marLeft w:val="0"/>
                                          <w:marRight w:val="0"/>
                                          <w:marTop w:val="0"/>
                                          <w:marBottom w:val="0"/>
                                          <w:divBdr>
                                            <w:top w:val="none" w:sz="0" w:space="0" w:color="auto"/>
                                            <w:left w:val="none" w:sz="0" w:space="0" w:color="auto"/>
                                            <w:bottom w:val="none" w:sz="0" w:space="0" w:color="auto"/>
                                            <w:right w:val="none" w:sz="0" w:space="0" w:color="auto"/>
                                          </w:divBdr>
                                        </w:div>
                                        <w:div w:id="1094669873">
                                          <w:marLeft w:val="0"/>
                                          <w:marRight w:val="0"/>
                                          <w:marTop w:val="0"/>
                                          <w:marBottom w:val="0"/>
                                          <w:divBdr>
                                            <w:top w:val="none" w:sz="0" w:space="0" w:color="auto"/>
                                            <w:left w:val="none" w:sz="0" w:space="0" w:color="auto"/>
                                            <w:bottom w:val="none" w:sz="0" w:space="0" w:color="auto"/>
                                            <w:right w:val="none" w:sz="0" w:space="0" w:color="auto"/>
                                          </w:divBdr>
                                        </w:div>
                                      </w:divsChild>
                                    </w:div>
                                    <w:div w:id="360011571">
                                      <w:marLeft w:val="0"/>
                                      <w:marRight w:val="0"/>
                                      <w:marTop w:val="0"/>
                                      <w:marBottom w:val="0"/>
                                      <w:divBdr>
                                        <w:top w:val="none" w:sz="0" w:space="0" w:color="auto"/>
                                        <w:left w:val="none" w:sz="0" w:space="0" w:color="auto"/>
                                        <w:bottom w:val="none" w:sz="0" w:space="0" w:color="auto"/>
                                        <w:right w:val="none" w:sz="0" w:space="0" w:color="auto"/>
                                      </w:divBdr>
                                      <w:divsChild>
                                        <w:div w:id="1581790886">
                                          <w:marLeft w:val="0"/>
                                          <w:marRight w:val="0"/>
                                          <w:marTop w:val="0"/>
                                          <w:marBottom w:val="0"/>
                                          <w:divBdr>
                                            <w:top w:val="none" w:sz="0" w:space="0" w:color="auto"/>
                                            <w:left w:val="none" w:sz="0" w:space="0" w:color="auto"/>
                                            <w:bottom w:val="none" w:sz="0" w:space="0" w:color="auto"/>
                                            <w:right w:val="none" w:sz="0" w:space="0" w:color="auto"/>
                                          </w:divBdr>
                                        </w:div>
                                        <w:div w:id="489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89899">
                      <w:marLeft w:val="0"/>
                      <w:marRight w:val="0"/>
                      <w:marTop w:val="0"/>
                      <w:marBottom w:val="300"/>
                      <w:divBdr>
                        <w:top w:val="none" w:sz="0" w:space="0" w:color="auto"/>
                        <w:left w:val="none" w:sz="0" w:space="0" w:color="auto"/>
                        <w:bottom w:val="none" w:sz="0" w:space="0" w:color="auto"/>
                        <w:right w:val="none" w:sz="0" w:space="0" w:color="auto"/>
                      </w:divBdr>
                      <w:divsChild>
                        <w:div w:id="201460390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4306150">
              <w:marLeft w:val="0"/>
              <w:marRight w:val="0"/>
              <w:marTop w:val="0"/>
              <w:marBottom w:val="375"/>
              <w:divBdr>
                <w:top w:val="none" w:sz="0" w:space="0" w:color="auto"/>
                <w:left w:val="single" w:sz="18" w:space="19" w:color="008000"/>
                <w:bottom w:val="none" w:sz="0" w:space="0" w:color="auto"/>
                <w:right w:val="none" w:sz="0" w:space="0" w:color="auto"/>
              </w:divBdr>
              <w:divsChild>
                <w:div w:id="1668678480">
                  <w:marLeft w:val="0"/>
                  <w:marRight w:val="0"/>
                  <w:marTop w:val="300"/>
                  <w:marBottom w:val="0"/>
                  <w:divBdr>
                    <w:top w:val="none" w:sz="0" w:space="0" w:color="auto"/>
                    <w:left w:val="none" w:sz="0" w:space="0" w:color="auto"/>
                    <w:bottom w:val="none" w:sz="0" w:space="0" w:color="auto"/>
                    <w:right w:val="none" w:sz="0" w:space="0" w:color="auto"/>
                  </w:divBdr>
                  <w:divsChild>
                    <w:div w:id="1184634901">
                      <w:marLeft w:val="0"/>
                      <w:marRight w:val="0"/>
                      <w:marTop w:val="0"/>
                      <w:marBottom w:val="0"/>
                      <w:divBdr>
                        <w:top w:val="none" w:sz="0" w:space="0" w:color="auto"/>
                        <w:left w:val="none" w:sz="0" w:space="0" w:color="auto"/>
                        <w:bottom w:val="none" w:sz="0" w:space="0" w:color="auto"/>
                        <w:right w:val="none" w:sz="0" w:space="0" w:color="auto"/>
                      </w:divBdr>
                    </w:div>
                    <w:div w:id="1822965557">
                      <w:marLeft w:val="0"/>
                      <w:marRight w:val="0"/>
                      <w:marTop w:val="0"/>
                      <w:marBottom w:val="0"/>
                      <w:divBdr>
                        <w:top w:val="none" w:sz="0" w:space="0" w:color="auto"/>
                        <w:left w:val="none" w:sz="0" w:space="0" w:color="auto"/>
                        <w:bottom w:val="none" w:sz="0" w:space="0" w:color="auto"/>
                        <w:right w:val="none" w:sz="0" w:space="0" w:color="auto"/>
                      </w:divBdr>
                    </w:div>
                  </w:divsChild>
                </w:div>
                <w:div w:id="528838833">
                  <w:marLeft w:val="0"/>
                  <w:marRight w:val="0"/>
                  <w:marTop w:val="0"/>
                  <w:marBottom w:val="180"/>
                  <w:divBdr>
                    <w:top w:val="none" w:sz="0" w:space="0" w:color="auto"/>
                    <w:left w:val="none" w:sz="0" w:space="0" w:color="auto"/>
                    <w:bottom w:val="none" w:sz="0" w:space="0" w:color="auto"/>
                    <w:right w:val="none" w:sz="0" w:space="0" w:color="auto"/>
                  </w:divBdr>
                </w:div>
              </w:divsChild>
            </w:div>
            <w:div w:id="1887178197">
              <w:marLeft w:val="0"/>
              <w:marRight w:val="0"/>
              <w:marTop w:val="225"/>
              <w:marBottom w:val="225"/>
              <w:divBdr>
                <w:top w:val="single" w:sz="6" w:space="8" w:color="D6D6D6"/>
                <w:left w:val="none" w:sz="0" w:space="0" w:color="auto"/>
                <w:bottom w:val="single" w:sz="6" w:space="8" w:color="D6D6D6"/>
                <w:right w:val="none" w:sz="0" w:space="0" w:color="auto"/>
              </w:divBdr>
            </w:div>
            <w:div w:id="1059523784">
              <w:marLeft w:val="0"/>
              <w:marRight w:val="0"/>
              <w:marTop w:val="450"/>
              <w:marBottom w:val="150"/>
              <w:divBdr>
                <w:top w:val="none" w:sz="0" w:space="0" w:color="auto"/>
                <w:left w:val="none" w:sz="0" w:space="0" w:color="auto"/>
                <w:bottom w:val="none" w:sz="0" w:space="0" w:color="auto"/>
                <w:right w:val="none" w:sz="0" w:space="0" w:color="auto"/>
              </w:divBdr>
            </w:div>
            <w:div w:id="673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060">
      <w:bodyDiv w:val="1"/>
      <w:marLeft w:val="0"/>
      <w:marRight w:val="0"/>
      <w:marTop w:val="0"/>
      <w:marBottom w:val="0"/>
      <w:divBdr>
        <w:top w:val="none" w:sz="0" w:space="0" w:color="auto"/>
        <w:left w:val="none" w:sz="0" w:space="0" w:color="auto"/>
        <w:bottom w:val="none" w:sz="0" w:space="0" w:color="auto"/>
        <w:right w:val="none" w:sz="0" w:space="0" w:color="auto"/>
      </w:divBdr>
    </w:div>
    <w:div w:id="441612261">
      <w:bodyDiv w:val="1"/>
      <w:marLeft w:val="0"/>
      <w:marRight w:val="0"/>
      <w:marTop w:val="0"/>
      <w:marBottom w:val="0"/>
      <w:divBdr>
        <w:top w:val="none" w:sz="0" w:space="0" w:color="auto"/>
        <w:left w:val="none" w:sz="0" w:space="0" w:color="auto"/>
        <w:bottom w:val="none" w:sz="0" w:space="0" w:color="auto"/>
        <w:right w:val="none" w:sz="0" w:space="0" w:color="auto"/>
      </w:divBdr>
    </w:div>
    <w:div w:id="453183506">
      <w:bodyDiv w:val="1"/>
      <w:marLeft w:val="0"/>
      <w:marRight w:val="0"/>
      <w:marTop w:val="0"/>
      <w:marBottom w:val="0"/>
      <w:divBdr>
        <w:top w:val="none" w:sz="0" w:space="0" w:color="auto"/>
        <w:left w:val="none" w:sz="0" w:space="0" w:color="auto"/>
        <w:bottom w:val="none" w:sz="0" w:space="0" w:color="auto"/>
        <w:right w:val="none" w:sz="0" w:space="0" w:color="auto"/>
      </w:divBdr>
    </w:div>
    <w:div w:id="476000485">
      <w:bodyDiv w:val="1"/>
      <w:marLeft w:val="0"/>
      <w:marRight w:val="0"/>
      <w:marTop w:val="0"/>
      <w:marBottom w:val="0"/>
      <w:divBdr>
        <w:top w:val="none" w:sz="0" w:space="0" w:color="auto"/>
        <w:left w:val="none" w:sz="0" w:space="0" w:color="auto"/>
        <w:bottom w:val="none" w:sz="0" w:space="0" w:color="auto"/>
        <w:right w:val="none" w:sz="0" w:space="0" w:color="auto"/>
      </w:divBdr>
    </w:div>
    <w:div w:id="498037040">
      <w:bodyDiv w:val="1"/>
      <w:marLeft w:val="0"/>
      <w:marRight w:val="0"/>
      <w:marTop w:val="0"/>
      <w:marBottom w:val="0"/>
      <w:divBdr>
        <w:top w:val="none" w:sz="0" w:space="0" w:color="auto"/>
        <w:left w:val="none" w:sz="0" w:space="0" w:color="auto"/>
        <w:bottom w:val="none" w:sz="0" w:space="0" w:color="auto"/>
        <w:right w:val="none" w:sz="0" w:space="0" w:color="auto"/>
      </w:divBdr>
    </w:div>
    <w:div w:id="553853802">
      <w:bodyDiv w:val="1"/>
      <w:marLeft w:val="0"/>
      <w:marRight w:val="0"/>
      <w:marTop w:val="0"/>
      <w:marBottom w:val="0"/>
      <w:divBdr>
        <w:top w:val="none" w:sz="0" w:space="0" w:color="auto"/>
        <w:left w:val="none" w:sz="0" w:space="0" w:color="auto"/>
        <w:bottom w:val="none" w:sz="0" w:space="0" w:color="auto"/>
        <w:right w:val="none" w:sz="0" w:space="0" w:color="auto"/>
      </w:divBdr>
    </w:div>
    <w:div w:id="554901500">
      <w:bodyDiv w:val="1"/>
      <w:marLeft w:val="0"/>
      <w:marRight w:val="0"/>
      <w:marTop w:val="0"/>
      <w:marBottom w:val="0"/>
      <w:divBdr>
        <w:top w:val="none" w:sz="0" w:space="0" w:color="auto"/>
        <w:left w:val="none" w:sz="0" w:space="0" w:color="auto"/>
        <w:bottom w:val="none" w:sz="0" w:space="0" w:color="auto"/>
        <w:right w:val="none" w:sz="0" w:space="0" w:color="auto"/>
      </w:divBdr>
    </w:div>
    <w:div w:id="580524509">
      <w:bodyDiv w:val="1"/>
      <w:marLeft w:val="0"/>
      <w:marRight w:val="0"/>
      <w:marTop w:val="0"/>
      <w:marBottom w:val="0"/>
      <w:divBdr>
        <w:top w:val="none" w:sz="0" w:space="0" w:color="auto"/>
        <w:left w:val="none" w:sz="0" w:space="0" w:color="auto"/>
        <w:bottom w:val="none" w:sz="0" w:space="0" w:color="auto"/>
        <w:right w:val="none" w:sz="0" w:space="0" w:color="auto"/>
      </w:divBdr>
    </w:div>
    <w:div w:id="585967887">
      <w:bodyDiv w:val="1"/>
      <w:marLeft w:val="0"/>
      <w:marRight w:val="0"/>
      <w:marTop w:val="0"/>
      <w:marBottom w:val="0"/>
      <w:divBdr>
        <w:top w:val="none" w:sz="0" w:space="0" w:color="auto"/>
        <w:left w:val="none" w:sz="0" w:space="0" w:color="auto"/>
        <w:bottom w:val="none" w:sz="0" w:space="0" w:color="auto"/>
        <w:right w:val="none" w:sz="0" w:space="0" w:color="auto"/>
      </w:divBdr>
    </w:div>
    <w:div w:id="603925666">
      <w:bodyDiv w:val="1"/>
      <w:marLeft w:val="0"/>
      <w:marRight w:val="0"/>
      <w:marTop w:val="0"/>
      <w:marBottom w:val="0"/>
      <w:divBdr>
        <w:top w:val="none" w:sz="0" w:space="0" w:color="auto"/>
        <w:left w:val="none" w:sz="0" w:space="0" w:color="auto"/>
        <w:bottom w:val="none" w:sz="0" w:space="0" w:color="auto"/>
        <w:right w:val="none" w:sz="0" w:space="0" w:color="auto"/>
      </w:divBdr>
    </w:div>
    <w:div w:id="613362056">
      <w:bodyDiv w:val="1"/>
      <w:marLeft w:val="0"/>
      <w:marRight w:val="0"/>
      <w:marTop w:val="0"/>
      <w:marBottom w:val="0"/>
      <w:divBdr>
        <w:top w:val="none" w:sz="0" w:space="0" w:color="auto"/>
        <w:left w:val="none" w:sz="0" w:space="0" w:color="auto"/>
        <w:bottom w:val="none" w:sz="0" w:space="0" w:color="auto"/>
        <w:right w:val="none" w:sz="0" w:space="0" w:color="auto"/>
      </w:divBdr>
    </w:div>
    <w:div w:id="629212783">
      <w:bodyDiv w:val="1"/>
      <w:marLeft w:val="0"/>
      <w:marRight w:val="0"/>
      <w:marTop w:val="0"/>
      <w:marBottom w:val="0"/>
      <w:divBdr>
        <w:top w:val="none" w:sz="0" w:space="0" w:color="auto"/>
        <w:left w:val="none" w:sz="0" w:space="0" w:color="auto"/>
        <w:bottom w:val="none" w:sz="0" w:space="0" w:color="auto"/>
        <w:right w:val="none" w:sz="0" w:space="0" w:color="auto"/>
      </w:divBdr>
    </w:div>
    <w:div w:id="668287139">
      <w:bodyDiv w:val="1"/>
      <w:marLeft w:val="0"/>
      <w:marRight w:val="0"/>
      <w:marTop w:val="0"/>
      <w:marBottom w:val="0"/>
      <w:divBdr>
        <w:top w:val="none" w:sz="0" w:space="0" w:color="auto"/>
        <w:left w:val="none" w:sz="0" w:space="0" w:color="auto"/>
        <w:bottom w:val="none" w:sz="0" w:space="0" w:color="auto"/>
        <w:right w:val="none" w:sz="0" w:space="0" w:color="auto"/>
      </w:divBdr>
    </w:div>
    <w:div w:id="733091703">
      <w:bodyDiv w:val="1"/>
      <w:marLeft w:val="0"/>
      <w:marRight w:val="0"/>
      <w:marTop w:val="0"/>
      <w:marBottom w:val="0"/>
      <w:divBdr>
        <w:top w:val="none" w:sz="0" w:space="0" w:color="auto"/>
        <w:left w:val="none" w:sz="0" w:space="0" w:color="auto"/>
        <w:bottom w:val="none" w:sz="0" w:space="0" w:color="auto"/>
        <w:right w:val="none" w:sz="0" w:space="0" w:color="auto"/>
      </w:divBdr>
    </w:div>
    <w:div w:id="751657382">
      <w:bodyDiv w:val="1"/>
      <w:marLeft w:val="0"/>
      <w:marRight w:val="0"/>
      <w:marTop w:val="0"/>
      <w:marBottom w:val="0"/>
      <w:divBdr>
        <w:top w:val="none" w:sz="0" w:space="0" w:color="auto"/>
        <w:left w:val="none" w:sz="0" w:space="0" w:color="auto"/>
        <w:bottom w:val="none" w:sz="0" w:space="0" w:color="auto"/>
        <w:right w:val="none" w:sz="0" w:space="0" w:color="auto"/>
      </w:divBdr>
    </w:div>
    <w:div w:id="753166163">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12872147">
      <w:bodyDiv w:val="1"/>
      <w:marLeft w:val="0"/>
      <w:marRight w:val="0"/>
      <w:marTop w:val="0"/>
      <w:marBottom w:val="0"/>
      <w:divBdr>
        <w:top w:val="none" w:sz="0" w:space="0" w:color="auto"/>
        <w:left w:val="none" w:sz="0" w:space="0" w:color="auto"/>
        <w:bottom w:val="none" w:sz="0" w:space="0" w:color="auto"/>
        <w:right w:val="none" w:sz="0" w:space="0" w:color="auto"/>
      </w:divBdr>
    </w:div>
    <w:div w:id="818961632">
      <w:bodyDiv w:val="1"/>
      <w:marLeft w:val="0"/>
      <w:marRight w:val="0"/>
      <w:marTop w:val="0"/>
      <w:marBottom w:val="0"/>
      <w:divBdr>
        <w:top w:val="none" w:sz="0" w:space="0" w:color="auto"/>
        <w:left w:val="none" w:sz="0" w:space="0" w:color="auto"/>
        <w:bottom w:val="none" w:sz="0" w:space="0" w:color="auto"/>
        <w:right w:val="none" w:sz="0" w:space="0" w:color="auto"/>
      </w:divBdr>
    </w:div>
    <w:div w:id="841746429">
      <w:bodyDiv w:val="1"/>
      <w:marLeft w:val="0"/>
      <w:marRight w:val="0"/>
      <w:marTop w:val="0"/>
      <w:marBottom w:val="0"/>
      <w:divBdr>
        <w:top w:val="none" w:sz="0" w:space="0" w:color="auto"/>
        <w:left w:val="none" w:sz="0" w:space="0" w:color="auto"/>
        <w:bottom w:val="none" w:sz="0" w:space="0" w:color="auto"/>
        <w:right w:val="none" w:sz="0" w:space="0" w:color="auto"/>
      </w:divBdr>
    </w:div>
    <w:div w:id="859051242">
      <w:bodyDiv w:val="1"/>
      <w:marLeft w:val="0"/>
      <w:marRight w:val="0"/>
      <w:marTop w:val="0"/>
      <w:marBottom w:val="0"/>
      <w:divBdr>
        <w:top w:val="none" w:sz="0" w:space="0" w:color="auto"/>
        <w:left w:val="none" w:sz="0" w:space="0" w:color="auto"/>
        <w:bottom w:val="none" w:sz="0" w:space="0" w:color="auto"/>
        <w:right w:val="none" w:sz="0" w:space="0" w:color="auto"/>
      </w:divBdr>
    </w:div>
    <w:div w:id="893002024">
      <w:bodyDiv w:val="1"/>
      <w:marLeft w:val="0"/>
      <w:marRight w:val="0"/>
      <w:marTop w:val="0"/>
      <w:marBottom w:val="0"/>
      <w:divBdr>
        <w:top w:val="none" w:sz="0" w:space="0" w:color="auto"/>
        <w:left w:val="none" w:sz="0" w:space="0" w:color="auto"/>
        <w:bottom w:val="none" w:sz="0" w:space="0" w:color="auto"/>
        <w:right w:val="none" w:sz="0" w:space="0" w:color="auto"/>
      </w:divBdr>
    </w:div>
    <w:div w:id="929195646">
      <w:bodyDiv w:val="1"/>
      <w:marLeft w:val="0"/>
      <w:marRight w:val="0"/>
      <w:marTop w:val="0"/>
      <w:marBottom w:val="0"/>
      <w:divBdr>
        <w:top w:val="none" w:sz="0" w:space="0" w:color="auto"/>
        <w:left w:val="none" w:sz="0" w:space="0" w:color="auto"/>
        <w:bottom w:val="none" w:sz="0" w:space="0" w:color="auto"/>
        <w:right w:val="none" w:sz="0" w:space="0" w:color="auto"/>
      </w:divBdr>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59916251">
      <w:bodyDiv w:val="1"/>
      <w:marLeft w:val="0"/>
      <w:marRight w:val="0"/>
      <w:marTop w:val="0"/>
      <w:marBottom w:val="0"/>
      <w:divBdr>
        <w:top w:val="none" w:sz="0" w:space="0" w:color="auto"/>
        <w:left w:val="none" w:sz="0" w:space="0" w:color="auto"/>
        <w:bottom w:val="none" w:sz="0" w:space="0" w:color="auto"/>
        <w:right w:val="none" w:sz="0" w:space="0" w:color="auto"/>
      </w:divBdr>
    </w:div>
    <w:div w:id="971592685">
      <w:bodyDiv w:val="1"/>
      <w:marLeft w:val="0"/>
      <w:marRight w:val="0"/>
      <w:marTop w:val="0"/>
      <w:marBottom w:val="0"/>
      <w:divBdr>
        <w:top w:val="none" w:sz="0" w:space="0" w:color="auto"/>
        <w:left w:val="none" w:sz="0" w:space="0" w:color="auto"/>
        <w:bottom w:val="none" w:sz="0" w:space="0" w:color="auto"/>
        <w:right w:val="none" w:sz="0" w:space="0" w:color="auto"/>
      </w:divBdr>
    </w:div>
    <w:div w:id="1028683965">
      <w:bodyDiv w:val="1"/>
      <w:marLeft w:val="0"/>
      <w:marRight w:val="0"/>
      <w:marTop w:val="0"/>
      <w:marBottom w:val="0"/>
      <w:divBdr>
        <w:top w:val="none" w:sz="0" w:space="0" w:color="auto"/>
        <w:left w:val="none" w:sz="0" w:space="0" w:color="auto"/>
        <w:bottom w:val="none" w:sz="0" w:space="0" w:color="auto"/>
        <w:right w:val="none" w:sz="0" w:space="0" w:color="auto"/>
      </w:divBdr>
    </w:div>
    <w:div w:id="1035887835">
      <w:bodyDiv w:val="1"/>
      <w:marLeft w:val="0"/>
      <w:marRight w:val="0"/>
      <w:marTop w:val="0"/>
      <w:marBottom w:val="0"/>
      <w:divBdr>
        <w:top w:val="none" w:sz="0" w:space="0" w:color="auto"/>
        <w:left w:val="none" w:sz="0" w:space="0" w:color="auto"/>
        <w:bottom w:val="none" w:sz="0" w:space="0" w:color="auto"/>
        <w:right w:val="none" w:sz="0" w:space="0" w:color="auto"/>
      </w:divBdr>
    </w:div>
    <w:div w:id="1036352180">
      <w:bodyDiv w:val="1"/>
      <w:marLeft w:val="0"/>
      <w:marRight w:val="0"/>
      <w:marTop w:val="0"/>
      <w:marBottom w:val="0"/>
      <w:divBdr>
        <w:top w:val="none" w:sz="0" w:space="0" w:color="auto"/>
        <w:left w:val="none" w:sz="0" w:space="0" w:color="auto"/>
        <w:bottom w:val="none" w:sz="0" w:space="0" w:color="auto"/>
        <w:right w:val="none" w:sz="0" w:space="0" w:color="auto"/>
      </w:divBdr>
    </w:div>
    <w:div w:id="1050034688">
      <w:bodyDiv w:val="1"/>
      <w:marLeft w:val="0"/>
      <w:marRight w:val="0"/>
      <w:marTop w:val="0"/>
      <w:marBottom w:val="0"/>
      <w:divBdr>
        <w:top w:val="none" w:sz="0" w:space="0" w:color="auto"/>
        <w:left w:val="none" w:sz="0" w:space="0" w:color="auto"/>
        <w:bottom w:val="none" w:sz="0" w:space="0" w:color="auto"/>
        <w:right w:val="none" w:sz="0" w:space="0" w:color="auto"/>
      </w:divBdr>
    </w:div>
    <w:div w:id="1063795428">
      <w:bodyDiv w:val="1"/>
      <w:marLeft w:val="0"/>
      <w:marRight w:val="0"/>
      <w:marTop w:val="0"/>
      <w:marBottom w:val="0"/>
      <w:divBdr>
        <w:top w:val="none" w:sz="0" w:space="0" w:color="auto"/>
        <w:left w:val="none" w:sz="0" w:space="0" w:color="auto"/>
        <w:bottom w:val="none" w:sz="0" w:space="0" w:color="auto"/>
        <w:right w:val="none" w:sz="0" w:space="0" w:color="auto"/>
      </w:divBdr>
    </w:div>
    <w:div w:id="1070424462">
      <w:bodyDiv w:val="1"/>
      <w:marLeft w:val="0"/>
      <w:marRight w:val="0"/>
      <w:marTop w:val="0"/>
      <w:marBottom w:val="0"/>
      <w:divBdr>
        <w:top w:val="none" w:sz="0" w:space="0" w:color="auto"/>
        <w:left w:val="none" w:sz="0" w:space="0" w:color="auto"/>
        <w:bottom w:val="none" w:sz="0" w:space="0" w:color="auto"/>
        <w:right w:val="none" w:sz="0" w:space="0" w:color="auto"/>
      </w:divBdr>
    </w:div>
    <w:div w:id="1117791306">
      <w:bodyDiv w:val="1"/>
      <w:marLeft w:val="0"/>
      <w:marRight w:val="0"/>
      <w:marTop w:val="0"/>
      <w:marBottom w:val="0"/>
      <w:divBdr>
        <w:top w:val="none" w:sz="0" w:space="0" w:color="auto"/>
        <w:left w:val="none" w:sz="0" w:space="0" w:color="auto"/>
        <w:bottom w:val="none" w:sz="0" w:space="0" w:color="auto"/>
        <w:right w:val="none" w:sz="0" w:space="0" w:color="auto"/>
      </w:divBdr>
    </w:div>
    <w:div w:id="1153445244">
      <w:bodyDiv w:val="1"/>
      <w:marLeft w:val="0"/>
      <w:marRight w:val="0"/>
      <w:marTop w:val="0"/>
      <w:marBottom w:val="0"/>
      <w:divBdr>
        <w:top w:val="none" w:sz="0" w:space="0" w:color="auto"/>
        <w:left w:val="none" w:sz="0" w:space="0" w:color="auto"/>
        <w:bottom w:val="none" w:sz="0" w:space="0" w:color="auto"/>
        <w:right w:val="none" w:sz="0" w:space="0" w:color="auto"/>
      </w:divBdr>
    </w:div>
    <w:div w:id="1166745176">
      <w:bodyDiv w:val="1"/>
      <w:marLeft w:val="0"/>
      <w:marRight w:val="0"/>
      <w:marTop w:val="0"/>
      <w:marBottom w:val="0"/>
      <w:divBdr>
        <w:top w:val="none" w:sz="0" w:space="0" w:color="auto"/>
        <w:left w:val="none" w:sz="0" w:space="0" w:color="auto"/>
        <w:bottom w:val="none" w:sz="0" w:space="0" w:color="auto"/>
        <w:right w:val="none" w:sz="0" w:space="0" w:color="auto"/>
      </w:divBdr>
    </w:div>
    <w:div w:id="1207911399">
      <w:bodyDiv w:val="1"/>
      <w:marLeft w:val="0"/>
      <w:marRight w:val="0"/>
      <w:marTop w:val="0"/>
      <w:marBottom w:val="0"/>
      <w:divBdr>
        <w:top w:val="none" w:sz="0" w:space="0" w:color="auto"/>
        <w:left w:val="none" w:sz="0" w:space="0" w:color="auto"/>
        <w:bottom w:val="none" w:sz="0" w:space="0" w:color="auto"/>
        <w:right w:val="none" w:sz="0" w:space="0" w:color="auto"/>
      </w:divBdr>
    </w:div>
    <w:div w:id="1345748409">
      <w:bodyDiv w:val="1"/>
      <w:marLeft w:val="0"/>
      <w:marRight w:val="0"/>
      <w:marTop w:val="0"/>
      <w:marBottom w:val="0"/>
      <w:divBdr>
        <w:top w:val="none" w:sz="0" w:space="0" w:color="auto"/>
        <w:left w:val="none" w:sz="0" w:space="0" w:color="auto"/>
        <w:bottom w:val="none" w:sz="0" w:space="0" w:color="auto"/>
        <w:right w:val="none" w:sz="0" w:space="0" w:color="auto"/>
      </w:divBdr>
    </w:div>
    <w:div w:id="1358386065">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74322937">
      <w:bodyDiv w:val="1"/>
      <w:marLeft w:val="0"/>
      <w:marRight w:val="0"/>
      <w:marTop w:val="0"/>
      <w:marBottom w:val="0"/>
      <w:divBdr>
        <w:top w:val="none" w:sz="0" w:space="0" w:color="auto"/>
        <w:left w:val="none" w:sz="0" w:space="0" w:color="auto"/>
        <w:bottom w:val="none" w:sz="0" w:space="0" w:color="auto"/>
        <w:right w:val="none" w:sz="0" w:space="0" w:color="auto"/>
      </w:divBdr>
    </w:div>
    <w:div w:id="1486164353">
      <w:bodyDiv w:val="1"/>
      <w:marLeft w:val="0"/>
      <w:marRight w:val="0"/>
      <w:marTop w:val="0"/>
      <w:marBottom w:val="0"/>
      <w:divBdr>
        <w:top w:val="none" w:sz="0" w:space="0" w:color="auto"/>
        <w:left w:val="none" w:sz="0" w:space="0" w:color="auto"/>
        <w:bottom w:val="none" w:sz="0" w:space="0" w:color="auto"/>
        <w:right w:val="none" w:sz="0" w:space="0" w:color="auto"/>
      </w:divBdr>
    </w:div>
    <w:div w:id="1502427367">
      <w:bodyDiv w:val="1"/>
      <w:marLeft w:val="0"/>
      <w:marRight w:val="0"/>
      <w:marTop w:val="0"/>
      <w:marBottom w:val="0"/>
      <w:divBdr>
        <w:top w:val="none" w:sz="0" w:space="0" w:color="auto"/>
        <w:left w:val="none" w:sz="0" w:space="0" w:color="auto"/>
        <w:bottom w:val="none" w:sz="0" w:space="0" w:color="auto"/>
        <w:right w:val="none" w:sz="0" w:space="0" w:color="auto"/>
      </w:divBdr>
    </w:div>
    <w:div w:id="1514150294">
      <w:bodyDiv w:val="1"/>
      <w:marLeft w:val="0"/>
      <w:marRight w:val="0"/>
      <w:marTop w:val="0"/>
      <w:marBottom w:val="0"/>
      <w:divBdr>
        <w:top w:val="none" w:sz="0" w:space="0" w:color="auto"/>
        <w:left w:val="none" w:sz="0" w:space="0" w:color="auto"/>
        <w:bottom w:val="none" w:sz="0" w:space="0" w:color="auto"/>
        <w:right w:val="none" w:sz="0" w:space="0" w:color="auto"/>
      </w:divBdr>
    </w:div>
    <w:div w:id="1518421716">
      <w:bodyDiv w:val="1"/>
      <w:marLeft w:val="0"/>
      <w:marRight w:val="0"/>
      <w:marTop w:val="0"/>
      <w:marBottom w:val="0"/>
      <w:divBdr>
        <w:top w:val="none" w:sz="0" w:space="0" w:color="auto"/>
        <w:left w:val="none" w:sz="0" w:space="0" w:color="auto"/>
        <w:bottom w:val="none" w:sz="0" w:space="0" w:color="auto"/>
        <w:right w:val="none" w:sz="0" w:space="0" w:color="auto"/>
      </w:divBdr>
    </w:div>
    <w:div w:id="1536234387">
      <w:bodyDiv w:val="1"/>
      <w:marLeft w:val="0"/>
      <w:marRight w:val="0"/>
      <w:marTop w:val="0"/>
      <w:marBottom w:val="0"/>
      <w:divBdr>
        <w:top w:val="none" w:sz="0" w:space="0" w:color="auto"/>
        <w:left w:val="none" w:sz="0" w:space="0" w:color="auto"/>
        <w:bottom w:val="none" w:sz="0" w:space="0" w:color="auto"/>
        <w:right w:val="none" w:sz="0" w:space="0" w:color="auto"/>
      </w:divBdr>
    </w:div>
    <w:div w:id="1547329210">
      <w:bodyDiv w:val="1"/>
      <w:marLeft w:val="0"/>
      <w:marRight w:val="0"/>
      <w:marTop w:val="0"/>
      <w:marBottom w:val="0"/>
      <w:divBdr>
        <w:top w:val="none" w:sz="0" w:space="0" w:color="auto"/>
        <w:left w:val="none" w:sz="0" w:space="0" w:color="auto"/>
        <w:bottom w:val="none" w:sz="0" w:space="0" w:color="auto"/>
        <w:right w:val="none" w:sz="0" w:space="0" w:color="auto"/>
      </w:divBdr>
    </w:div>
    <w:div w:id="1591506835">
      <w:bodyDiv w:val="1"/>
      <w:marLeft w:val="0"/>
      <w:marRight w:val="0"/>
      <w:marTop w:val="0"/>
      <w:marBottom w:val="0"/>
      <w:divBdr>
        <w:top w:val="none" w:sz="0" w:space="0" w:color="auto"/>
        <w:left w:val="none" w:sz="0" w:space="0" w:color="auto"/>
        <w:bottom w:val="none" w:sz="0" w:space="0" w:color="auto"/>
        <w:right w:val="none" w:sz="0" w:space="0" w:color="auto"/>
      </w:divBdr>
    </w:div>
    <w:div w:id="1601373124">
      <w:bodyDiv w:val="1"/>
      <w:marLeft w:val="0"/>
      <w:marRight w:val="0"/>
      <w:marTop w:val="0"/>
      <w:marBottom w:val="0"/>
      <w:divBdr>
        <w:top w:val="none" w:sz="0" w:space="0" w:color="auto"/>
        <w:left w:val="none" w:sz="0" w:space="0" w:color="auto"/>
        <w:bottom w:val="none" w:sz="0" w:space="0" w:color="auto"/>
        <w:right w:val="none" w:sz="0" w:space="0" w:color="auto"/>
      </w:divBdr>
    </w:div>
    <w:div w:id="1620335497">
      <w:bodyDiv w:val="1"/>
      <w:marLeft w:val="0"/>
      <w:marRight w:val="0"/>
      <w:marTop w:val="0"/>
      <w:marBottom w:val="0"/>
      <w:divBdr>
        <w:top w:val="none" w:sz="0" w:space="0" w:color="auto"/>
        <w:left w:val="none" w:sz="0" w:space="0" w:color="auto"/>
        <w:bottom w:val="none" w:sz="0" w:space="0" w:color="auto"/>
        <w:right w:val="none" w:sz="0" w:space="0" w:color="auto"/>
      </w:divBdr>
    </w:div>
    <w:div w:id="1626500453">
      <w:bodyDiv w:val="1"/>
      <w:marLeft w:val="0"/>
      <w:marRight w:val="0"/>
      <w:marTop w:val="0"/>
      <w:marBottom w:val="0"/>
      <w:divBdr>
        <w:top w:val="none" w:sz="0" w:space="0" w:color="auto"/>
        <w:left w:val="none" w:sz="0" w:space="0" w:color="auto"/>
        <w:bottom w:val="none" w:sz="0" w:space="0" w:color="auto"/>
        <w:right w:val="none" w:sz="0" w:space="0" w:color="auto"/>
      </w:divBdr>
    </w:div>
    <w:div w:id="1656911153">
      <w:bodyDiv w:val="1"/>
      <w:marLeft w:val="0"/>
      <w:marRight w:val="0"/>
      <w:marTop w:val="0"/>
      <w:marBottom w:val="0"/>
      <w:divBdr>
        <w:top w:val="none" w:sz="0" w:space="0" w:color="auto"/>
        <w:left w:val="none" w:sz="0" w:space="0" w:color="auto"/>
        <w:bottom w:val="none" w:sz="0" w:space="0" w:color="auto"/>
        <w:right w:val="none" w:sz="0" w:space="0" w:color="auto"/>
      </w:divBdr>
    </w:div>
    <w:div w:id="1674533441">
      <w:bodyDiv w:val="1"/>
      <w:marLeft w:val="0"/>
      <w:marRight w:val="0"/>
      <w:marTop w:val="0"/>
      <w:marBottom w:val="0"/>
      <w:divBdr>
        <w:top w:val="none" w:sz="0" w:space="0" w:color="auto"/>
        <w:left w:val="none" w:sz="0" w:space="0" w:color="auto"/>
        <w:bottom w:val="none" w:sz="0" w:space="0" w:color="auto"/>
        <w:right w:val="none" w:sz="0" w:space="0" w:color="auto"/>
      </w:divBdr>
    </w:div>
    <w:div w:id="1686402322">
      <w:bodyDiv w:val="1"/>
      <w:marLeft w:val="0"/>
      <w:marRight w:val="0"/>
      <w:marTop w:val="0"/>
      <w:marBottom w:val="0"/>
      <w:divBdr>
        <w:top w:val="none" w:sz="0" w:space="0" w:color="auto"/>
        <w:left w:val="none" w:sz="0" w:space="0" w:color="auto"/>
        <w:bottom w:val="none" w:sz="0" w:space="0" w:color="auto"/>
        <w:right w:val="none" w:sz="0" w:space="0" w:color="auto"/>
      </w:divBdr>
    </w:div>
    <w:div w:id="1699548379">
      <w:bodyDiv w:val="1"/>
      <w:marLeft w:val="0"/>
      <w:marRight w:val="0"/>
      <w:marTop w:val="0"/>
      <w:marBottom w:val="0"/>
      <w:divBdr>
        <w:top w:val="none" w:sz="0" w:space="0" w:color="auto"/>
        <w:left w:val="none" w:sz="0" w:space="0" w:color="auto"/>
        <w:bottom w:val="none" w:sz="0" w:space="0" w:color="auto"/>
        <w:right w:val="none" w:sz="0" w:space="0" w:color="auto"/>
      </w:divBdr>
    </w:div>
    <w:div w:id="1740402608">
      <w:bodyDiv w:val="1"/>
      <w:marLeft w:val="0"/>
      <w:marRight w:val="0"/>
      <w:marTop w:val="0"/>
      <w:marBottom w:val="0"/>
      <w:divBdr>
        <w:top w:val="none" w:sz="0" w:space="0" w:color="auto"/>
        <w:left w:val="none" w:sz="0" w:space="0" w:color="auto"/>
        <w:bottom w:val="none" w:sz="0" w:space="0" w:color="auto"/>
        <w:right w:val="none" w:sz="0" w:space="0" w:color="auto"/>
      </w:divBdr>
    </w:div>
    <w:div w:id="1750887127">
      <w:bodyDiv w:val="1"/>
      <w:marLeft w:val="0"/>
      <w:marRight w:val="0"/>
      <w:marTop w:val="0"/>
      <w:marBottom w:val="0"/>
      <w:divBdr>
        <w:top w:val="none" w:sz="0" w:space="0" w:color="auto"/>
        <w:left w:val="none" w:sz="0" w:space="0" w:color="auto"/>
        <w:bottom w:val="none" w:sz="0" w:space="0" w:color="auto"/>
        <w:right w:val="none" w:sz="0" w:space="0" w:color="auto"/>
      </w:divBdr>
    </w:div>
    <w:div w:id="1774785404">
      <w:bodyDiv w:val="1"/>
      <w:marLeft w:val="0"/>
      <w:marRight w:val="0"/>
      <w:marTop w:val="0"/>
      <w:marBottom w:val="0"/>
      <w:divBdr>
        <w:top w:val="none" w:sz="0" w:space="0" w:color="auto"/>
        <w:left w:val="none" w:sz="0" w:space="0" w:color="auto"/>
        <w:bottom w:val="none" w:sz="0" w:space="0" w:color="auto"/>
        <w:right w:val="none" w:sz="0" w:space="0" w:color="auto"/>
      </w:divBdr>
    </w:div>
    <w:div w:id="1782187033">
      <w:bodyDiv w:val="1"/>
      <w:marLeft w:val="0"/>
      <w:marRight w:val="0"/>
      <w:marTop w:val="0"/>
      <w:marBottom w:val="0"/>
      <w:divBdr>
        <w:top w:val="none" w:sz="0" w:space="0" w:color="auto"/>
        <w:left w:val="none" w:sz="0" w:space="0" w:color="auto"/>
        <w:bottom w:val="none" w:sz="0" w:space="0" w:color="auto"/>
        <w:right w:val="none" w:sz="0" w:space="0" w:color="auto"/>
      </w:divBdr>
    </w:div>
    <w:div w:id="1792556898">
      <w:bodyDiv w:val="1"/>
      <w:marLeft w:val="0"/>
      <w:marRight w:val="0"/>
      <w:marTop w:val="0"/>
      <w:marBottom w:val="0"/>
      <w:divBdr>
        <w:top w:val="none" w:sz="0" w:space="0" w:color="auto"/>
        <w:left w:val="none" w:sz="0" w:space="0" w:color="auto"/>
        <w:bottom w:val="none" w:sz="0" w:space="0" w:color="auto"/>
        <w:right w:val="none" w:sz="0" w:space="0" w:color="auto"/>
      </w:divBdr>
    </w:div>
    <w:div w:id="1794519950">
      <w:bodyDiv w:val="1"/>
      <w:marLeft w:val="0"/>
      <w:marRight w:val="0"/>
      <w:marTop w:val="0"/>
      <w:marBottom w:val="0"/>
      <w:divBdr>
        <w:top w:val="none" w:sz="0" w:space="0" w:color="auto"/>
        <w:left w:val="none" w:sz="0" w:space="0" w:color="auto"/>
        <w:bottom w:val="none" w:sz="0" w:space="0" w:color="auto"/>
        <w:right w:val="none" w:sz="0" w:space="0" w:color="auto"/>
      </w:divBdr>
    </w:div>
    <w:div w:id="1809348951">
      <w:bodyDiv w:val="1"/>
      <w:marLeft w:val="0"/>
      <w:marRight w:val="0"/>
      <w:marTop w:val="0"/>
      <w:marBottom w:val="0"/>
      <w:divBdr>
        <w:top w:val="none" w:sz="0" w:space="0" w:color="auto"/>
        <w:left w:val="none" w:sz="0" w:space="0" w:color="auto"/>
        <w:bottom w:val="none" w:sz="0" w:space="0" w:color="auto"/>
        <w:right w:val="none" w:sz="0" w:space="0" w:color="auto"/>
      </w:divBdr>
    </w:div>
    <w:div w:id="1886135775">
      <w:bodyDiv w:val="1"/>
      <w:marLeft w:val="0"/>
      <w:marRight w:val="0"/>
      <w:marTop w:val="0"/>
      <w:marBottom w:val="0"/>
      <w:divBdr>
        <w:top w:val="none" w:sz="0" w:space="0" w:color="auto"/>
        <w:left w:val="none" w:sz="0" w:space="0" w:color="auto"/>
        <w:bottom w:val="none" w:sz="0" w:space="0" w:color="auto"/>
        <w:right w:val="none" w:sz="0" w:space="0" w:color="auto"/>
      </w:divBdr>
    </w:div>
    <w:div w:id="1900087213">
      <w:bodyDiv w:val="1"/>
      <w:marLeft w:val="0"/>
      <w:marRight w:val="0"/>
      <w:marTop w:val="0"/>
      <w:marBottom w:val="0"/>
      <w:divBdr>
        <w:top w:val="none" w:sz="0" w:space="0" w:color="auto"/>
        <w:left w:val="none" w:sz="0" w:space="0" w:color="auto"/>
        <w:bottom w:val="none" w:sz="0" w:space="0" w:color="auto"/>
        <w:right w:val="none" w:sz="0" w:space="0" w:color="auto"/>
      </w:divBdr>
    </w:div>
    <w:div w:id="1906792795">
      <w:bodyDiv w:val="1"/>
      <w:marLeft w:val="0"/>
      <w:marRight w:val="0"/>
      <w:marTop w:val="0"/>
      <w:marBottom w:val="0"/>
      <w:divBdr>
        <w:top w:val="none" w:sz="0" w:space="0" w:color="auto"/>
        <w:left w:val="none" w:sz="0" w:space="0" w:color="auto"/>
        <w:bottom w:val="none" w:sz="0" w:space="0" w:color="auto"/>
        <w:right w:val="none" w:sz="0" w:space="0" w:color="auto"/>
      </w:divBdr>
    </w:div>
    <w:div w:id="1910652777">
      <w:bodyDiv w:val="1"/>
      <w:marLeft w:val="0"/>
      <w:marRight w:val="0"/>
      <w:marTop w:val="0"/>
      <w:marBottom w:val="0"/>
      <w:divBdr>
        <w:top w:val="none" w:sz="0" w:space="0" w:color="auto"/>
        <w:left w:val="none" w:sz="0" w:space="0" w:color="auto"/>
        <w:bottom w:val="none" w:sz="0" w:space="0" w:color="auto"/>
        <w:right w:val="none" w:sz="0" w:space="0" w:color="auto"/>
      </w:divBdr>
    </w:div>
    <w:div w:id="1911764785">
      <w:bodyDiv w:val="1"/>
      <w:marLeft w:val="0"/>
      <w:marRight w:val="0"/>
      <w:marTop w:val="0"/>
      <w:marBottom w:val="0"/>
      <w:divBdr>
        <w:top w:val="none" w:sz="0" w:space="0" w:color="auto"/>
        <w:left w:val="none" w:sz="0" w:space="0" w:color="auto"/>
        <w:bottom w:val="none" w:sz="0" w:space="0" w:color="auto"/>
        <w:right w:val="none" w:sz="0" w:space="0" w:color="auto"/>
      </w:divBdr>
    </w:div>
    <w:div w:id="1936937083">
      <w:bodyDiv w:val="1"/>
      <w:marLeft w:val="0"/>
      <w:marRight w:val="0"/>
      <w:marTop w:val="0"/>
      <w:marBottom w:val="0"/>
      <w:divBdr>
        <w:top w:val="none" w:sz="0" w:space="0" w:color="auto"/>
        <w:left w:val="none" w:sz="0" w:space="0" w:color="auto"/>
        <w:bottom w:val="none" w:sz="0" w:space="0" w:color="auto"/>
        <w:right w:val="none" w:sz="0" w:space="0" w:color="auto"/>
      </w:divBdr>
    </w:div>
    <w:div w:id="1937397627">
      <w:bodyDiv w:val="1"/>
      <w:marLeft w:val="0"/>
      <w:marRight w:val="0"/>
      <w:marTop w:val="0"/>
      <w:marBottom w:val="0"/>
      <w:divBdr>
        <w:top w:val="none" w:sz="0" w:space="0" w:color="auto"/>
        <w:left w:val="none" w:sz="0" w:space="0" w:color="auto"/>
        <w:bottom w:val="none" w:sz="0" w:space="0" w:color="auto"/>
        <w:right w:val="none" w:sz="0" w:space="0" w:color="auto"/>
      </w:divBdr>
    </w:div>
    <w:div w:id="1952475312">
      <w:bodyDiv w:val="1"/>
      <w:marLeft w:val="0"/>
      <w:marRight w:val="0"/>
      <w:marTop w:val="0"/>
      <w:marBottom w:val="0"/>
      <w:divBdr>
        <w:top w:val="none" w:sz="0" w:space="0" w:color="auto"/>
        <w:left w:val="none" w:sz="0" w:space="0" w:color="auto"/>
        <w:bottom w:val="none" w:sz="0" w:space="0" w:color="auto"/>
        <w:right w:val="none" w:sz="0" w:space="0" w:color="auto"/>
      </w:divBdr>
    </w:div>
    <w:div w:id="1965767042">
      <w:bodyDiv w:val="1"/>
      <w:marLeft w:val="0"/>
      <w:marRight w:val="0"/>
      <w:marTop w:val="0"/>
      <w:marBottom w:val="0"/>
      <w:divBdr>
        <w:top w:val="none" w:sz="0" w:space="0" w:color="auto"/>
        <w:left w:val="none" w:sz="0" w:space="0" w:color="auto"/>
        <w:bottom w:val="none" w:sz="0" w:space="0" w:color="auto"/>
        <w:right w:val="none" w:sz="0" w:space="0" w:color="auto"/>
      </w:divBdr>
    </w:div>
    <w:div w:id="2018994048">
      <w:bodyDiv w:val="1"/>
      <w:marLeft w:val="0"/>
      <w:marRight w:val="0"/>
      <w:marTop w:val="0"/>
      <w:marBottom w:val="0"/>
      <w:divBdr>
        <w:top w:val="none" w:sz="0" w:space="0" w:color="auto"/>
        <w:left w:val="none" w:sz="0" w:space="0" w:color="auto"/>
        <w:bottom w:val="none" w:sz="0" w:space="0" w:color="auto"/>
        <w:right w:val="none" w:sz="0" w:space="0" w:color="auto"/>
      </w:divBdr>
    </w:div>
    <w:div w:id="2048410549">
      <w:bodyDiv w:val="1"/>
      <w:marLeft w:val="0"/>
      <w:marRight w:val="0"/>
      <w:marTop w:val="0"/>
      <w:marBottom w:val="0"/>
      <w:divBdr>
        <w:top w:val="none" w:sz="0" w:space="0" w:color="auto"/>
        <w:left w:val="none" w:sz="0" w:space="0" w:color="auto"/>
        <w:bottom w:val="none" w:sz="0" w:space="0" w:color="auto"/>
        <w:right w:val="none" w:sz="0" w:space="0" w:color="auto"/>
      </w:divBdr>
    </w:div>
    <w:div w:id="2053338253">
      <w:bodyDiv w:val="1"/>
      <w:marLeft w:val="0"/>
      <w:marRight w:val="0"/>
      <w:marTop w:val="0"/>
      <w:marBottom w:val="0"/>
      <w:divBdr>
        <w:top w:val="none" w:sz="0" w:space="0" w:color="auto"/>
        <w:left w:val="none" w:sz="0" w:space="0" w:color="auto"/>
        <w:bottom w:val="none" w:sz="0" w:space="0" w:color="auto"/>
        <w:right w:val="none" w:sz="0" w:space="0" w:color="auto"/>
      </w:divBdr>
    </w:div>
    <w:div w:id="2065251869">
      <w:bodyDiv w:val="1"/>
      <w:marLeft w:val="0"/>
      <w:marRight w:val="0"/>
      <w:marTop w:val="0"/>
      <w:marBottom w:val="0"/>
      <w:divBdr>
        <w:top w:val="none" w:sz="0" w:space="0" w:color="auto"/>
        <w:left w:val="none" w:sz="0" w:space="0" w:color="auto"/>
        <w:bottom w:val="none" w:sz="0" w:space="0" w:color="auto"/>
        <w:right w:val="none" w:sz="0" w:space="0" w:color="auto"/>
      </w:divBdr>
    </w:div>
    <w:div w:id="2077850453">
      <w:bodyDiv w:val="1"/>
      <w:marLeft w:val="0"/>
      <w:marRight w:val="0"/>
      <w:marTop w:val="0"/>
      <w:marBottom w:val="0"/>
      <w:divBdr>
        <w:top w:val="none" w:sz="0" w:space="0" w:color="auto"/>
        <w:left w:val="none" w:sz="0" w:space="0" w:color="auto"/>
        <w:bottom w:val="none" w:sz="0" w:space="0" w:color="auto"/>
        <w:right w:val="none" w:sz="0" w:space="0" w:color="auto"/>
      </w:divBdr>
    </w:div>
    <w:div w:id="2115516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07/relationships/hdphoto" Target="media/hdphoto2.wdp"/><Relationship Id="rId42" Type="http://schemas.microsoft.com/office/2007/relationships/hdphoto" Target="media/hdphoto5.wdp"/><Relationship Id="rId47" Type="http://schemas.microsoft.com/office/2007/relationships/hdphoto" Target="media/hdphoto7.wdp"/><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6.png"/><Relationship Id="rId89" Type="http://schemas.openxmlformats.org/officeDocument/2006/relationships/image" Target="media/image60.png"/><Relationship Id="rId112"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77.wmf"/><Relationship Id="rId11" Type="http://schemas.openxmlformats.org/officeDocument/2006/relationships/image" Target="media/image3.wmf"/><Relationship Id="rId32" Type="http://schemas.openxmlformats.org/officeDocument/2006/relationships/image" Target="media/image16.png"/><Relationship Id="rId37" Type="http://schemas.openxmlformats.org/officeDocument/2006/relationships/image" Target="media/image21.jp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0.wmf"/><Relationship Id="rId79" Type="http://schemas.openxmlformats.org/officeDocument/2006/relationships/image" Target="media/image53.png"/><Relationship Id="rId102" Type="http://schemas.openxmlformats.org/officeDocument/2006/relationships/image" Target="media/image72.png"/><Relationship Id="rId5" Type="http://schemas.openxmlformats.org/officeDocument/2006/relationships/settings" Target="settings.xml"/><Relationship Id="rId90" Type="http://schemas.microsoft.com/office/2007/relationships/hdphoto" Target="media/hdphoto18.wdp"/><Relationship Id="rId95" Type="http://schemas.openxmlformats.org/officeDocument/2006/relationships/image" Target="media/image65.pn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7.png"/><Relationship Id="rId80" Type="http://schemas.microsoft.com/office/2007/relationships/hdphoto" Target="media/hdphoto15.wdp"/><Relationship Id="rId85" Type="http://schemas.openxmlformats.org/officeDocument/2006/relationships/image" Target="media/image57.png"/><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jpeg"/><Relationship Id="rId59"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image" Target="media/image78.wmf"/><Relationship Id="rId54" Type="http://schemas.microsoft.com/office/2007/relationships/hdphoto" Target="media/hdphoto10.wdp"/><Relationship Id="rId70" Type="http://schemas.microsoft.com/office/2007/relationships/hdphoto" Target="media/hdphoto11.wdp"/><Relationship Id="rId75" Type="http://schemas.openxmlformats.org/officeDocument/2006/relationships/image" Target="media/image51.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image" Target="media/image20.wmf"/><Relationship Id="rId49" Type="http://schemas.microsoft.com/office/2007/relationships/hdphoto" Target="media/hdphoto8.wdp"/><Relationship Id="rId57" Type="http://schemas.openxmlformats.org/officeDocument/2006/relationships/image" Target="media/image35.png"/><Relationship Id="rId106" Type="http://schemas.openxmlformats.org/officeDocument/2006/relationships/image" Target="media/image76.wmf"/><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7.png"/><Relationship Id="rId52" Type="http://schemas.microsoft.com/office/2007/relationships/hdphoto" Target="media/hdphoto9.wdp"/><Relationship Id="rId60" Type="http://schemas.openxmlformats.org/officeDocument/2006/relationships/image" Target="media/image38.png"/><Relationship Id="rId65" Type="http://schemas.openxmlformats.org/officeDocument/2006/relationships/image" Target="media/image43.png"/><Relationship Id="rId73" Type="http://schemas.microsoft.com/office/2007/relationships/hdphoto" Target="media/hdphoto12.wdp"/><Relationship Id="rId78" Type="http://schemas.microsoft.com/office/2007/relationships/hdphoto" Target="media/hdphoto14.wdp"/><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23.jpeg"/><Relationship Id="rId109" Type="http://schemas.openxmlformats.org/officeDocument/2006/relationships/image" Target="media/image79.wmf"/><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3.png"/><Relationship Id="rId76" Type="http://schemas.microsoft.com/office/2007/relationships/hdphoto" Target="media/hdphoto13.wdp"/><Relationship Id="rId97" Type="http://schemas.openxmlformats.org/officeDocument/2006/relationships/image" Target="media/image67.png"/><Relationship Id="rId104"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jpeg"/><Relationship Id="rId45" Type="http://schemas.microsoft.com/office/2007/relationships/hdphoto" Target="media/hdphoto6.wdp"/><Relationship Id="rId66" Type="http://schemas.openxmlformats.org/officeDocument/2006/relationships/image" Target="media/image44.png"/><Relationship Id="rId87" Type="http://schemas.openxmlformats.org/officeDocument/2006/relationships/image" Target="media/image59.png"/><Relationship Id="rId110" Type="http://schemas.openxmlformats.org/officeDocument/2006/relationships/image" Target="media/image80.wmf"/><Relationship Id="rId61" Type="http://schemas.openxmlformats.org/officeDocument/2006/relationships/image" Target="media/image39.png"/><Relationship Id="rId82" Type="http://schemas.openxmlformats.org/officeDocument/2006/relationships/image" Target="media/image55.png"/><Relationship Id="rId19" Type="http://schemas.microsoft.com/office/2007/relationships/hdphoto" Target="media/hdphoto1.wdp"/><Relationship Id="rId14" Type="http://schemas.openxmlformats.org/officeDocument/2006/relationships/image" Target="media/image4.wmf"/><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4.pn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image" Target="media/image75.wmf"/><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numbering" Target="numbering.xml"/><Relationship Id="rId25" Type="http://schemas.microsoft.com/office/2007/relationships/hdphoto" Target="media/hdphoto4.wdp"/><Relationship Id="rId46" Type="http://schemas.openxmlformats.org/officeDocument/2006/relationships/image" Target="media/image28.png"/><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0.png"/><Relationship Id="rId83" Type="http://schemas.microsoft.com/office/2007/relationships/hdphoto" Target="media/hdphoto16.wdp"/><Relationship Id="rId88" Type="http://schemas.microsoft.com/office/2007/relationships/hdphoto" Target="media/hdphoto17.wdp"/><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6530EB-51D6-4214-9E0E-ECE9E239B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1</Pages>
  <Words>5707</Words>
  <Characters>32535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2023-05-28T15:53:00Z</cp:lastPrinted>
  <dcterms:created xsi:type="dcterms:W3CDTF">2023-12-23T02:49:00Z</dcterms:created>
  <dcterms:modified xsi:type="dcterms:W3CDTF">2024-04-26T07:41:00Z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