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A5C90" w14:textId="77777777" w:rsidR="00B032CE" w:rsidRPr="0018364D" w:rsidRDefault="00B032CE" w:rsidP="00CA079F">
      <w:pPr>
        <w:rPr>
          <w:b/>
          <w:bCs/>
          <w:color w:val="auto"/>
          <w:sz w:val="26"/>
          <w:szCs w:val="26"/>
        </w:rPr>
      </w:pPr>
    </w:p>
    <w:p w14:paraId="6E636536" w14:textId="7CEED273" w:rsidR="00910623" w:rsidRPr="0018364D" w:rsidRDefault="00910623" w:rsidP="00CA079F">
      <w:pPr>
        <w:shd w:val="clear" w:color="auto" w:fill="FBE4D5" w:themeFill="accent2" w:themeFillTint="33"/>
        <w:spacing w:line="276" w:lineRule="auto"/>
        <w:jc w:val="center"/>
        <w:rPr>
          <w:b/>
          <w:bCs/>
          <w:color w:val="7030A0"/>
        </w:rPr>
      </w:pPr>
      <w:r w:rsidRPr="0018364D">
        <w:rPr>
          <w:b/>
          <w:bCs/>
          <w:color w:val="7030A0"/>
        </w:rPr>
        <w:t>CHỦ ĐỀ 3 – NGUỒN ĐIỆN</w:t>
      </w:r>
    </w:p>
    <w:p w14:paraId="762AEB7D" w14:textId="77777777" w:rsidR="00910623" w:rsidRPr="0018364D" w:rsidRDefault="00910623" w:rsidP="008B0479">
      <w:pPr>
        <w:spacing w:line="276" w:lineRule="auto"/>
        <w:rPr>
          <w:b/>
          <w:bCs/>
          <w:color w:val="7030A0"/>
          <w:sz w:val="40"/>
          <w:szCs w:val="40"/>
        </w:rPr>
      </w:pPr>
    </w:p>
    <w:p w14:paraId="1B8E3B0E" w14:textId="150801CB" w:rsidR="00CA079F" w:rsidRPr="0018364D" w:rsidRDefault="00CA079F" w:rsidP="008B0479">
      <w:pPr>
        <w:spacing w:line="276" w:lineRule="auto"/>
        <w:rPr>
          <w:b/>
          <w:bCs/>
          <w:color w:val="0070C0"/>
          <w:sz w:val="28"/>
          <w:szCs w:val="28"/>
        </w:rPr>
      </w:pPr>
      <w:r w:rsidRPr="0018364D">
        <w:rPr>
          <w:b/>
          <w:bCs/>
          <w:color w:val="0070C0"/>
          <w:sz w:val="28"/>
          <w:szCs w:val="28"/>
        </w:rPr>
        <w:t>I – TÓM TẮT LÝ THUYẾT</w:t>
      </w:r>
    </w:p>
    <w:p w14:paraId="3820B0A6" w14:textId="45988A3D" w:rsidR="00CA079F" w:rsidRPr="0018364D" w:rsidRDefault="00CA079F" w:rsidP="008B0479">
      <w:pPr>
        <w:spacing w:line="276" w:lineRule="auto"/>
        <w:rPr>
          <w:b/>
          <w:bCs/>
          <w:color w:val="7030A0"/>
          <w:sz w:val="26"/>
          <w:szCs w:val="26"/>
        </w:rPr>
      </w:pPr>
      <w:r w:rsidRPr="0018364D">
        <w:rPr>
          <w:b/>
          <w:bCs/>
          <w:color w:val="7030A0"/>
          <w:sz w:val="26"/>
          <w:szCs w:val="26"/>
        </w:rPr>
        <w:t>1. Nguồn điện – Suất điện động của nguồn điện</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5"/>
        <w:gridCol w:w="27"/>
        <w:gridCol w:w="3308"/>
      </w:tblGrid>
      <w:tr w:rsidR="008B0479" w:rsidRPr="0018364D" w14:paraId="5933E91F" w14:textId="77777777" w:rsidTr="00D87F1E">
        <w:trPr>
          <w:trHeight w:val="8730"/>
        </w:trPr>
        <w:tc>
          <w:tcPr>
            <w:tcW w:w="5862" w:type="dxa"/>
            <w:gridSpan w:val="2"/>
          </w:tcPr>
          <w:p w14:paraId="0FF0A392" w14:textId="77777777" w:rsidR="00B032CE" w:rsidRPr="0018364D" w:rsidRDefault="00B032CE" w:rsidP="008B0479">
            <w:pPr>
              <w:spacing w:line="276" w:lineRule="auto"/>
              <w:jc w:val="both"/>
              <w:rPr>
                <w:rFonts w:eastAsia="Calibri"/>
                <w:color w:val="auto"/>
                <w:sz w:val="26"/>
                <w:szCs w:val="26"/>
              </w:rPr>
            </w:pPr>
            <w:r w:rsidRPr="0018364D">
              <w:rPr>
                <w:rFonts w:eastAsia="Calibri"/>
                <w:color w:val="auto"/>
                <w:sz w:val="26"/>
                <w:szCs w:val="26"/>
              </w:rPr>
              <w:t xml:space="preserve">* </w:t>
            </w:r>
            <w:r w:rsidRPr="0018364D">
              <w:rPr>
                <w:rFonts w:eastAsia="Calibri"/>
                <w:b/>
                <w:color w:val="auto"/>
                <w:sz w:val="26"/>
                <w:szCs w:val="26"/>
              </w:rPr>
              <w:t xml:space="preserve">Điều kiện để duy trì dòng điện: </w:t>
            </w:r>
            <w:r w:rsidRPr="0018364D">
              <w:rPr>
                <w:rFonts w:eastAsia="Calibri"/>
                <w:color w:val="auto"/>
                <w:sz w:val="26"/>
                <w:szCs w:val="26"/>
              </w:rPr>
              <w:t>Duy trì hiệu điện thế giữa hai đầu một đoạn mạch</w:t>
            </w:r>
          </w:p>
          <w:p w14:paraId="1DBFE1B2" w14:textId="77777777" w:rsidR="00B032CE" w:rsidRPr="0018364D" w:rsidRDefault="00B032CE" w:rsidP="008B0479">
            <w:pPr>
              <w:spacing w:line="276" w:lineRule="auto"/>
              <w:jc w:val="both"/>
              <w:rPr>
                <w:rFonts w:eastAsia="Calibri"/>
                <w:b/>
                <w:color w:val="auto"/>
                <w:sz w:val="26"/>
                <w:szCs w:val="26"/>
              </w:rPr>
            </w:pPr>
            <w:r w:rsidRPr="0018364D">
              <w:rPr>
                <w:rFonts w:eastAsia="Calibri"/>
                <w:color w:val="auto"/>
                <w:sz w:val="26"/>
                <w:szCs w:val="26"/>
              </w:rPr>
              <w:t xml:space="preserve">* </w:t>
            </w:r>
            <w:r w:rsidRPr="0018364D">
              <w:rPr>
                <w:rFonts w:eastAsia="Calibri"/>
                <w:b/>
                <w:color w:val="auto"/>
                <w:sz w:val="26"/>
                <w:szCs w:val="26"/>
              </w:rPr>
              <w:t>Nguồn điện:</w:t>
            </w:r>
          </w:p>
          <w:p w14:paraId="65423258" w14:textId="77777777" w:rsidR="00B032CE" w:rsidRPr="0018364D" w:rsidRDefault="00B032CE" w:rsidP="008B0479">
            <w:pPr>
              <w:spacing w:line="276" w:lineRule="auto"/>
              <w:jc w:val="both"/>
              <w:rPr>
                <w:rFonts w:eastAsia="Calibri"/>
                <w:color w:val="auto"/>
                <w:sz w:val="26"/>
                <w:szCs w:val="26"/>
              </w:rPr>
            </w:pPr>
            <w:r w:rsidRPr="0018364D">
              <w:rPr>
                <w:rFonts w:eastAsia="Calibri"/>
                <w:b/>
                <w:color w:val="auto"/>
                <w:sz w:val="26"/>
                <w:szCs w:val="26"/>
              </w:rPr>
              <w:t xml:space="preserve">- </w:t>
            </w:r>
            <w:r w:rsidRPr="0018364D">
              <w:rPr>
                <w:rFonts w:eastAsia="Calibri"/>
                <w:color w:val="auto"/>
                <w:sz w:val="26"/>
                <w:szCs w:val="26"/>
              </w:rPr>
              <w:t>Nguồn điện là thiết bị để tạo ra và duy trì hiệu điện thế, nhằm duy trì dòng điện trong mạch.</w:t>
            </w:r>
          </w:p>
          <w:p w14:paraId="37923B27" w14:textId="77777777" w:rsidR="00B032CE" w:rsidRPr="0018364D" w:rsidRDefault="00B032CE" w:rsidP="008B0479">
            <w:pPr>
              <w:spacing w:line="276" w:lineRule="auto"/>
              <w:ind w:firstLine="162"/>
              <w:jc w:val="both"/>
              <w:rPr>
                <w:rFonts w:eastAsia="Calibri"/>
                <w:color w:val="auto"/>
                <w:sz w:val="26"/>
                <w:szCs w:val="26"/>
              </w:rPr>
            </w:pPr>
            <w:r w:rsidRPr="0018364D">
              <w:rPr>
                <w:rFonts w:eastAsia="Calibri"/>
                <w:noProof/>
                <w:color w:val="auto"/>
                <w:sz w:val="26"/>
                <w:szCs w:val="26"/>
              </w:rPr>
              <w:drawing>
                <wp:anchor distT="0" distB="0" distL="114300" distR="114300" simplePos="0" relativeHeight="251768832" behindDoc="0" locked="0" layoutInCell="1" allowOverlap="1" wp14:anchorId="02E8ECCB" wp14:editId="268B91D2">
                  <wp:simplePos x="0" y="0"/>
                  <wp:positionH relativeFrom="column">
                    <wp:posOffset>1676693</wp:posOffset>
                  </wp:positionH>
                  <wp:positionV relativeFrom="paragraph">
                    <wp:posOffset>414949</wp:posOffset>
                  </wp:positionV>
                  <wp:extent cx="1187450" cy="254000"/>
                  <wp:effectExtent l="0" t="0" r="0" b="0"/>
                  <wp:wrapThrough wrapText="bothSides">
                    <wp:wrapPolygon edited="0">
                      <wp:start x="0" y="0"/>
                      <wp:lineTo x="0" y="19440"/>
                      <wp:lineTo x="21138" y="19440"/>
                      <wp:lineTo x="21138" y="0"/>
                      <wp:lineTo x="0" y="0"/>
                    </wp:wrapPolygon>
                  </wp:wrapThrough>
                  <wp:docPr id="284937981" name="Picture 28493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37981" name="Picture 284937981"/>
                          <pic:cNvPicPr/>
                        </pic:nvPicPr>
                        <pic:blipFill>
                          <a:blip r:embed="rId9">
                            <a:extLst>
                              <a:ext uri="{28A0092B-C50C-407E-A947-70E740481C1C}">
                                <a14:useLocalDpi xmlns:a14="http://schemas.microsoft.com/office/drawing/2010/main" val="0"/>
                              </a:ext>
                            </a:extLst>
                          </a:blip>
                          <a:stretch>
                            <a:fillRect/>
                          </a:stretch>
                        </pic:blipFill>
                        <pic:spPr>
                          <a:xfrm>
                            <a:off x="0" y="0"/>
                            <a:ext cx="1187450" cy="254000"/>
                          </a:xfrm>
                          <a:prstGeom prst="rect">
                            <a:avLst/>
                          </a:prstGeom>
                        </pic:spPr>
                      </pic:pic>
                    </a:graphicData>
                  </a:graphic>
                </wp:anchor>
              </w:drawing>
            </w:r>
            <w:r w:rsidRPr="0018364D">
              <w:rPr>
                <w:rFonts w:eastAsia="Calibri"/>
                <w:color w:val="auto"/>
                <w:sz w:val="26"/>
                <w:szCs w:val="26"/>
              </w:rPr>
              <w:t>+ Mỗi nguồn điện đều có hai cực là cực dương (+) và cực âm (-).</w:t>
            </w:r>
          </w:p>
          <w:p w14:paraId="7FF41132" w14:textId="77777777" w:rsidR="00B032CE" w:rsidRPr="0018364D" w:rsidRDefault="00B032CE" w:rsidP="008B0479">
            <w:pPr>
              <w:spacing w:line="276" w:lineRule="auto"/>
              <w:ind w:firstLine="162"/>
              <w:jc w:val="both"/>
              <w:rPr>
                <w:rFonts w:eastAsia="Calibri"/>
                <w:color w:val="auto"/>
                <w:sz w:val="26"/>
                <w:szCs w:val="26"/>
              </w:rPr>
            </w:pPr>
            <w:r w:rsidRPr="0018364D">
              <w:rPr>
                <w:rFonts w:eastAsia="Calibri"/>
                <w:color w:val="auto"/>
                <w:sz w:val="26"/>
                <w:szCs w:val="26"/>
              </w:rPr>
              <w:t>+ Kí hiệu nguồn điện:</w:t>
            </w:r>
          </w:p>
          <w:p w14:paraId="514496AF" w14:textId="77777777" w:rsidR="00B032CE" w:rsidRPr="0018364D" w:rsidRDefault="00B032CE" w:rsidP="008B0479">
            <w:pPr>
              <w:spacing w:line="276" w:lineRule="auto"/>
              <w:ind w:firstLine="162"/>
              <w:jc w:val="both"/>
              <w:rPr>
                <w:rFonts w:eastAsia="Calibri"/>
                <w:color w:val="auto"/>
                <w:sz w:val="26"/>
                <w:szCs w:val="26"/>
              </w:rPr>
            </w:pPr>
            <w:r w:rsidRPr="0018364D">
              <w:rPr>
                <w:rFonts w:eastAsia="Calibri"/>
                <w:color w:val="auto"/>
                <w:sz w:val="26"/>
                <w:szCs w:val="26"/>
              </w:rPr>
              <w:t>+ Bên trong nguồn điện lực lạ thực hiện công để tách các electron ra khỏi nguyên tử và chuyển các electron hoặc ion dương về hai cực của nguồn.</w:t>
            </w:r>
          </w:p>
          <w:p w14:paraId="4F55AA97" w14:textId="77777777" w:rsidR="00B032CE" w:rsidRPr="0018364D" w:rsidRDefault="00B032CE" w:rsidP="008B0479">
            <w:pPr>
              <w:spacing w:line="276" w:lineRule="auto"/>
              <w:jc w:val="both"/>
              <w:rPr>
                <w:rFonts w:eastAsia="Calibri"/>
                <w:b/>
                <w:color w:val="auto"/>
                <w:sz w:val="26"/>
                <w:szCs w:val="26"/>
              </w:rPr>
            </w:pPr>
            <w:r w:rsidRPr="0018364D">
              <w:rPr>
                <w:rFonts w:eastAsia="Calibri"/>
                <w:b/>
                <w:color w:val="auto"/>
                <w:sz w:val="26"/>
                <w:szCs w:val="26"/>
              </w:rPr>
              <w:t>* Suất điện động của nguồn điện:</w:t>
            </w:r>
          </w:p>
          <w:tbl>
            <w:tblPr>
              <w:tblStyle w:val="TableGrid"/>
              <w:tblW w:w="5737" w:type="dxa"/>
              <w:tblLayout w:type="fixed"/>
              <w:tblLook w:val="04A0" w:firstRow="1" w:lastRow="0" w:firstColumn="1" w:lastColumn="0" w:noHBand="0" w:noVBand="1"/>
            </w:tblPr>
            <w:tblGrid>
              <w:gridCol w:w="1022"/>
              <w:gridCol w:w="4715"/>
            </w:tblGrid>
            <w:tr w:rsidR="008B0479" w:rsidRPr="0018364D" w14:paraId="62FB26CC" w14:textId="77777777" w:rsidTr="00CA079F">
              <w:trPr>
                <w:trHeight w:val="314"/>
              </w:trPr>
              <w:tc>
                <w:tcPr>
                  <w:tcW w:w="1022" w:type="dxa"/>
                  <w:shd w:val="clear" w:color="auto" w:fill="E2EFD9" w:themeFill="accent6" w:themeFillTint="33"/>
                </w:tcPr>
                <w:p w14:paraId="247E35BA" w14:textId="77777777" w:rsidR="00B032CE" w:rsidRPr="0018364D" w:rsidRDefault="00B032CE" w:rsidP="008B0479">
                  <w:pPr>
                    <w:spacing w:line="276" w:lineRule="auto"/>
                    <w:jc w:val="both"/>
                    <w:rPr>
                      <w:rFonts w:eastAsia="Calibri"/>
                      <w:b/>
                      <w:color w:val="auto"/>
                      <w:sz w:val="26"/>
                      <w:szCs w:val="26"/>
                    </w:rPr>
                  </w:pPr>
                  <w:r w:rsidRPr="0018364D">
                    <w:rPr>
                      <w:rFonts w:eastAsia="Calibri"/>
                      <w:b/>
                      <w:color w:val="auto"/>
                      <w:sz w:val="26"/>
                      <w:szCs w:val="26"/>
                    </w:rPr>
                    <w:t>Kí hiệu</w:t>
                  </w:r>
                </w:p>
              </w:tc>
              <w:tc>
                <w:tcPr>
                  <w:tcW w:w="4715" w:type="dxa"/>
                </w:tcPr>
                <w:p w14:paraId="18DFF65E" w14:textId="77777777" w:rsidR="00B032CE" w:rsidRPr="0018364D" w:rsidRDefault="00B032CE" w:rsidP="008B0479">
                  <w:pPr>
                    <w:spacing w:line="276" w:lineRule="auto"/>
                    <w:jc w:val="center"/>
                    <w:rPr>
                      <w:rFonts w:eastAsia="Calibri"/>
                      <w:color w:val="auto"/>
                      <w:sz w:val="26"/>
                      <w:szCs w:val="26"/>
                    </w:rPr>
                  </w:pPr>
                  <w:r w:rsidRPr="0018364D">
                    <w:rPr>
                      <w:rFonts w:eastAsia="Calibri"/>
                      <w:color w:val="auto"/>
                      <w:sz w:val="26"/>
                      <w:szCs w:val="26"/>
                    </w:rPr>
                    <w:t>E</w:t>
                  </w:r>
                </w:p>
              </w:tc>
            </w:tr>
            <w:tr w:rsidR="008B0479" w:rsidRPr="0018364D" w14:paraId="00A28F80" w14:textId="77777777" w:rsidTr="00CA079F">
              <w:trPr>
                <w:trHeight w:val="329"/>
              </w:trPr>
              <w:tc>
                <w:tcPr>
                  <w:tcW w:w="1022" w:type="dxa"/>
                  <w:shd w:val="clear" w:color="auto" w:fill="E2EFD9" w:themeFill="accent6" w:themeFillTint="33"/>
                  <w:vAlign w:val="center"/>
                </w:tcPr>
                <w:p w14:paraId="580C5838" w14:textId="77777777" w:rsidR="00B032CE" w:rsidRPr="0018364D" w:rsidRDefault="00B032CE" w:rsidP="008B0479">
                  <w:pPr>
                    <w:spacing w:line="276" w:lineRule="auto"/>
                    <w:jc w:val="center"/>
                    <w:rPr>
                      <w:rFonts w:eastAsia="Calibri"/>
                      <w:b/>
                      <w:color w:val="auto"/>
                      <w:sz w:val="26"/>
                      <w:szCs w:val="26"/>
                    </w:rPr>
                  </w:pPr>
                  <w:r w:rsidRPr="0018364D">
                    <w:rPr>
                      <w:rFonts w:eastAsia="Calibri"/>
                      <w:b/>
                      <w:color w:val="auto"/>
                      <w:sz w:val="26"/>
                      <w:szCs w:val="26"/>
                    </w:rPr>
                    <w:t>Định nghĩa</w:t>
                  </w:r>
                </w:p>
              </w:tc>
              <w:tc>
                <w:tcPr>
                  <w:tcW w:w="4715" w:type="dxa"/>
                </w:tcPr>
                <w:p w14:paraId="6CA13CB3" w14:textId="77777777" w:rsidR="00B032CE" w:rsidRPr="0018364D" w:rsidRDefault="00B032CE" w:rsidP="008B0479">
                  <w:pPr>
                    <w:spacing w:line="276" w:lineRule="auto"/>
                    <w:ind w:firstLine="162"/>
                    <w:jc w:val="both"/>
                    <w:rPr>
                      <w:rFonts w:eastAsia="Calibri"/>
                      <w:b/>
                      <w:color w:val="auto"/>
                      <w:sz w:val="26"/>
                      <w:szCs w:val="26"/>
                    </w:rPr>
                  </w:pPr>
                  <w:r w:rsidRPr="0018364D">
                    <w:rPr>
                      <w:rFonts w:eastAsia="Calibri"/>
                      <w:color w:val="auto"/>
                      <w:sz w:val="26"/>
                      <w:szCs w:val="26"/>
                    </w:rPr>
                    <w:t>Suất điện động E của nguồn điện là đại lượng đặc trưng cho khả năng thực hiện công của nguồn điện và đo bằng thương số giữa công A của lực lạ thực hiện khi làm dịch chuyển một điện tích dương q bên trong nguồn điện từ cực âm đến cực dương và độ lớn của điện tích q đó</w:t>
                  </w:r>
                </w:p>
              </w:tc>
            </w:tr>
            <w:tr w:rsidR="008B0479" w:rsidRPr="0018364D" w14:paraId="210E1A9A" w14:textId="77777777" w:rsidTr="00CA079F">
              <w:trPr>
                <w:trHeight w:val="314"/>
              </w:trPr>
              <w:tc>
                <w:tcPr>
                  <w:tcW w:w="1022" w:type="dxa"/>
                  <w:shd w:val="clear" w:color="auto" w:fill="E2EFD9" w:themeFill="accent6" w:themeFillTint="33"/>
                  <w:vAlign w:val="center"/>
                </w:tcPr>
                <w:p w14:paraId="7767C756" w14:textId="77777777" w:rsidR="00B032CE" w:rsidRPr="0018364D" w:rsidRDefault="00B032CE" w:rsidP="008B0479">
                  <w:pPr>
                    <w:spacing w:line="276" w:lineRule="auto"/>
                    <w:jc w:val="center"/>
                    <w:rPr>
                      <w:rFonts w:eastAsia="Calibri"/>
                      <w:b/>
                      <w:color w:val="auto"/>
                      <w:sz w:val="26"/>
                      <w:szCs w:val="26"/>
                    </w:rPr>
                  </w:pPr>
                  <w:r w:rsidRPr="0018364D">
                    <w:rPr>
                      <w:rFonts w:eastAsia="Calibri"/>
                      <w:b/>
                      <w:color w:val="auto"/>
                      <w:sz w:val="26"/>
                      <w:szCs w:val="26"/>
                    </w:rPr>
                    <w:t>Công thức</w:t>
                  </w:r>
                </w:p>
              </w:tc>
              <w:tc>
                <w:tcPr>
                  <w:tcW w:w="4715" w:type="dxa"/>
                </w:tcPr>
                <w:p w14:paraId="63572407" w14:textId="25497395" w:rsidR="00B032CE" w:rsidRPr="0018364D" w:rsidRDefault="00956073" w:rsidP="008B0479">
                  <w:pPr>
                    <w:spacing w:line="276" w:lineRule="auto"/>
                    <w:jc w:val="center"/>
                    <w:rPr>
                      <w:rFonts w:eastAsia="Calibri"/>
                      <w:b/>
                      <w:color w:val="auto"/>
                      <w:sz w:val="26"/>
                      <w:szCs w:val="26"/>
                    </w:rPr>
                  </w:pPr>
                  <m:oMathPara>
                    <m:oMath>
                      <m:r>
                        <m:rPr>
                          <m:sty m:val="bi"/>
                        </m:rPr>
                        <w:rPr>
                          <w:rFonts w:ascii="Cambria Math" w:eastAsia="Calibri" w:hAnsi="Cambria Math"/>
                          <w:color w:val="auto"/>
                          <w:sz w:val="26"/>
                          <w:szCs w:val="26"/>
                        </w:rPr>
                        <m:t>E=</m:t>
                      </m:r>
                      <m:f>
                        <m:fPr>
                          <m:ctrlPr>
                            <w:rPr>
                              <w:rFonts w:ascii="Cambria Math" w:eastAsia="Calibri" w:hAnsi="Cambria Math"/>
                              <w:b/>
                              <w:i/>
                              <w:color w:val="auto"/>
                              <w:sz w:val="26"/>
                              <w:szCs w:val="26"/>
                            </w:rPr>
                          </m:ctrlPr>
                        </m:fPr>
                        <m:num>
                          <m:r>
                            <m:rPr>
                              <m:sty m:val="bi"/>
                            </m:rPr>
                            <w:rPr>
                              <w:rFonts w:ascii="Cambria Math" w:eastAsia="Calibri" w:hAnsi="Cambria Math"/>
                              <w:color w:val="auto"/>
                              <w:sz w:val="26"/>
                              <w:szCs w:val="26"/>
                            </w:rPr>
                            <m:t>A</m:t>
                          </m:r>
                        </m:num>
                        <m:den>
                          <m:r>
                            <m:rPr>
                              <m:sty m:val="bi"/>
                            </m:rPr>
                            <w:rPr>
                              <w:rFonts w:ascii="Cambria Math" w:eastAsia="Calibri" w:hAnsi="Cambria Math"/>
                              <w:color w:val="auto"/>
                              <w:sz w:val="26"/>
                              <w:szCs w:val="26"/>
                            </w:rPr>
                            <m:t>q</m:t>
                          </m:r>
                        </m:den>
                      </m:f>
                    </m:oMath>
                  </m:oMathPara>
                </w:p>
              </w:tc>
            </w:tr>
            <w:tr w:rsidR="008B0479" w:rsidRPr="0018364D" w14:paraId="678D1B80" w14:textId="77777777" w:rsidTr="00CA079F">
              <w:trPr>
                <w:trHeight w:val="314"/>
              </w:trPr>
              <w:tc>
                <w:tcPr>
                  <w:tcW w:w="1022" w:type="dxa"/>
                  <w:shd w:val="clear" w:color="auto" w:fill="E2EFD9" w:themeFill="accent6" w:themeFillTint="33"/>
                  <w:vAlign w:val="center"/>
                </w:tcPr>
                <w:p w14:paraId="351F5BAA" w14:textId="77777777" w:rsidR="00B032CE" w:rsidRPr="0018364D" w:rsidRDefault="00B032CE" w:rsidP="008B0479">
                  <w:pPr>
                    <w:spacing w:line="276" w:lineRule="auto"/>
                    <w:jc w:val="center"/>
                    <w:rPr>
                      <w:rFonts w:eastAsia="Calibri"/>
                      <w:b/>
                      <w:color w:val="auto"/>
                      <w:sz w:val="26"/>
                      <w:szCs w:val="26"/>
                    </w:rPr>
                  </w:pPr>
                  <w:r w:rsidRPr="0018364D">
                    <w:rPr>
                      <w:rFonts w:eastAsia="Calibri"/>
                      <w:b/>
                      <w:color w:val="auto"/>
                      <w:sz w:val="26"/>
                      <w:szCs w:val="26"/>
                    </w:rPr>
                    <w:t>Gọi tên và đại lượng</w:t>
                  </w:r>
                </w:p>
              </w:tc>
              <w:tc>
                <w:tcPr>
                  <w:tcW w:w="4715" w:type="dxa"/>
                </w:tcPr>
                <w:p w14:paraId="0F0C5ACF" w14:textId="77777777" w:rsidR="00B032CE" w:rsidRPr="0018364D" w:rsidRDefault="00B032CE" w:rsidP="008B0479">
                  <w:pPr>
                    <w:spacing w:line="276" w:lineRule="auto"/>
                    <w:jc w:val="both"/>
                    <w:rPr>
                      <w:rFonts w:eastAsia="Calibri"/>
                      <w:color w:val="auto"/>
                      <w:sz w:val="26"/>
                      <w:szCs w:val="26"/>
                    </w:rPr>
                  </w:pPr>
                  <w:r w:rsidRPr="0018364D">
                    <w:rPr>
                      <w:rFonts w:eastAsia="Calibri"/>
                      <w:color w:val="auto"/>
                      <w:sz w:val="26"/>
                      <w:szCs w:val="26"/>
                    </w:rPr>
                    <w:t>E:</w:t>
                  </w:r>
                  <w:r w:rsidRPr="0018364D">
                    <w:rPr>
                      <w:rFonts w:eastAsia="Calibri"/>
                      <w:b/>
                      <w:color w:val="auto"/>
                      <w:sz w:val="26"/>
                      <w:szCs w:val="26"/>
                    </w:rPr>
                    <w:t xml:space="preserve"> </w:t>
                  </w:r>
                  <w:r w:rsidRPr="0018364D">
                    <w:rPr>
                      <w:rFonts w:eastAsia="Calibri"/>
                      <w:color w:val="auto"/>
                      <w:sz w:val="26"/>
                      <w:szCs w:val="26"/>
                    </w:rPr>
                    <w:t>Suất điện động E của nguồn điện (V)</w:t>
                  </w:r>
                </w:p>
                <w:p w14:paraId="680466B4" w14:textId="77777777" w:rsidR="00B032CE" w:rsidRPr="0018364D" w:rsidRDefault="00B032CE" w:rsidP="008B0479">
                  <w:pPr>
                    <w:spacing w:line="276" w:lineRule="auto"/>
                    <w:jc w:val="both"/>
                    <w:rPr>
                      <w:rFonts w:eastAsia="Calibri"/>
                      <w:color w:val="auto"/>
                      <w:sz w:val="26"/>
                      <w:szCs w:val="26"/>
                    </w:rPr>
                  </w:pPr>
                  <w:r w:rsidRPr="0018364D">
                    <w:rPr>
                      <w:rFonts w:eastAsia="Calibri"/>
                      <w:color w:val="auto"/>
                      <w:sz w:val="26"/>
                      <w:szCs w:val="26"/>
                    </w:rPr>
                    <w:t>A: Công A của lực lạ thực hiện khi làm dịch chuyển một điện tích dương q bên trong nguồn điện từ cực âm đến cực dương (J)</w:t>
                  </w:r>
                </w:p>
                <w:p w14:paraId="0BE4E761" w14:textId="77777777" w:rsidR="00B032CE" w:rsidRPr="0018364D" w:rsidRDefault="00B032CE" w:rsidP="008B0479">
                  <w:pPr>
                    <w:spacing w:line="276" w:lineRule="auto"/>
                    <w:jc w:val="both"/>
                    <w:rPr>
                      <w:rFonts w:eastAsia="Calibri"/>
                      <w:b/>
                      <w:color w:val="auto"/>
                      <w:sz w:val="26"/>
                      <w:szCs w:val="26"/>
                    </w:rPr>
                  </w:pPr>
                  <w:r w:rsidRPr="0018364D">
                    <w:rPr>
                      <w:rFonts w:eastAsia="Calibri"/>
                      <w:color w:val="auto"/>
                      <w:sz w:val="26"/>
                      <w:szCs w:val="26"/>
                    </w:rPr>
                    <w:t>q: độ lớn điện tích (C)</w:t>
                  </w:r>
                </w:p>
              </w:tc>
            </w:tr>
          </w:tbl>
          <w:p w14:paraId="2B64DE3C" w14:textId="77777777" w:rsidR="00B032CE" w:rsidRPr="0018364D" w:rsidRDefault="00B032CE" w:rsidP="008B0479">
            <w:pPr>
              <w:spacing w:line="276" w:lineRule="auto"/>
              <w:jc w:val="both"/>
              <w:rPr>
                <w:rFonts w:eastAsia="Calibri"/>
                <w:b/>
                <w:color w:val="auto"/>
                <w:sz w:val="26"/>
                <w:szCs w:val="26"/>
              </w:rPr>
            </w:pPr>
          </w:p>
        </w:tc>
        <w:tc>
          <w:tcPr>
            <w:tcW w:w="3308" w:type="dxa"/>
          </w:tcPr>
          <w:p w14:paraId="57AE6A61" w14:textId="77777777" w:rsidR="00B032CE" w:rsidRPr="0018364D" w:rsidRDefault="00B032CE" w:rsidP="008B0479">
            <w:pPr>
              <w:spacing w:line="276" w:lineRule="auto"/>
              <w:rPr>
                <w:rFonts w:eastAsia="Calibri"/>
                <w:color w:val="auto"/>
                <w:sz w:val="26"/>
                <w:szCs w:val="26"/>
              </w:rPr>
            </w:pPr>
            <w:r w:rsidRPr="0018364D">
              <w:rPr>
                <w:rFonts w:eastAsia="Calibri"/>
                <w:noProof/>
                <w:color w:val="auto"/>
                <w:sz w:val="26"/>
                <w:szCs w:val="26"/>
              </w:rPr>
              <w:drawing>
                <wp:anchor distT="0" distB="0" distL="114300" distR="114300" simplePos="0" relativeHeight="251771904" behindDoc="0" locked="0" layoutInCell="1" allowOverlap="1" wp14:anchorId="34B5FD07" wp14:editId="4B9A3CD5">
                  <wp:simplePos x="0" y="0"/>
                  <wp:positionH relativeFrom="column">
                    <wp:posOffset>410293</wp:posOffset>
                  </wp:positionH>
                  <wp:positionV relativeFrom="paragraph">
                    <wp:posOffset>4773350</wp:posOffset>
                  </wp:positionV>
                  <wp:extent cx="1622066" cy="1143000"/>
                  <wp:effectExtent l="0" t="0" r="0" b="0"/>
                  <wp:wrapThrough wrapText="bothSides">
                    <wp:wrapPolygon edited="0">
                      <wp:start x="0" y="0"/>
                      <wp:lineTo x="0" y="21240"/>
                      <wp:lineTo x="21312" y="21240"/>
                      <wp:lineTo x="21312" y="0"/>
                      <wp:lineTo x="0" y="0"/>
                    </wp:wrapPolygon>
                  </wp:wrapThrough>
                  <wp:docPr id="1723781371" name="Picture 172378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81371" name="Picture 1723781371"/>
                          <pic:cNvPicPr/>
                        </pic:nvPicPr>
                        <pic:blipFill>
                          <a:blip r:embed="rId10">
                            <a:extLst>
                              <a:ext uri="{28A0092B-C50C-407E-A947-70E740481C1C}">
                                <a14:useLocalDpi xmlns:a14="http://schemas.microsoft.com/office/drawing/2010/main" val="0"/>
                              </a:ext>
                            </a:extLst>
                          </a:blip>
                          <a:stretch>
                            <a:fillRect/>
                          </a:stretch>
                        </pic:blipFill>
                        <pic:spPr>
                          <a:xfrm>
                            <a:off x="0" y="0"/>
                            <a:ext cx="1622066" cy="1143000"/>
                          </a:xfrm>
                          <a:prstGeom prst="rect">
                            <a:avLst/>
                          </a:prstGeom>
                        </pic:spPr>
                      </pic:pic>
                    </a:graphicData>
                  </a:graphic>
                  <wp14:sizeRelH relativeFrom="margin">
                    <wp14:pctWidth>0</wp14:pctWidth>
                  </wp14:sizeRelH>
                  <wp14:sizeRelV relativeFrom="margin">
                    <wp14:pctHeight>0</wp14:pctHeight>
                  </wp14:sizeRelV>
                </wp:anchor>
              </w:drawing>
            </w:r>
            <w:r w:rsidRPr="0018364D">
              <w:rPr>
                <w:noProof/>
                <w:color w:val="auto"/>
                <w:sz w:val="26"/>
                <w:szCs w:val="26"/>
              </w:rPr>
              <w:drawing>
                <wp:anchor distT="0" distB="0" distL="114300" distR="114300" simplePos="0" relativeHeight="251769856" behindDoc="0" locked="0" layoutInCell="1" allowOverlap="1" wp14:anchorId="7F0A4A84" wp14:editId="0A97AB10">
                  <wp:simplePos x="0" y="0"/>
                  <wp:positionH relativeFrom="column">
                    <wp:posOffset>452120</wp:posOffset>
                  </wp:positionH>
                  <wp:positionV relativeFrom="paragraph">
                    <wp:posOffset>45720</wp:posOffset>
                  </wp:positionV>
                  <wp:extent cx="1487805" cy="1257300"/>
                  <wp:effectExtent l="0" t="0" r="0" b="0"/>
                  <wp:wrapThrough wrapText="bothSides">
                    <wp:wrapPolygon edited="0">
                      <wp:start x="0" y="0"/>
                      <wp:lineTo x="0" y="21273"/>
                      <wp:lineTo x="21296" y="21273"/>
                      <wp:lineTo x="21296" y="0"/>
                      <wp:lineTo x="0" y="0"/>
                    </wp:wrapPolygon>
                  </wp:wrapThrough>
                  <wp:docPr id="994573541" name="Picture 99457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73541" name="Picture 9945735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48780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64D">
              <w:rPr>
                <w:rFonts w:eastAsia="Calibri"/>
                <w:noProof/>
                <w:color w:val="auto"/>
                <w:sz w:val="26"/>
                <w:szCs w:val="26"/>
              </w:rPr>
              <w:drawing>
                <wp:anchor distT="0" distB="0" distL="114300" distR="114300" simplePos="0" relativeHeight="251770880" behindDoc="0" locked="0" layoutInCell="1" allowOverlap="1" wp14:anchorId="5E4DF5B6" wp14:editId="778A2A80">
                  <wp:simplePos x="0" y="0"/>
                  <wp:positionH relativeFrom="column">
                    <wp:posOffset>348615</wp:posOffset>
                  </wp:positionH>
                  <wp:positionV relativeFrom="paragraph">
                    <wp:posOffset>1487170</wp:posOffset>
                  </wp:positionV>
                  <wp:extent cx="1678940" cy="1485900"/>
                  <wp:effectExtent l="0" t="0" r="0" b="0"/>
                  <wp:wrapThrough wrapText="bothSides">
                    <wp:wrapPolygon edited="0">
                      <wp:start x="0" y="0"/>
                      <wp:lineTo x="0" y="21323"/>
                      <wp:lineTo x="21322" y="21323"/>
                      <wp:lineTo x="21322" y="0"/>
                      <wp:lineTo x="0" y="0"/>
                    </wp:wrapPolygon>
                  </wp:wrapThrough>
                  <wp:docPr id="716558694" name="Picture 71655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58694" name="Picture 716558694"/>
                          <pic:cNvPicPr/>
                        </pic:nvPicPr>
                        <pic:blipFill>
                          <a:blip r:embed="rId12">
                            <a:extLst>
                              <a:ext uri="{28A0092B-C50C-407E-A947-70E740481C1C}">
                                <a14:useLocalDpi xmlns:a14="http://schemas.microsoft.com/office/drawing/2010/main" val="0"/>
                              </a:ext>
                            </a:extLst>
                          </a:blip>
                          <a:stretch>
                            <a:fillRect/>
                          </a:stretch>
                        </pic:blipFill>
                        <pic:spPr>
                          <a:xfrm>
                            <a:off x="0" y="0"/>
                            <a:ext cx="1678940" cy="1485900"/>
                          </a:xfrm>
                          <a:prstGeom prst="rect">
                            <a:avLst/>
                          </a:prstGeom>
                        </pic:spPr>
                      </pic:pic>
                    </a:graphicData>
                  </a:graphic>
                  <wp14:sizeRelH relativeFrom="margin">
                    <wp14:pctWidth>0</wp14:pctWidth>
                  </wp14:sizeRelH>
                  <wp14:sizeRelV relativeFrom="margin">
                    <wp14:pctHeight>0</wp14:pctHeight>
                  </wp14:sizeRelV>
                </wp:anchor>
              </w:drawing>
            </w:r>
            <w:r w:rsidRPr="0018364D">
              <w:rPr>
                <w:rFonts w:eastAsia="Calibri"/>
                <w:noProof/>
                <w:color w:val="auto"/>
                <w:sz w:val="26"/>
                <w:szCs w:val="26"/>
              </w:rPr>
              <w:drawing>
                <wp:anchor distT="0" distB="0" distL="114300" distR="114300" simplePos="0" relativeHeight="251778048" behindDoc="0" locked="0" layoutInCell="1" allowOverlap="1" wp14:anchorId="54ED60B7" wp14:editId="0A8D585B">
                  <wp:simplePos x="0" y="0"/>
                  <wp:positionH relativeFrom="column">
                    <wp:posOffset>222250</wp:posOffset>
                  </wp:positionH>
                  <wp:positionV relativeFrom="paragraph">
                    <wp:posOffset>3081020</wp:posOffset>
                  </wp:positionV>
                  <wp:extent cx="1803400" cy="1301750"/>
                  <wp:effectExtent l="0" t="0" r="6350" b="0"/>
                  <wp:wrapThrough wrapText="bothSides">
                    <wp:wrapPolygon edited="0">
                      <wp:start x="0" y="0"/>
                      <wp:lineTo x="0" y="21179"/>
                      <wp:lineTo x="21448" y="21179"/>
                      <wp:lineTo x="21448"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3">
                            <a:extLst>
                              <a:ext uri="{28A0092B-C50C-407E-A947-70E740481C1C}">
                                <a14:useLocalDpi xmlns:a14="http://schemas.microsoft.com/office/drawing/2010/main" val="0"/>
                              </a:ext>
                            </a:extLst>
                          </a:blip>
                          <a:stretch>
                            <a:fillRect/>
                          </a:stretch>
                        </pic:blipFill>
                        <pic:spPr>
                          <a:xfrm>
                            <a:off x="0" y="0"/>
                            <a:ext cx="1803400" cy="1301750"/>
                          </a:xfrm>
                          <a:prstGeom prst="rect">
                            <a:avLst/>
                          </a:prstGeom>
                        </pic:spPr>
                      </pic:pic>
                    </a:graphicData>
                  </a:graphic>
                  <wp14:sizeRelH relativeFrom="margin">
                    <wp14:pctWidth>0</wp14:pctWidth>
                  </wp14:sizeRelH>
                </wp:anchor>
              </w:drawing>
            </w:r>
            <w:r w:rsidRPr="0018364D">
              <w:rPr>
                <w:rFonts w:eastAsia="Calibri"/>
                <w:color w:val="auto"/>
                <w:sz w:val="26"/>
                <w:szCs w:val="26"/>
                <w:lang w:val="vi-VN"/>
              </w:rPr>
              <w:t xml:space="preserve"> </w:t>
            </w:r>
            <w:r w:rsidRPr="0018364D">
              <w:rPr>
                <w:rFonts w:eastAsia="Calibri"/>
                <w:color w:val="auto"/>
                <w:sz w:val="26"/>
                <w:szCs w:val="26"/>
              </w:rPr>
              <w:t xml:space="preserve">       </w:t>
            </w:r>
          </w:p>
        </w:tc>
      </w:tr>
      <w:tr w:rsidR="008B0479" w:rsidRPr="0018364D" w14:paraId="10BD3FF2" w14:textId="77777777" w:rsidTr="00D87F1E">
        <w:tc>
          <w:tcPr>
            <w:tcW w:w="5835" w:type="dxa"/>
          </w:tcPr>
          <w:p w14:paraId="69BC4B91" w14:textId="77777777" w:rsidR="00CA079F" w:rsidRPr="0018364D" w:rsidRDefault="00CA079F" w:rsidP="008B0479">
            <w:pPr>
              <w:tabs>
                <w:tab w:val="right" w:pos="9706"/>
              </w:tabs>
              <w:spacing w:line="276" w:lineRule="auto"/>
              <w:jc w:val="both"/>
              <w:rPr>
                <w:b/>
                <w:color w:val="auto"/>
                <w:sz w:val="26"/>
                <w:szCs w:val="26"/>
              </w:rPr>
            </w:pPr>
          </w:p>
          <w:p w14:paraId="37833AF4" w14:textId="0560B2E9" w:rsidR="00B032CE" w:rsidRPr="0018364D" w:rsidRDefault="00B032CE" w:rsidP="008B0479">
            <w:pPr>
              <w:tabs>
                <w:tab w:val="right" w:pos="9706"/>
              </w:tabs>
              <w:spacing w:line="276" w:lineRule="auto"/>
              <w:jc w:val="both"/>
              <w:rPr>
                <w:b/>
                <w:color w:val="auto"/>
                <w:sz w:val="26"/>
                <w:szCs w:val="26"/>
              </w:rPr>
            </w:pPr>
            <w:r w:rsidRPr="0018364D">
              <w:rPr>
                <w:b/>
                <w:color w:val="auto"/>
                <w:sz w:val="26"/>
                <w:szCs w:val="26"/>
              </w:rPr>
              <w:t xml:space="preserve">- Lưu ý: </w:t>
            </w:r>
            <w:r w:rsidRPr="0018364D">
              <w:rPr>
                <w:rFonts w:eastAsia="Calibri"/>
                <w:color w:val="auto"/>
                <w:sz w:val="26"/>
                <w:szCs w:val="26"/>
              </w:rPr>
              <w:t>Số vôn ghi trên mỗi nguồn điện cho biết trị số của suất điện động của nguồn điện đó. Số vôn này cũng là giá trị của hiệu điện thế giữa hai cực của nguồn điện khi mạch điện hở.</w:t>
            </w:r>
          </w:p>
        </w:tc>
        <w:tc>
          <w:tcPr>
            <w:tcW w:w="3335" w:type="dxa"/>
            <w:gridSpan w:val="2"/>
          </w:tcPr>
          <w:p w14:paraId="407983AC" w14:textId="77777777" w:rsidR="00B032CE" w:rsidRPr="0018364D" w:rsidRDefault="00B032CE" w:rsidP="008B0479">
            <w:pPr>
              <w:tabs>
                <w:tab w:val="right" w:pos="9706"/>
              </w:tabs>
              <w:spacing w:line="276" w:lineRule="auto"/>
              <w:jc w:val="both"/>
              <w:rPr>
                <w:b/>
                <w:color w:val="auto"/>
                <w:sz w:val="26"/>
                <w:szCs w:val="26"/>
              </w:rPr>
            </w:pPr>
            <w:r w:rsidRPr="0018364D">
              <w:rPr>
                <w:rFonts w:eastAsia="Calibri"/>
                <w:noProof/>
                <w:color w:val="auto"/>
                <w:sz w:val="26"/>
                <w:szCs w:val="26"/>
              </w:rPr>
              <w:drawing>
                <wp:anchor distT="0" distB="0" distL="114300" distR="114300" simplePos="0" relativeHeight="251776000" behindDoc="0" locked="0" layoutInCell="1" allowOverlap="1" wp14:anchorId="0033F6EA" wp14:editId="19803948">
                  <wp:simplePos x="0" y="0"/>
                  <wp:positionH relativeFrom="column">
                    <wp:posOffset>975360</wp:posOffset>
                  </wp:positionH>
                  <wp:positionV relativeFrom="paragraph">
                    <wp:posOffset>166370</wp:posOffset>
                  </wp:positionV>
                  <wp:extent cx="946150" cy="1104900"/>
                  <wp:effectExtent l="0" t="0" r="6350" b="0"/>
                  <wp:wrapThrough wrapText="bothSides">
                    <wp:wrapPolygon edited="0">
                      <wp:start x="0" y="0"/>
                      <wp:lineTo x="0" y="21228"/>
                      <wp:lineTo x="21310" y="21228"/>
                      <wp:lineTo x="21310"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6150" cy="110490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eGrid"/>
        <w:tblpPr w:leftFromText="180" w:rightFromText="180" w:vertAnchor="text" w:horzAnchor="margin" w:tblpY="4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45"/>
        <w:gridCol w:w="3335"/>
      </w:tblGrid>
      <w:tr w:rsidR="008B0479" w:rsidRPr="0018364D" w14:paraId="6AFD53F7" w14:textId="77777777" w:rsidTr="00D87F1E">
        <w:trPr>
          <w:trHeight w:val="3828"/>
        </w:trPr>
        <w:tc>
          <w:tcPr>
            <w:tcW w:w="5845" w:type="dxa"/>
          </w:tcPr>
          <w:p w14:paraId="67D6F97E" w14:textId="3D8FF20C" w:rsidR="00CA079F" w:rsidRPr="0018364D" w:rsidRDefault="00CA079F" w:rsidP="008B0479">
            <w:pPr>
              <w:spacing w:line="276" w:lineRule="auto"/>
              <w:jc w:val="both"/>
              <w:rPr>
                <w:b/>
                <w:bCs/>
                <w:iCs/>
                <w:color w:val="7030A0"/>
                <w:sz w:val="26"/>
                <w:szCs w:val="26"/>
              </w:rPr>
            </w:pPr>
            <w:r w:rsidRPr="0018364D">
              <w:rPr>
                <w:b/>
                <w:bCs/>
                <w:i/>
                <w:color w:val="7030A0"/>
                <w:sz w:val="26"/>
                <w:szCs w:val="26"/>
              </w:rPr>
              <w:lastRenderedPageBreak/>
              <w:t>2.</w:t>
            </w:r>
            <w:r w:rsidRPr="0018364D">
              <w:rPr>
                <w:b/>
                <w:bCs/>
                <w:iCs/>
                <w:color w:val="7030A0"/>
                <w:sz w:val="26"/>
                <w:szCs w:val="26"/>
              </w:rPr>
              <w:t xml:space="preserve"> Ảnh hưởng của điện trở trong của nguồn điện lên hiệu điện thế giữa hai cực của nguồn điện</w:t>
            </w:r>
          </w:p>
          <w:p w14:paraId="75C92F89" w14:textId="7C79CDBE" w:rsidR="00B032CE" w:rsidRPr="0018364D" w:rsidRDefault="00B032CE" w:rsidP="008B0479">
            <w:pPr>
              <w:spacing w:line="276" w:lineRule="auto"/>
              <w:jc w:val="both"/>
              <w:rPr>
                <w:color w:val="auto"/>
                <w:sz w:val="26"/>
                <w:szCs w:val="26"/>
              </w:rPr>
            </w:pPr>
            <w:r w:rsidRPr="0018364D">
              <w:rPr>
                <w:i/>
                <w:color w:val="auto"/>
                <w:sz w:val="26"/>
                <w:szCs w:val="26"/>
              </w:rPr>
              <w:t xml:space="preserve">* </w:t>
            </w:r>
            <w:r w:rsidRPr="0018364D">
              <w:rPr>
                <w:rFonts w:eastAsia="Calibri"/>
                <w:b/>
                <w:color w:val="auto"/>
                <w:sz w:val="26"/>
                <w:szCs w:val="26"/>
              </w:rPr>
              <w:t xml:space="preserve">Điện trở trong của nguồn điện: </w:t>
            </w:r>
          </w:p>
          <w:p w14:paraId="42319DE5" w14:textId="77777777" w:rsidR="00B032CE" w:rsidRPr="0018364D" w:rsidRDefault="00B032CE" w:rsidP="008B0479">
            <w:pPr>
              <w:spacing w:line="276" w:lineRule="auto"/>
              <w:ind w:right="158"/>
              <w:jc w:val="both"/>
              <w:rPr>
                <w:rFonts w:eastAsia="Calibri"/>
                <w:color w:val="auto"/>
                <w:sz w:val="26"/>
                <w:szCs w:val="26"/>
              </w:rPr>
            </w:pPr>
            <w:r w:rsidRPr="0018364D">
              <w:rPr>
                <w:rFonts w:eastAsia="Calibri"/>
                <w:color w:val="auto"/>
                <w:sz w:val="26"/>
                <w:szCs w:val="26"/>
              </w:rPr>
              <w:t>-  Đại lượng đặc trưng cho việc cản trở sự dịch chuyển của các điện tích bên trong nguồn điện được gọi là điện trở trong</w:t>
            </w:r>
          </w:p>
          <w:p w14:paraId="04832F3D" w14:textId="77777777" w:rsidR="00B032CE" w:rsidRPr="0018364D" w:rsidRDefault="00B032CE" w:rsidP="008B0479">
            <w:pPr>
              <w:spacing w:line="276" w:lineRule="auto"/>
              <w:ind w:firstLine="167"/>
              <w:jc w:val="both"/>
              <w:rPr>
                <w:rFonts w:eastAsia="Calibri"/>
                <w:color w:val="auto"/>
                <w:sz w:val="26"/>
                <w:szCs w:val="26"/>
              </w:rPr>
            </w:pPr>
            <w:r w:rsidRPr="0018364D">
              <w:rPr>
                <w:rFonts w:eastAsia="Calibri"/>
                <w:color w:val="auto"/>
                <w:sz w:val="26"/>
                <w:szCs w:val="26"/>
              </w:rPr>
              <w:t>+ Kí hiệu: r</w:t>
            </w:r>
          </w:p>
          <w:p w14:paraId="37B7F0DB" w14:textId="46C881D9" w:rsidR="00B032CE" w:rsidRPr="0018364D" w:rsidRDefault="00B032CE" w:rsidP="008B0479">
            <w:pPr>
              <w:spacing w:line="276" w:lineRule="auto"/>
              <w:ind w:firstLine="167"/>
              <w:jc w:val="both"/>
              <w:rPr>
                <w:rFonts w:eastAsia="Calibri"/>
                <w:color w:val="auto"/>
                <w:sz w:val="26"/>
                <w:szCs w:val="26"/>
              </w:rPr>
            </w:pPr>
            <w:r w:rsidRPr="0018364D">
              <w:rPr>
                <w:rFonts w:eastAsia="Calibri"/>
                <w:color w:val="auto"/>
                <w:sz w:val="26"/>
                <w:szCs w:val="26"/>
              </w:rPr>
              <w:t>+ Đơn vị: ôm (</w:t>
            </w:r>
            <m:oMath>
              <m:r>
                <w:rPr>
                  <w:rFonts w:ascii="Cambria Math" w:eastAsia="Calibri" w:hAnsi="Cambria Math"/>
                  <w:color w:val="auto"/>
                  <w:sz w:val="26"/>
                  <w:szCs w:val="26"/>
                </w:rPr>
                <m:t>Ω</m:t>
              </m:r>
            </m:oMath>
            <w:r w:rsidRPr="0018364D">
              <w:rPr>
                <w:rFonts w:eastAsia="Calibri"/>
                <w:color w:val="auto"/>
                <w:sz w:val="26"/>
                <w:szCs w:val="26"/>
              </w:rPr>
              <w:t>)</w:t>
            </w:r>
          </w:p>
          <w:p w14:paraId="269FD628" w14:textId="77777777" w:rsidR="00B032CE" w:rsidRPr="0018364D" w:rsidRDefault="00B032CE" w:rsidP="008B0479">
            <w:pPr>
              <w:spacing w:line="276" w:lineRule="auto"/>
              <w:jc w:val="both"/>
              <w:rPr>
                <w:rFonts w:eastAsia="Calibri"/>
                <w:color w:val="auto"/>
                <w:sz w:val="26"/>
                <w:szCs w:val="26"/>
              </w:rPr>
            </w:pPr>
            <w:r w:rsidRPr="0018364D">
              <w:rPr>
                <w:rFonts w:eastAsia="Calibri"/>
                <w:color w:val="auto"/>
                <w:sz w:val="26"/>
                <w:szCs w:val="26"/>
              </w:rPr>
              <w:t>- Mỗi nguồn điện được đặc trưng bằng suất điện động E và điện trở trong r của nguồn.</w:t>
            </w:r>
          </w:p>
          <w:p w14:paraId="5CE772C7" w14:textId="77777777" w:rsidR="00B032CE" w:rsidRPr="0018364D" w:rsidRDefault="00B032CE" w:rsidP="008B0479">
            <w:pPr>
              <w:spacing w:line="276" w:lineRule="auto"/>
              <w:jc w:val="both"/>
              <w:rPr>
                <w:rFonts w:eastAsia="Calibri"/>
                <w:b/>
                <w:color w:val="auto"/>
                <w:sz w:val="26"/>
                <w:szCs w:val="26"/>
              </w:rPr>
            </w:pPr>
            <w:r w:rsidRPr="0018364D">
              <w:rPr>
                <w:rFonts w:eastAsia="Calibri"/>
                <w:b/>
                <w:color w:val="auto"/>
                <w:sz w:val="26"/>
                <w:szCs w:val="26"/>
              </w:rPr>
              <w:t>* Ảnh hưởng của điện trở trong lên nguồn điện:</w:t>
            </w:r>
          </w:p>
          <w:p w14:paraId="362B299D" w14:textId="77777777" w:rsidR="00B032CE" w:rsidRPr="0018364D" w:rsidRDefault="00B032CE" w:rsidP="008B0479">
            <w:pPr>
              <w:spacing w:line="276" w:lineRule="auto"/>
              <w:ind w:firstLine="360"/>
              <w:jc w:val="both"/>
              <w:rPr>
                <w:bCs/>
                <w:color w:val="auto"/>
                <w:sz w:val="26"/>
                <w:szCs w:val="26"/>
                <w:lang w:val="vi-VN"/>
              </w:rPr>
            </w:pPr>
            <w:r w:rsidRPr="0018364D">
              <w:rPr>
                <w:bCs/>
                <w:color w:val="auto"/>
                <w:sz w:val="26"/>
                <w:szCs w:val="26"/>
                <w:lang w:val="vi-VN"/>
              </w:rPr>
              <w:t xml:space="preserve">+ </w:t>
            </w:r>
            <w:r w:rsidRPr="0018364D">
              <w:rPr>
                <w:bCs/>
                <w:color w:val="auto"/>
                <w:sz w:val="26"/>
                <w:szCs w:val="26"/>
              </w:rPr>
              <w:t>Điện</w:t>
            </w:r>
            <w:r w:rsidRPr="0018364D">
              <w:rPr>
                <w:bCs/>
                <w:color w:val="auto"/>
                <w:sz w:val="26"/>
                <w:szCs w:val="26"/>
                <w:lang w:val="vi-VN"/>
              </w:rPr>
              <w:t xml:space="preserve"> lượng q dịch chuyển qua mạch trong khoảng thời giang t là q = I.t.</w:t>
            </w:r>
          </w:p>
          <w:p w14:paraId="30E84666" w14:textId="77777777" w:rsidR="00B032CE" w:rsidRPr="0018364D" w:rsidRDefault="00B032CE" w:rsidP="008B0479">
            <w:pPr>
              <w:spacing w:line="276" w:lineRule="auto"/>
              <w:ind w:firstLine="360"/>
              <w:jc w:val="both"/>
              <w:rPr>
                <w:bCs/>
                <w:color w:val="auto"/>
                <w:sz w:val="26"/>
                <w:szCs w:val="26"/>
              </w:rPr>
            </w:pPr>
            <w:r w:rsidRPr="0018364D">
              <w:rPr>
                <w:bCs/>
                <w:color w:val="auto"/>
                <w:sz w:val="26"/>
                <w:szCs w:val="26"/>
              </w:rPr>
              <w:t xml:space="preserve">+ Công A do nguồn điện thực hiện là </w:t>
            </w:r>
          </w:p>
          <w:p w14:paraId="59E19324" w14:textId="77777777" w:rsidR="00B032CE" w:rsidRPr="0018364D" w:rsidRDefault="00B032CE" w:rsidP="008B0479">
            <w:pPr>
              <w:spacing w:line="276" w:lineRule="auto"/>
              <w:ind w:firstLine="360"/>
              <w:jc w:val="center"/>
              <w:rPr>
                <w:bCs/>
                <w:color w:val="auto"/>
                <w:sz w:val="26"/>
                <w:szCs w:val="26"/>
              </w:rPr>
            </w:pPr>
            <w:r w:rsidRPr="0018364D">
              <w:rPr>
                <w:bCs/>
                <w:color w:val="auto"/>
                <w:sz w:val="26"/>
                <w:szCs w:val="26"/>
              </w:rPr>
              <w:t>A = E.q = E.I.t</w:t>
            </w:r>
          </w:p>
          <w:p w14:paraId="3DD6AEFC" w14:textId="77777777" w:rsidR="00B032CE" w:rsidRPr="0018364D" w:rsidRDefault="00B032CE" w:rsidP="008B0479">
            <w:pPr>
              <w:spacing w:line="276" w:lineRule="auto"/>
              <w:ind w:firstLine="360"/>
              <w:jc w:val="both"/>
              <w:rPr>
                <w:bCs/>
                <w:color w:val="auto"/>
                <w:sz w:val="26"/>
                <w:szCs w:val="26"/>
              </w:rPr>
            </w:pPr>
            <w:r w:rsidRPr="0018364D">
              <w:rPr>
                <w:bCs/>
                <w:color w:val="auto"/>
                <w:sz w:val="26"/>
                <w:szCs w:val="26"/>
              </w:rPr>
              <w:t xml:space="preserve">+ Nhiệt lượng Q tỏa ra ở điện trở ngoài R và điện trở trong r trong khoảng thời gian t là </w:t>
            </w:r>
          </w:p>
          <w:p w14:paraId="7003CA64" w14:textId="77777777" w:rsidR="00B032CE" w:rsidRPr="0018364D" w:rsidRDefault="00B032CE" w:rsidP="008B0479">
            <w:pPr>
              <w:spacing w:line="276" w:lineRule="auto"/>
              <w:ind w:firstLine="360"/>
              <w:jc w:val="center"/>
              <w:rPr>
                <w:bCs/>
                <w:color w:val="auto"/>
                <w:sz w:val="26"/>
                <w:szCs w:val="26"/>
              </w:rPr>
            </w:pPr>
            <w:r w:rsidRPr="0018364D">
              <w:rPr>
                <w:bCs/>
                <w:color w:val="auto"/>
                <w:sz w:val="26"/>
                <w:szCs w:val="26"/>
              </w:rPr>
              <w:t>Q = (R + r).I</w:t>
            </w:r>
            <w:r w:rsidRPr="0018364D">
              <w:rPr>
                <w:bCs/>
                <w:color w:val="auto"/>
                <w:sz w:val="26"/>
                <w:szCs w:val="26"/>
                <w:vertAlign w:val="superscript"/>
              </w:rPr>
              <w:t>2</w:t>
            </w:r>
            <w:r w:rsidRPr="0018364D">
              <w:rPr>
                <w:bCs/>
                <w:color w:val="auto"/>
                <w:sz w:val="26"/>
                <w:szCs w:val="26"/>
              </w:rPr>
              <w:t>.t</w:t>
            </w:r>
          </w:p>
          <w:p w14:paraId="5C785E28" w14:textId="77777777" w:rsidR="00B032CE" w:rsidRPr="0018364D" w:rsidRDefault="00B032CE" w:rsidP="008B0479">
            <w:pPr>
              <w:spacing w:line="276" w:lineRule="auto"/>
              <w:ind w:firstLine="360"/>
              <w:jc w:val="both"/>
              <w:rPr>
                <w:bCs/>
                <w:color w:val="auto"/>
                <w:sz w:val="26"/>
                <w:szCs w:val="26"/>
              </w:rPr>
            </w:pPr>
            <w:r w:rsidRPr="0018364D">
              <w:rPr>
                <w:bCs/>
                <w:color w:val="auto"/>
                <w:sz w:val="26"/>
                <w:szCs w:val="26"/>
              </w:rPr>
              <w:t>+ Theo định luật bảo toàn năng lượng. Ta có</w:t>
            </w:r>
          </w:p>
          <w:p w14:paraId="10C0F9E1" w14:textId="77777777" w:rsidR="00B032CE" w:rsidRPr="0018364D" w:rsidRDefault="00B032CE" w:rsidP="008B0479">
            <w:pPr>
              <w:spacing w:line="276" w:lineRule="auto"/>
              <w:jc w:val="center"/>
              <w:rPr>
                <w:bCs/>
                <w:color w:val="auto"/>
                <w:sz w:val="26"/>
                <w:szCs w:val="26"/>
              </w:rPr>
            </w:pPr>
            <w:r w:rsidRPr="0018364D">
              <w:rPr>
                <w:bCs/>
                <w:color w:val="auto"/>
                <w:sz w:val="26"/>
                <w:szCs w:val="26"/>
              </w:rPr>
              <w:t xml:space="preserve">E = I.(R + r) </w:t>
            </w:r>
          </w:p>
          <w:p w14:paraId="563EDBF1" w14:textId="77777777" w:rsidR="00B032CE" w:rsidRPr="0018364D" w:rsidRDefault="00B032CE" w:rsidP="008B0479">
            <w:pPr>
              <w:spacing w:line="276" w:lineRule="auto"/>
              <w:jc w:val="both"/>
              <w:rPr>
                <w:bCs/>
                <w:color w:val="auto"/>
                <w:sz w:val="26"/>
                <w:szCs w:val="26"/>
              </w:rPr>
            </w:pPr>
            <w:r w:rsidRPr="0018364D">
              <w:rPr>
                <w:bCs/>
                <w:color w:val="auto"/>
                <w:sz w:val="26"/>
                <w:szCs w:val="26"/>
              </w:rPr>
              <w:t xml:space="preserve">Trong đó: </w:t>
            </w:r>
          </w:p>
          <w:p w14:paraId="44889706" w14:textId="77777777" w:rsidR="00B032CE" w:rsidRPr="0018364D" w:rsidRDefault="00B032CE" w:rsidP="008B0479">
            <w:pPr>
              <w:spacing w:line="276" w:lineRule="auto"/>
              <w:ind w:firstLine="342"/>
              <w:jc w:val="both"/>
              <w:rPr>
                <w:bCs/>
                <w:color w:val="auto"/>
                <w:sz w:val="26"/>
                <w:szCs w:val="26"/>
              </w:rPr>
            </w:pPr>
            <w:r w:rsidRPr="0018364D">
              <w:rPr>
                <w:bCs/>
                <w:color w:val="auto"/>
                <w:sz w:val="26"/>
                <w:szCs w:val="26"/>
              </w:rPr>
              <w:t>I.(R + r) được gọi là độ giảm thế trên đoạn mạch.</w:t>
            </w:r>
          </w:p>
          <w:p w14:paraId="47169F4A" w14:textId="77777777" w:rsidR="00B032CE" w:rsidRPr="0018364D" w:rsidRDefault="00B032CE" w:rsidP="008B0479">
            <w:pPr>
              <w:spacing w:line="276" w:lineRule="auto"/>
              <w:jc w:val="both"/>
              <w:rPr>
                <w:bCs/>
                <w:i/>
                <w:color w:val="auto"/>
                <w:sz w:val="26"/>
                <w:szCs w:val="26"/>
              </w:rPr>
            </w:pPr>
            <w:r w:rsidRPr="0018364D">
              <w:rPr>
                <w:bCs/>
                <w:color w:val="auto"/>
                <w:sz w:val="26"/>
                <w:szCs w:val="26"/>
              </w:rPr>
              <w:t>Như vậy: “</w:t>
            </w:r>
            <w:r w:rsidRPr="0018364D">
              <w:rPr>
                <w:bCs/>
                <w:i/>
                <w:color w:val="auto"/>
                <w:sz w:val="26"/>
                <w:szCs w:val="26"/>
              </w:rPr>
              <w:t>Suất điện động của nguồn điện có giá trị bằng tổng các độ giảm thế ở mạch ngoài và mạch trong”.</w:t>
            </w:r>
          </w:p>
          <w:p w14:paraId="49E9B91E" w14:textId="77777777" w:rsidR="00B032CE" w:rsidRPr="0018364D" w:rsidRDefault="00B032CE" w:rsidP="008B0479">
            <w:pPr>
              <w:spacing w:line="276" w:lineRule="auto"/>
              <w:ind w:firstLine="360"/>
              <w:jc w:val="both"/>
              <w:rPr>
                <w:bCs/>
                <w:color w:val="auto"/>
                <w:sz w:val="26"/>
                <w:szCs w:val="26"/>
              </w:rPr>
            </w:pPr>
            <w:r w:rsidRPr="0018364D">
              <w:rPr>
                <w:bCs/>
                <w:color w:val="auto"/>
                <w:sz w:val="26"/>
                <w:szCs w:val="26"/>
              </w:rPr>
              <w:t>+ Định luật Ôm cho toàn mạch là</w:t>
            </w:r>
          </w:p>
          <w:p w14:paraId="266F8892" w14:textId="40D5F9C0" w:rsidR="00B032CE" w:rsidRPr="0018364D" w:rsidRDefault="00956073" w:rsidP="008B0479">
            <w:pPr>
              <w:spacing w:line="276" w:lineRule="auto"/>
              <w:ind w:firstLine="360"/>
              <w:jc w:val="center"/>
              <w:rPr>
                <w:bCs/>
                <w:color w:val="auto"/>
                <w:sz w:val="26"/>
                <w:szCs w:val="26"/>
              </w:rPr>
            </w:pPr>
            <m:oMathPara>
              <m:oMath>
                <m:r>
                  <w:rPr>
                    <w:rFonts w:ascii="Cambria Math" w:hAnsi="Cambria Math"/>
                    <w:color w:val="auto"/>
                    <w:sz w:val="26"/>
                    <w:szCs w:val="26"/>
                  </w:rPr>
                  <m:t>I=</m:t>
                </m:r>
                <m:f>
                  <m:fPr>
                    <m:ctrlPr>
                      <w:rPr>
                        <w:rFonts w:ascii="Cambria Math" w:hAnsi="Cambria Math"/>
                        <w:bCs/>
                        <w:i/>
                        <w:color w:val="auto"/>
                        <w:sz w:val="26"/>
                        <w:szCs w:val="26"/>
                      </w:rPr>
                    </m:ctrlPr>
                  </m:fPr>
                  <m:num>
                    <m:r>
                      <w:rPr>
                        <w:rFonts w:ascii="Cambria Math" w:hAnsi="Cambria Math"/>
                        <w:color w:val="auto"/>
                        <w:sz w:val="26"/>
                        <w:szCs w:val="26"/>
                      </w:rPr>
                      <m:t>E</m:t>
                    </m:r>
                  </m:num>
                  <m:den>
                    <m:r>
                      <w:rPr>
                        <w:rFonts w:ascii="Cambria Math" w:hAnsi="Cambria Math"/>
                        <w:color w:val="auto"/>
                        <w:sz w:val="26"/>
                        <w:szCs w:val="26"/>
                      </w:rPr>
                      <m:t>R+r</m:t>
                    </m:r>
                  </m:den>
                </m:f>
              </m:oMath>
            </m:oMathPara>
          </w:p>
          <w:p w14:paraId="1FD70642" w14:textId="77777777" w:rsidR="00B032CE" w:rsidRPr="0018364D" w:rsidRDefault="00B032CE" w:rsidP="008B0479">
            <w:pPr>
              <w:spacing w:line="276" w:lineRule="auto"/>
              <w:jc w:val="both"/>
              <w:rPr>
                <w:bCs/>
                <w:color w:val="auto"/>
                <w:sz w:val="26"/>
                <w:szCs w:val="26"/>
              </w:rPr>
            </w:pPr>
            <w:r w:rsidRPr="0018364D">
              <w:rPr>
                <w:bCs/>
                <w:color w:val="auto"/>
                <w:sz w:val="26"/>
                <w:szCs w:val="26"/>
              </w:rPr>
              <w:t xml:space="preserve">Với: </w:t>
            </w:r>
          </w:p>
          <w:p w14:paraId="1717D4D1" w14:textId="77777777" w:rsidR="00B032CE" w:rsidRPr="0018364D" w:rsidRDefault="00B032CE" w:rsidP="008B0479">
            <w:pPr>
              <w:spacing w:line="276" w:lineRule="auto"/>
              <w:ind w:firstLine="432"/>
              <w:jc w:val="both"/>
              <w:rPr>
                <w:bCs/>
                <w:color w:val="auto"/>
                <w:sz w:val="26"/>
                <w:szCs w:val="26"/>
              </w:rPr>
            </w:pPr>
            <w:r w:rsidRPr="0018364D">
              <w:rPr>
                <w:bCs/>
                <w:color w:val="auto"/>
                <w:sz w:val="26"/>
                <w:szCs w:val="26"/>
              </w:rPr>
              <w:t>(R + r) điện trở toàn phần của mạc điện kín.</w:t>
            </w:r>
          </w:p>
          <w:p w14:paraId="084C0A4E" w14:textId="77777777" w:rsidR="00B032CE" w:rsidRPr="0018364D" w:rsidRDefault="00B032CE" w:rsidP="008B0479">
            <w:pPr>
              <w:spacing w:line="276" w:lineRule="auto"/>
              <w:ind w:firstLine="432"/>
              <w:jc w:val="both"/>
              <w:rPr>
                <w:bCs/>
                <w:color w:val="auto"/>
                <w:sz w:val="26"/>
                <w:szCs w:val="26"/>
              </w:rPr>
            </w:pPr>
            <w:r w:rsidRPr="0018364D">
              <w:rPr>
                <w:bCs/>
                <w:color w:val="auto"/>
                <w:sz w:val="26"/>
                <w:szCs w:val="26"/>
              </w:rPr>
              <w:t>U = I.R là hiệu điện thế mạch ngoài.</w:t>
            </w:r>
          </w:p>
          <w:p w14:paraId="68340489" w14:textId="77777777" w:rsidR="00B032CE" w:rsidRPr="0018364D" w:rsidRDefault="00B032CE" w:rsidP="008B0479">
            <w:pPr>
              <w:spacing w:line="276" w:lineRule="auto"/>
              <w:jc w:val="both"/>
              <w:rPr>
                <w:color w:val="auto"/>
                <w:sz w:val="26"/>
                <w:szCs w:val="26"/>
              </w:rPr>
            </w:pPr>
            <w:r w:rsidRPr="0018364D">
              <w:rPr>
                <w:b/>
                <w:bCs/>
                <w:color w:val="auto"/>
                <w:sz w:val="26"/>
                <w:szCs w:val="26"/>
              </w:rPr>
              <w:t>Phát biểu:</w:t>
            </w:r>
            <w:r w:rsidRPr="0018364D">
              <w:rPr>
                <w:bCs/>
                <w:color w:val="auto"/>
                <w:sz w:val="26"/>
                <w:szCs w:val="26"/>
              </w:rPr>
              <w:t xml:space="preserve"> </w:t>
            </w:r>
            <w:r w:rsidRPr="0018364D">
              <w:rPr>
                <w:bCs/>
                <w:i/>
                <w:color w:val="auto"/>
                <w:sz w:val="26"/>
                <w:szCs w:val="26"/>
              </w:rPr>
              <w:t>Cường độ dòng điện chạy trong mạch điện kín tỉ lệ thuận với suất điện động của nguồn điện và tỉ lệ nghịch với điện trở toàn phân của mạch điện đó.</w:t>
            </w:r>
          </w:p>
        </w:tc>
        <w:tc>
          <w:tcPr>
            <w:tcW w:w="3335" w:type="dxa"/>
          </w:tcPr>
          <w:p w14:paraId="2E9EF06F" w14:textId="77777777" w:rsidR="00B032CE" w:rsidRPr="0018364D" w:rsidRDefault="00B032CE" w:rsidP="008B0479">
            <w:pPr>
              <w:spacing w:line="276" w:lineRule="auto"/>
              <w:jc w:val="both"/>
              <w:rPr>
                <w:color w:val="auto"/>
                <w:sz w:val="26"/>
                <w:szCs w:val="26"/>
              </w:rPr>
            </w:pPr>
          </w:p>
          <w:p w14:paraId="227AA50C" w14:textId="77777777" w:rsidR="00B032CE" w:rsidRPr="0018364D" w:rsidRDefault="00B032CE" w:rsidP="008B0479">
            <w:pPr>
              <w:spacing w:line="276" w:lineRule="auto"/>
              <w:jc w:val="both"/>
              <w:rPr>
                <w:color w:val="auto"/>
                <w:sz w:val="26"/>
                <w:szCs w:val="26"/>
              </w:rPr>
            </w:pPr>
          </w:p>
          <w:p w14:paraId="561A8537" w14:textId="77777777" w:rsidR="00B032CE" w:rsidRPr="0018364D" w:rsidRDefault="00B032CE" w:rsidP="008B0479">
            <w:pPr>
              <w:spacing w:line="276" w:lineRule="auto"/>
              <w:jc w:val="both"/>
              <w:rPr>
                <w:color w:val="auto"/>
                <w:sz w:val="26"/>
                <w:szCs w:val="26"/>
              </w:rPr>
            </w:pPr>
            <w:r w:rsidRPr="0018364D">
              <w:rPr>
                <w:bCs/>
                <w:i/>
                <w:noProof/>
                <w:color w:val="auto"/>
                <w:sz w:val="26"/>
                <w:szCs w:val="26"/>
              </w:rPr>
              <mc:AlternateContent>
                <mc:Choice Requires="wps">
                  <w:drawing>
                    <wp:anchor distT="0" distB="0" distL="114300" distR="114300" simplePos="0" relativeHeight="251774976" behindDoc="0" locked="0" layoutInCell="1" allowOverlap="1" wp14:anchorId="22E7761E" wp14:editId="26043F7B">
                      <wp:simplePos x="0" y="0"/>
                      <wp:positionH relativeFrom="column">
                        <wp:posOffset>-64825</wp:posOffset>
                      </wp:positionH>
                      <wp:positionV relativeFrom="paragraph">
                        <wp:posOffset>2492844</wp:posOffset>
                      </wp:positionV>
                      <wp:extent cx="2146300" cy="4502150"/>
                      <wp:effectExtent l="0" t="0" r="25400" b="12700"/>
                      <wp:wrapNone/>
                      <wp:docPr id="82" name="Rounded Rectangle 82"/>
                      <wp:cNvGraphicFramePr/>
                      <a:graphic xmlns:a="http://schemas.openxmlformats.org/drawingml/2006/main">
                        <a:graphicData uri="http://schemas.microsoft.com/office/word/2010/wordprocessingShape">
                          <wps:wsp>
                            <wps:cNvSpPr/>
                            <wps:spPr>
                              <a:xfrm>
                                <a:off x="0" y="0"/>
                                <a:ext cx="2146300" cy="4502150"/>
                              </a:xfrm>
                              <a:prstGeom prst="roundRect">
                                <a:avLst>
                                  <a:gd name="adj" fmla="val 8383"/>
                                </a:avLst>
                              </a:prstGeom>
                              <a:noFill/>
                              <a:ln w="12700" cap="flat" cmpd="sng" algn="ctr">
                                <a:solidFill>
                                  <a:srgbClr val="5B9BD5">
                                    <a:shade val="50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4EE33" id="Rounded Rectangle 82" o:spid="_x0000_s1026" alt="n243 fb Tham Bui" style="position:absolute;margin-left:-5.1pt;margin-top:196.3pt;width:169pt;height:35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" filled="f" strokecolor="#41719c" strokeweight="1pt">
                      <v:stroke dashstyle="1 1" joinstyle="miter"/>
                    </v:roundrect>
                  </w:pict>
                </mc:Fallback>
              </mc:AlternateContent>
            </w:r>
            <w:r w:rsidRPr="0018364D">
              <w:rPr>
                <w:noProof/>
                <w:color w:val="auto"/>
                <w:sz w:val="26"/>
                <w:szCs w:val="26"/>
              </w:rPr>
              <w:drawing>
                <wp:anchor distT="0" distB="0" distL="114300" distR="114300" simplePos="0" relativeHeight="251773952" behindDoc="0" locked="0" layoutInCell="1" allowOverlap="1" wp14:anchorId="54D05FD1" wp14:editId="0C041127">
                  <wp:simplePos x="0" y="0"/>
                  <wp:positionH relativeFrom="column">
                    <wp:posOffset>-65405</wp:posOffset>
                  </wp:positionH>
                  <wp:positionV relativeFrom="paragraph">
                    <wp:posOffset>1292087</wp:posOffset>
                  </wp:positionV>
                  <wp:extent cx="2108200" cy="1129030"/>
                  <wp:effectExtent l="0" t="0" r="6350" b="0"/>
                  <wp:wrapThrough wrapText="bothSides">
                    <wp:wrapPolygon edited="0">
                      <wp:start x="0" y="0"/>
                      <wp:lineTo x="0" y="21138"/>
                      <wp:lineTo x="21470" y="21138"/>
                      <wp:lineTo x="21470"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5">
                            <a:extLst>
                              <a:ext uri="{28A0092B-C50C-407E-A947-70E740481C1C}">
                                <a14:useLocalDpi xmlns:a14="http://schemas.microsoft.com/office/drawing/2010/main" val="0"/>
                              </a:ext>
                            </a:extLst>
                          </a:blip>
                          <a:stretch>
                            <a:fillRect/>
                          </a:stretch>
                        </pic:blipFill>
                        <pic:spPr>
                          <a:xfrm>
                            <a:off x="0" y="0"/>
                            <a:ext cx="2108200" cy="1129030"/>
                          </a:xfrm>
                          <a:prstGeom prst="rect">
                            <a:avLst/>
                          </a:prstGeom>
                        </pic:spPr>
                      </pic:pic>
                    </a:graphicData>
                  </a:graphic>
                  <wp14:sizeRelH relativeFrom="margin">
                    <wp14:pctWidth>0</wp14:pctWidth>
                  </wp14:sizeRelH>
                  <wp14:sizeRelV relativeFrom="margin">
                    <wp14:pctHeight>0</wp14:pctHeight>
                  </wp14:sizeRelV>
                </wp:anchor>
              </w:drawing>
            </w:r>
            <w:r w:rsidRPr="0018364D">
              <w:rPr>
                <w:noProof/>
                <w:color w:val="auto"/>
                <w:sz w:val="26"/>
                <w:szCs w:val="26"/>
              </w:rPr>
              <w:drawing>
                <wp:anchor distT="0" distB="0" distL="114300" distR="114300" simplePos="0" relativeHeight="251777024" behindDoc="0" locked="0" layoutInCell="1" allowOverlap="1" wp14:anchorId="5A18870F" wp14:editId="1312B2E1">
                  <wp:simplePos x="0" y="0"/>
                  <wp:positionH relativeFrom="column">
                    <wp:posOffset>66675</wp:posOffset>
                  </wp:positionH>
                  <wp:positionV relativeFrom="paragraph">
                    <wp:posOffset>194945</wp:posOffset>
                  </wp:positionV>
                  <wp:extent cx="1974215" cy="1040765"/>
                  <wp:effectExtent l="0" t="0" r="6985" b="6985"/>
                  <wp:wrapThrough wrapText="bothSides">
                    <wp:wrapPolygon edited="0">
                      <wp:start x="0" y="0"/>
                      <wp:lineTo x="0" y="21350"/>
                      <wp:lineTo x="21468" y="21350"/>
                      <wp:lineTo x="21468"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6">
                            <a:extLst>
                              <a:ext uri="{28A0092B-C50C-407E-A947-70E740481C1C}">
                                <a14:useLocalDpi xmlns:a14="http://schemas.microsoft.com/office/drawing/2010/main" val="0"/>
                              </a:ext>
                            </a:extLst>
                          </a:blip>
                          <a:stretch>
                            <a:fillRect/>
                          </a:stretch>
                        </pic:blipFill>
                        <pic:spPr>
                          <a:xfrm>
                            <a:off x="0" y="0"/>
                            <a:ext cx="1974215" cy="1040765"/>
                          </a:xfrm>
                          <a:prstGeom prst="rect">
                            <a:avLst/>
                          </a:prstGeom>
                        </pic:spPr>
                      </pic:pic>
                    </a:graphicData>
                  </a:graphic>
                  <wp14:sizeRelV relativeFrom="margin">
                    <wp14:pctHeight>0</wp14:pctHeight>
                  </wp14:sizeRelV>
                </wp:anchor>
              </w:drawing>
            </w:r>
          </w:p>
          <w:p w14:paraId="5275703D" w14:textId="77777777" w:rsidR="00B032CE" w:rsidRPr="0018364D" w:rsidRDefault="00B032CE" w:rsidP="008B0479">
            <w:pPr>
              <w:spacing w:line="276" w:lineRule="auto"/>
              <w:jc w:val="both"/>
              <w:rPr>
                <w:bCs/>
                <w:color w:val="auto"/>
                <w:sz w:val="26"/>
                <w:szCs w:val="26"/>
              </w:rPr>
            </w:pPr>
            <w:r w:rsidRPr="0018364D">
              <w:rPr>
                <w:bCs/>
                <w:i/>
                <w:color w:val="auto"/>
                <w:sz w:val="26"/>
                <w:szCs w:val="26"/>
              </w:rPr>
              <w:t xml:space="preserve">- </w:t>
            </w:r>
            <w:r w:rsidRPr="0018364D">
              <w:rPr>
                <w:bCs/>
                <w:color w:val="auto"/>
                <w:sz w:val="26"/>
                <w:szCs w:val="26"/>
              </w:rPr>
              <w:t>Hiệu điện thế mạch ngoài (hiệu điện thế giữa hai cực dương và âm của nguồn điện) là</w:t>
            </w:r>
          </w:p>
          <w:p w14:paraId="7E5FA527" w14:textId="77777777" w:rsidR="00B032CE" w:rsidRPr="0018364D" w:rsidRDefault="00B032CE" w:rsidP="008B0479">
            <w:pPr>
              <w:spacing w:line="276" w:lineRule="auto"/>
              <w:jc w:val="center"/>
              <w:rPr>
                <w:bCs/>
                <w:color w:val="auto"/>
                <w:sz w:val="26"/>
                <w:szCs w:val="26"/>
              </w:rPr>
            </w:pPr>
            <w:r w:rsidRPr="0018364D">
              <w:rPr>
                <w:bCs/>
                <w:color w:val="auto"/>
                <w:sz w:val="26"/>
                <w:szCs w:val="26"/>
              </w:rPr>
              <w:t xml:space="preserve">U = E – I.r          </w:t>
            </w:r>
          </w:p>
          <w:p w14:paraId="364FD6EF" w14:textId="77777777" w:rsidR="00B032CE" w:rsidRPr="0018364D" w:rsidRDefault="00B032CE" w:rsidP="008B0479">
            <w:pPr>
              <w:spacing w:line="276" w:lineRule="auto"/>
              <w:jc w:val="both"/>
              <w:rPr>
                <w:bCs/>
                <w:color w:val="auto"/>
                <w:sz w:val="26"/>
                <w:szCs w:val="26"/>
              </w:rPr>
            </w:pPr>
            <w:r w:rsidRPr="0018364D">
              <w:rPr>
                <w:bCs/>
                <w:color w:val="auto"/>
                <w:sz w:val="26"/>
                <w:szCs w:val="26"/>
              </w:rPr>
              <w:t xml:space="preserve">Hiệu điện thế mạch ngoài U cần đặt vào hai cực dương và âm của nguồn điện </w:t>
            </w:r>
            <w:r w:rsidRPr="0018364D">
              <w:rPr>
                <w:b/>
                <w:bCs/>
                <w:i/>
                <w:color w:val="auto"/>
                <w:sz w:val="26"/>
                <w:szCs w:val="26"/>
              </w:rPr>
              <w:t>để nạp</w:t>
            </w:r>
            <w:r w:rsidRPr="0018364D">
              <w:rPr>
                <w:bCs/>
                <w:color w:val="auto"/>
                <w:sz w:val="26"/>
                <w:szCs w:val="26"/>
              </w:rPr>
              <w:t xml:space="preserve"> </w:t>
            </w:r>
            <w:r w:rsidRPr="0018364D">
              <w:rPr>
                <w:b/>
                <w:bCs/>
                <w:i/>
                <w:color w:val="auto"/>
                <w:sz w:val="26"/>
                <w:szCs w:val="26"/>
              </w:rPr>
              <w:t>điện cho nguồn</w:t>
            </w:r>
            <w:r w:rsidRPr="0018364D">
              <w:rPr>
                <w:bCs/>
                <w:color w:val="auto"/>
                <w:sz w:val="26"/>
                <w:szCs w:val="26"/>
              </w:rPr>
              <w:t xml:space="preserve"> với dòng điện I được xác định bởi biểu thức.</w:t>
            </w:r>
          </w:p>
          <w:p w14:paraId="2FF55BC7" w14:textId="77777777" w:rsidR="00B032CE" w:rsidRPr="0018364D" w:rsidRDefault="00B032CE" w:rsidP="008B0479">
            <w:pPr>
              <w:spacing w:line="276" w:lineRule="auto"/>
              <w:jc w:val="center"/>
              <w:rPr>
                <w:bCs/>
                <w:color w:val="auto"/>
                <w:sz w:val="26"/>
                <w:szCs w:val="26"/>
              </w:rPr>
            </w:pPr>
            <w:r w:rsidRPr="0018364D">
              <w:rPr>
                <w:bCs/>
                <w:color w:val="auto"/>
                <w:sz w:val="26"/>
                <w:szCs w:val="26"/>
              </w:rPr>
              <w:t xml:space="preserve">U = E + I.r          </w:t>
            </w:r>
          </w:p>
          <w:p w14:paraId="72CEA9AC" w14:textId="77777777" w:rsidR="00B032CE" w:rsidRPr="0018364D" w:rsidRDefault="00B032CE" w:rsidP="008B0479">
            <w:pPr>
              <w:spacing w:line="276" w:lineRule="auto"/>
              <w:jc w:val="both"/>
              <w:rPr>
                <w:bCs/>
                <w:color w:val="auto"/>
                <w:sz w:val="26"/>
                <w:szCs w:val="26"/>
              </w:rPr>
            </w:pPr>
            <w:r w:rsidRPr="0018364D">
              <w:rPr>
                <w:bCs/>
                <w:color w:val="auto"/>
                <w:sz w:val="26"/>
                <w:szCs w:val="26"/>
              </w:rPr>
              <w:t xml:space="preserve">Trong đó, </w:t>
            </w:r>
            <w:r w:rsidRPr="0018364D">
              <w:rPr>
                <w:b/>
                <w:bCs/>
                <w:color w:val="auto"/>
                <w:sz w:val="26"/>
                <w:szCs w:val="26"/>
              </w:rPr>
              <w:t>nguồn E được gọi là máy thu điện</w:t>
            </w:r>
          </w:p>
          <w:p w14:paraId="7D501727" w14:textId="77777777" w:rsidR="00B032CE" w:rsidRPr="0018364D" w:rsidRDefault="00B032CE" w:rsidP="008B0479">
            <w:pPr>
              <w:spacing w:line="276" w:lineRule="auto"/>
              <w:jc w:val="both"/>
              <w:rPr>
                <w:bCs/>
                <w:color w:val="auto"/>
                <w:sz w:val="26"/>
                <w:szCs w:val="26"/>
              </w:rPr>
            </w:pPr>
            <w:r w:rsidRPr="0018364D">
              <w:rPr>
                <w:bCs/>
                <w:color w:val="auto"/>
                <w:sz w:val="26"/>
                <w:szCs w:val="26"/>
              </w:rPr>
              <w:t xml:space="preserve">- Khi nguồn điện không được nối với mạch ngoài R = 0 </w:t>
            </w:r>
            <m:oMath>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R</m:t>
                  </m:r>
                </m:sub>
              </m:sSub>
              <m:r>
                <w:rPr>
                  <w:rFonts w:ascii="Cambria Math" w:hAnsi="Cambria Math"/>
                  <w:color w:val="auto"/>
                  <w:sz w:val="26"/>
                  <w:szCs w:val="26"/>
                </w:rPr>
                <m:t xml:space="preserve">=0→ </m:t>
              </m:r>
            </m:oMath>
            <w:r w:rsidRPr="0018364D">
              <w:rPr>
                <w:bCs/>
                <w:color w:val="auto"/>
                <w:sz w:val="26"/>
                <w:szCs w:val="26"/>
              </w:rPr>
              <w:t>Hiệu điện thế giữa hai cực của nguồn điện có giá trị bằng suất điện động của nguồn (U = E).</w:t>
            </w:r>
          </w:p>
          <w:p w14:paraId="04953420" w14:textId="77777777" w:rsidR="00B032CE" w:rsidRPr="0018364D" w:rsidRDefault="00B032CE" w:rsidP="008B0479">
            <w:pPr>
              <w:spacing w:line="276" w:lineRule="auto"/>
              <w:jc w:val="both"/>
              <w:rPr>
                <w:color w:val="auto"/>
                <w:sz w:val="26"/>
                <w:szCs w:val="26"/>
              </w:rPr>
            </w:pPr>
          </w:p>
        </w:tc>
      </w:tr>
    </w:tbl>
    <w:p w14:paraId="0D8E7DCB" w14:textId="77777777" w:rsidR="00CA079F" w:rsidRPr="0018364D" w:rsidRDefault="00CA079F" w:rsidP="00CA079F">
      <w:pPr>
        <w:spacing w:line="276" w:lineRule="auto"/>
        <w:jc w:val="both"/>
        <w:rPr>
          <w:b/>
          <w:bCs/>
          <w:iCs/>
          <w:color w:val="7030A0"/>
          <w:sz w:val="26"/>
          <w:szCs w:val="26"/>
        </w:rPr>
      </w:pPr>
    </w:p>
    <w:p w14:paraId="6BE90014" w14:textId="77777777" w:rsidR="00CA079F" w:rsidRPr="0018364D" w:rsidRDefault="00CA079F" w:rsidP="00CA079F">
      <w:pPr>
        <w:spacing w:line="276" w:lineRule="auto"/>
        <w:jc w:val="both"/>
        <w:rPr>
          <w:b/>
          <w:bCs/>
          <w:iCs/>
          <w:color w:val="7030A0"/>
          <w:sz w:val="26"/>
          <w:szCs w:val="26"/>
        </w:rPr>
      </w:pPr>
    </w:p>
    <w:p w14:paraId="138B083E" w14:textId="56457C91" w:rsidR="00CA079F" w:rsidRPr="0018364D" w:rsidRDefault="00CA079F">
      <w:pPr>
        <w:rPr>
          <w:b/>
          <w:color w:val="auto"/>
          <w:sz w:val="26"/>
          <w:szCs w:val="26"/>
        </w:rPr>
      </w:pPr>
      <w:r w:rsidRPr="0018364D">
        <w:rPr>
          <w:b/>
          <w:color w:val="auto"/>
          <w:sz w:val="26"/>
          <w:szCs w:val="26"/>
        </w:rPr>
        <w:br w:type="page"/>
      </w:r>
    </w:p>
    <w:p w14:paraId="42C8A815" w14:textId="77777777" w:rsidR="00B032CE" w:rsidRPr="0018364D" w:rsidRDefault="00B032CE" w:rsidP="008B0479">
      <w:pPr>
        <w:tabs>
          <w:tab w:val="right" w:pos="9706"/>
        </w:tabs>
        <w:spacing w:line="276" w:lineRule="auto"/>
        <w:jc w:val="both"/>
        <w:rPr>
          <w:b/>
          <w:color w:val="auto"/>
          <w:sz w:val="26"/>
          <w:szCs w:val="26"/>
        </w:rPr>
      </w:pPr>
    </w:p>
    <w:p w14:paraId="57C8005F" w14:textId="77777777" w:rsidR="00B032CE" w:rsidRPr="0018364D" w:rsidRDefault="00B032CE" w:rsidP="008B0479">
      <w:pPr>
        <w:tabs>
          <w:tab w:val="right" w:pos="9706"/>
        </w:tabs>
        <w:spacing w:line="276" w:lineRule="auto"/>
        <w:jc w:val="both"/>
        <w:rPr>
          <w:b/>
          <w:color w:val="auto"/>
          <w:sz w:val="26"/>
          <w:szCs w:val="26"/>
        </w:rPr>
      </w:pPr>
      <w:r w:rsidRPr="0018364D">
        <w:rPr>
          <w:b/>
          <w:color w:val="auto"/>
          <w:sz w:val="26"/>
          <w:szCs w:val="26"/>
        </w:rPr>
        <w:t>Lưu ý: Trường hợp ghép nguồn điện</w:t>
      </w:r>
    </w:p>
    <w:tbl>
      <w:tblPr>
        <w:tblStyle w:val="TableGrid"/>
        <w:tblW w:w="0" w:type="auto"/>
        <w:tblLayout w:type="fixed"/>
        <w:tblLook w:val="04A0" w:firstRow="1" w:lastRow="0" w:firstColumn="1" w:lastColumn="0" w:noHBand="0" w:noVBand="1"/>
      </w:tblPr>
      <w:tblGrid>
        <w:gridCol w:w="1615"/>
        <w:gridCol w:w="4230"/>
        <w:gridCol w:w="3420"/>
      </w:tblGrid>
      <w:tr w:rsidR="008B0479" w:rsidRPr="0018364D" w14:paraId="15393696" w14:textId="77777777" w:rsidTr="00CA3824">
        <w:tc>
          <w:tcPr>
            <w:tcW w:w="1615" w:type="dxa"/>
            <w:shd w:val="clear" w:color="auto" w:fill="E2EFD9" w:themeFill="accent6" w:themeFillTint="33"/>
          </w:tcPr>
          <w:p w14:paraId="2EC33227" w14:textId="77777777" w:rsidR="00B032CE" w:rsidRPr="0018364D" w:rsidRDefault="00B032CE" w:rsidP="008B0479">
            <w:pPr>
              <w:tabs>
                <w:tab w:val="right" w:pos="9706"/>
              </w:tabs>
              <w:spacing w:line="276" w:lineRule="auto"/>
              <w:jc w:val="center"/>
              <w:rPr>
                <w:color w:val="auto"/>
                <w:sz w:val="26"/>
                <w:szCs w:val="26"/>
              </w:rPr>
            </w:pPr>
            <w:r w:rsidRPr="0018364D">
              <w:rPr>
                <w:b/>
                <w:color w:val="auto"/>
                <w:sz w:val="26"/>
                <w:szCs w:val="26"/>
              </w:rPr>
              <w:t>Ghép nguồn điện</w:t>
            </w:r>
          </w:p>
        </w:tc>
        <w:tc>
          <w:tcPr>
            <w:tcW w:w="4230" w:type="dxa"/>
            <w:shd w:val="clear" w:color="auto" w:fill="E2EFD9" w:themeFill="accent6" w:themeFillTint="33"/>
          </w:tcPr>
          <w:p w14:paraId="1167BC64" w14:textId="77777777" w:rsidR="00B032CE" w:rsidRPr="0018364D" w:rsidRDefault="00B032CE" w:rsidP="008B0479">
            <w:pPr>
              <w:tabs>
                <w:tab w:val="right" w:pos="9706"/>
              </w:tabs>
              <w:spacing w:line="276" w:lineRule="auto"/>
              <w:jc w:val="center"/>
              <w:rPr>
                <w:b/>
                <w:color w:val="auto"/>
                <w:sz w:val="26"/>
                <w:szCs w:val="26"/>
              </w:rPr>
            </w:pPr>
            <w:r w:rsidRPr="0018364D">
              <w:rPr>
                <w:b/>
                <w:color w:val="auto"/>
                <w:sz w:val="26"/>
                <w:szCs w:val="26"/>
              </w:rPr>
              <w:t>Tính suất điện động và điện trở trong của bộ nguồn</w:t>
            </w:r>
          </w:p>
        </w:tc>
        <w:tc>
          <w:tcPr>
            <w:tcW w:w="3420" w:type="dxa"/>
            <w:shd w:val="clear" w:color="auto" w:fill="E2EFD9" w:themeFill="accent6" w:themeFillTint="33"/>
          </w:tcPr>
          <w:p w14:paraId="53B300F9" w14:textId="77777777" w:rsidR="00B032CE" w:rsidRPr="0018364D" w:rsidRDefault="00B032CE" w:rsidP="008B0479">
            <w:pPr>
              <w:tabs>
                <w:tab w:val="right" w:pos="9706"/>
              </w:tabs>
              <w:spacing w:line="276" w:lineRule="auto"/>
              <w:jc w:val="center"/>
              <w:rPr>
                <w:b/>
                <w:color w:val="auto"/>
                <w:sz w:val="26"/>
                <w:szCs w:val="26"/>
              </w:rPr>
            </w:pPr>
            <w:r w:rsidRPr="0018364D">
              <w:rPr>
                <w:b/>
                <w:color w:val="auto"/>
                <w:sz w:val="26"/>
                <w:szCs w:val="26"/>
              </w:rPr>
              <w:t>Cách ghép</w:t>
            </w:r>
          </w:p>
        </w:tc>
      </w:tr>
      <w:tr w:rsidR="008B0479" w:rsidRPr="0018364D" w14:paraId="6B82CA18" w14:textId="77777777" w:rsidTr="00D87F1E">
        <w:tc>
          <w:tcPr>
            <w:tcW w:w="1615" w:type="dxa"/>
            <w:vAlign w:val="center"/>
          </w:tcPr>
          <w:p w14:paraId="4EEFE212" w14:textId="77777777" w:rsidR="00B032CE" w:rsidRPr="0018364D" w:rsidRDefault="00B032CE" w:rsidP="008B0479">
            <w:pPr>
              <w:tabs>
                <w:tab w:val="right" w:pos="9706"/>
              </w:tabs>
              <w:spacing w:line="276" w:lineRule="auto"/>
              <w:jc w:val="center"/>
              <w:rPr>
                <w:b/>
                <w:color w:val="auto"/>
                <w:sz w:val="26"/>
                <w:szCs w:val="26"/>
              </w:rPr>
            </w:pPr>
            <w:r w:rsidRPr="0018364D">
              <w:rPr>
                <w:b/>
                <w:color w:val="auto"/>
                <w:sz w:val="26"/>
                <w:szCs w:val="26"/>
              </w:rPr>
              <w:t>Nối tiếp</w:t>
            </w:r>
          </w:p>
        </w:tc>
        <w:tc>
          <w:tcPr>
            <w:tcW w:w="4230" w:type="dxa"/>
          </w:tcPr>
          <w:p w14:paraId="63C0B49D" w14:textId="41345E69" w:rsidR="00B032CE" w:rsidRPr="0018364D" w:rsidRDefault="00B032CE" w:rsidP="008B0479">
            <w:pPr>
              <w:tabs>
                <w:tab w:val="center" w:pos="2010"/>
                <w:tab w:val="right" w:pos="4020"/>
              </w:tabs>
              <w:spacing w:line="276" w:lineRule="auto"/>
              <w:ind w:firstLine="284"/>
              <w:jc w:val="both"/>
              <w:rPr>
                <w:rFonts w:eastAsia="Calibri"/>
                <w:color w:val="auto"/>
                <w:sz w:val="26"/>
                <w:szCs w:val="26"/>
                <w:vertAlign w:val="subscript"/>
              </w:rPr>
            </w:pPr>
            <w:r w:rsidRPr="0018364D">
              <w:rPr>
                <w:rFonts w:eastAsia="Calibri"/>
                <w:color w:val="auto"/>
                <w:sz w:val="26"/>
                <w:szCs w:val="26"/>
              </w:rPr>
              <w:tab/>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E</m:t>
                  </m:r>
                </m:e>
                <m:sub>
                  <m:r>
                    <w:rPr>
                      <w:rFonts w:ascii="Cambria Math" w:eastAsia="Calibri" w:hAnsi="Cambria Math"/>
                      <w:color w:val="auto"/>
                      <w:sz w:val="26"/>
                      <w:szCs w:val="26"/>
                    </w:rPr>
                    <m:t>b</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E</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E</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E</m:t>
                  </m:r>
                </m:e>
                <m:sub>
                  <m:r>
                    <w:rPr>
                      <w:rFonts w:ascii="Cambria Math" w:eastAsia="Calibri" w:hAnsi="Cambria Math"/>
                      <w:color w:val="auto"/>
                      <w:sz w:val="26"/>
                      <w:szCs w:val="26"/>
                    </w:rPr>
                    <m:t>n</m:t>
                  </m:r>
                </m:sub>
              </m:sSub>
              <m:r>
                <w:rPr>
                  <w:rFonts w:ascii="Cambria Math" w:eastAsia="Calibri" w:hAnsi="Cambria Math"/>
                  <w:color w:val="auto"/>
                  <w:sz w:val="26"/>
                  <w:szCs w:val="26"/>
                </w:rPr>
                <m:t>=n.E</m:t>
              </m:r>
            </m:oMath>
          </w:p>
          <w:p w14:paraId="72DDD056" w14:textId="46C58E71" w:rsidR="00B032CE" w:rsidRPr="0018364D" w:rsidRDefault="00B032CE" w:rsidP="008B0479">
            <w:pPr>
              <w:tabs>
                <w:tab w:val="center" w:pos="2010"/>
                <w:tab w:val="right" w:pos="4020"/>
              </w:tabs>
              <w:spacing w:line="276" w:lineRule="auto"/>
              <w:jc w:val="both"/>
              <w:rPr>
                <w:b/>
                <w:color w:val="auto"/>
                <w:sz w:val="26"/>
                <w:szCs w:val="26"/>
              </w:rPr>
            </w:pPr>
            <w:r w:rsidRPr="0018364D">
              <w:rPr>
                <w:color w:val="auto"/>
                <w:sz w:val="26"/>
                <w:szCs w:val="26"/>
              </w:rPr>
              <w:tab/>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b</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n</m:t>
                  </m:r>
                </m:sub>
              </m:sSub>
              <m:r>
                <w:rPr>
                  <w:rFonts w:ascii="Cambria Math" w:hAnsi="Cambria Math"/>
                  <w:color w:val="auto"/>
                  <w:sz w:val="26"/>
                  <w:szCs w:val="26"/>
                </w:rPr>
                <m:t>=n.r</m:t>
              </m:r>
            </m:oMath>
          </w:p>
        </w:tc>
        <w:tc>
          <w:tcPr>
            <w:tcW w:w="3420" w:type="dxa"/>
          </w:tcPr>
          <w:p w14:paraId="428E6343" w14:textId="77777777" w:rsidR="00B032CE" w:rsidRPr="0018364D" w:rsidRDefault="00B032CE" w:rsidP="008B0479">
            <w:pPr>
              <w:tabs>
                <w:tab w:val="right" w:pos="9706"/>
              </w:tabs>
              <w:spacing w:line="276" w:lineRule="auto"/>
              <w:jc w:val="center"/>
              <w:rPr>
                <w:b/>
                <w:color w:val="auto"/>
                <w:sz w:val="26"/>
                <w:szCs w:val="26"/>
              </w:rPr>
            </w:pPr>
            <w:r w:rsidRPr="0018364D">
              <w:rPr>
                <w:b/>
                <w:noProof/>
                <w:color w:val="auto"/>
                <w:sz w:val="26"/>
                <w:szCs w:val="26"/>
              </w:rPr>
              <w:drawing>
                <wp:inline distT="0" distB="0" distL="0" distR="0" wp14:anchorId="7B6FBB2E" wp14:editId="72C67DD7">
                  <wp:extent cx="1930499" cy="463574"/>
                  <wp:effectExtent l="0" t="0" r="0" b="0"/>
                  <wp:docPr id="45737963" name="Picture 4573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7963" name="Picture 45737963"/>
                          <pic:cNvPicPr/>
                        </pic:nvPicPr>
                        <pic:blipFill>
                          <a:blip r:embed="rId17"/>
                          <a:stretch>
                            <a:fillRect/>
                          </a:stretch>
                        </pic:blipFill>
                        <pic:spPr>
                          <a:xfrm>
                            <a:off x="0" y="0"/>
                            <a:ext cx="1930499" cy="463574"/>
                          </a:xfrm>
                          <a:prstGeom prst="rect">
                            <a:avLst/>
                          </a:prstGeom>
                        </pic:spPr>
                      </pic:pic>
                    </a:graphicData>
                  </a:graphic>
                </wp:inline>
              </w:drawing>
            </w:r>
          </w:p>
        </w:tc>
      </w:tr>
      <w:tr w:rsidR="008B0479" w:rsidRPr="0018364D" w14:paraId="4E65C4E7" w14:textId="77777777" w:rsidTr="00D87F1E">
        <w:tc>
          <w:tcPr>
            <w:tcW w:w="1615" w:type="dxa"/>
            <w:vAlign w:val="center"/>
          </w:tcPr>
          <w:p w14:paraId="138FE2DF" w14:textId="77777777" w:rsidR="00B032CE" w:rsidRPr="0018364D" w:rsidRDefault="00B032CE" w:rsidP="008B0479">
            <w:pPr>
              <w:tabs>
                <w:tab w:val="right" w:pos="9706"/>
              </w:tabs>
              <w:spacing w:line="276" w:lineRule="auto"/>
              <w:jc w:val="center"/>
              <w:rPr>
                <w:b/>
                <w:color w:val="auto"/>
                <w:sz w:val="26"/>
                <w:szCs w:val="26"/>
              </w:rPr>
            </w:pPr>
            <w:r w:rsidRPr="0018364D">
              <w:rPr>
                <w:b/>
                <w:color w:val="auto"/>
                <w:sz w:val="26"/>
                <w:szCs w:val="26"/>
              </w:rPr>
              <w:t>Xung đối</w:t>
            </w:r>
          </w:p>
        </w:tc>
        <w:tc>
          <w:tcPr>
            <w:tcW w:w="4230" w:type="dxa"/>
            <w:vAlign w:val="center"/>
          </w:tcPr>
          <w:p w14:paraId="11FF4B13" w14:textId="405BA5FA" w:rsidR="00B032CE" w:rsidRPr="0018364D" w:rsidRDefault="00000000" w:rsidP="008B0479">
            <w:pPr>
              <w:tabs>
                <w:tab w:val="center" w:pos="2010"/>
                <w:tab w:val="right" w:pos="4020"/>
              </w:tabs>
              <w:spacing w:line="276" w:lineRule="auto"/>
              <w:jc w:val="center"/>
              <w:rPr>
                <w:b/>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E</m:t>
                    </m:r>
                  </m:e>
                  <m:sub>
                    <m:r>
                      <w:rPr>
                        <w:rFonts w:ascii="Cambria Math" w:hAnsi="Cambria Math"/>
                        <w:color w:val="auto"/>
                        <w:sz w:val="26"/>
                        <w:szCs w:val="26"/>
                      </w:rPr>
                      <m:t>b</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E</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E</m:t>
                    </m:r>
                  </m:e>
                  <m:sub>
                    <m:r>
                      <w:rPr>
                        <w:rFonts w:ascii="Cambria Math" w:hAnsi="Cambria Math"/>
                        <w:color w:val="auto"/>
                        <w:sz w:val="26"/>
                        <w:szCs w:val="26"/>
                      </w:rPr>
                      <m:t>2</m:t>
                    </m:r>
                  </m:sub>
                </m:sSub>
              </m:oMath>
            </m:oMathPara>
          </w:p>
        </w:tc>
        <w:tc>
          <w:tcPr>
            <w:tcW w:w="3420" w:type="dxa"/>
          </w:tcPr>
          <w:p w14:paraId="09EFC503" w14:textId="77777777" w:rsidR="00B032CE" w:rsidRPr="0018364D" w:rsidRDefault="00B032CE" w:rsidP="008B0479">
            <w:pPr>
              <w:tabs>
                <w:tab w:val="right" w:pos="9706"/>
              </w:tabs>
              <w:spacing w:line="276" w:lineRule="auto"/>
              <w:jc w:val="center"/>
              <w:rPr>
                <w:b/>
                <w:color w:val="auto"/>
                <w:sz w:val="26"/>
                <w:szCs w:val="26"/>
              </w:rPr>
            </w:pPr>
            <w:r w:rsidRPr="0018364D">
              <w:rPr>
                <w:b/>
                <w:noProof/>
                <w:color w:val="auto"/>
                <w:sz w:val="26"/>
                <w:szCs w:val="26"/>
              </w:rPr>
              <w:drawing>
                <wp:inline distT="0" distB="0" distL="0" distR="0" wp14:anchorId="51EDCB0C" wp14:editId="43D69F36">
                  <wp:extent cx="1930499" cy="4635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a:fillRect/>
                          </a:stretch>
                        </pic:blipFill>
                        <pic:spPr>
                          <a:xfrm>
                            <a:off x="0" y="0"/>
                            <a:ext cx="1930499" cy="463574"/>
                          </a:xfrm>
                          <a:prstGeom prst="rect">
                            <a:avLst/>
                          </a:prstGeom>
                        </pic:spPr>
                      </pic:pic>
                    </a:graphicData>
                  </a:graphic>
                </wp:inline>
              </w:drawing>
            </w:r>
          </w:p>
        </w:tc>
      </w:tr>
      <w:tr w:rsidR="008B0479" w:rsidRPr="0018364D" w14:paraId="1103A755" w14:textId="77777777" w:rsidTr="00D87F1E">
        <w:tc>
          <w:tcPr>
            <w:tcW w:w="1615" w:type="dxa"/>
            <w:vAlign w:val="center"/>
          </w:tcPr>
          <w:p w14:paraId="313FB054" w14:textId="77777777" w:rsidR="00B032CE" w:rsidRPr="0018364D" w:rsidRDefault="00B032CE" w:rsidP="008B0479">
            <w:pPr>
              <w:tabs>
                <w:tab w:val="right" w:pos="9706"/>
              </w:tabs>
              <w:spacing w:line="276" w:lineRule="auto"/>
              <w:jc w:val="center"/>
              <w:rPr>
                <w:b/>
                <w:color w:val="auto"/>
                <w:sz w:val="26"/>
                <w:szCs w:val="26"/>
              </w:rPr>
            </w:pPr>
            <w:r w:rsidRPr="0018364D">
              <w:rPr>
                <w:b/>
                <w:color w:val="auto"/>
                <w:sz w:val="26"/>
                <w:szCs w:val="26"/>
              </w:rPr>
              <w:t>Song song</w:t>
            </w:r>
          </w:p>
        </w:tc>
        <w:tc>
          <w:tcPr>
            <w:tcW w:w="4230" w:type="dxa"/>
            <w:vAlign w:val="center"/>
          </w:tcPr>
          <w:p w14:paraId="735C5B42" w14:textId="60C678CE" w:rsidR="00B032CE" w:rsidRPr="0018364D" w:rsidRDefault="00000000" w:rsidP="008B0479">
            <w:pPr>
              <w:tabs>
                <w:tab w:val="center" w:pos="2010"/>
                <w:tab w:val="right" w:pos="4020"/>
              </w:tabs>
              <w:spacing w:line="276" w:lineRule="auto"/>
              <w:ind w:firstLine="284"/>
              <w:jc w:val="center"/>
              <w:rPr>
                <w:rFonts w:eastAsia="Calibri"/>
                <w:color w:val="auto"/>
                <w:sz w:val="26"/>
                <w:szCs w:val="26"/>
                <w:vertAlign w:val="subscript"/>
              </w:rPr>
            </w:pPr>
            <m:oMathPara>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E</m:t>
                    </m:r>
                  </m:e>
                  <m:sub>
                    <m:r>
                      <w:rPr>
                        <w:rFonts w:ascii="Cambria Math" w:eastAsia="Calibri" w:hAnsi="Cambria Math"/>
                        <w:color w:val="auto"/>
                        <w:sz w:val="26"/>
                        <w:szCs w:val="26"/>
                      </w:rPr>
                      <m:t>b</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E</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E</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E</m:t>
                    </m:r>
                  </m:e>
                  <m:sub>
                    <m:r>
                      <w:rPr>
                        <w:rFonts w:ascii="Cambria Math" w:eastAsia="Calibri" w:hAnsi="Cambria Math"/>
                        <w:color w:val="auto"/>
                        <w:sz w:val="26"/>
                        <w:szCs w:val="26"/>
                      </w:rPr>
                      <m:t>n</m:t>
                    </m:r>
                  </m:sub>
                </m:sSub>
              </m:oMath>
            </m:oMathPara>
          </w:p>
          <w:p w14:paraId="3925DD86" w14:textId="705AFE5F" w:rsidR="00B032CE" w:rsidRPr="0018364D" w:rsidRDefault="00000000" w:rsidP="008B0479">
            <w:pPr>
              <w:tabs>
                <w:tab w:val="center" w:pos="2010"/>
                <w:tab w:val="right" w:pos="4020"/>
              </w:tabs>
              <w:spacing w:line="276" w:lineRule="auto"/>
              <w:jc w:val="center"/>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b</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n</m:t>
                        </m:r>
                      </m:sub>
                    </m:sSub>
                  </m:num>
                  <m:den>
                    <m:r>
                      <w:rPr>
                        <w:rFonts w:ascii="Cambria Math" w:hAnsi="Cambria Math"/>
                        <w:color w:val="auto"/>
                        <w:sz w:val="26"/>
                        <w:szCs w:val="26"/>
                      </w:rPr>
                      <m:t>n</m:t>
                    </m:r>
                  </m:den>
                </m:f>
              </m:oMath>
            </m:oMathPara>
          </w:p>
        </w:tc>
        <w:tc>
          <w:tcPr>
            <w:tcW w:w="3420" w:type="dxa"/>
          </w:tcPr>
          <w:p w14:paraId="7CB042E8" w14:textId="77777777" w:rsidR="00B032CE" w:rsidRPr="0018364D" w:rsidRDefault="00B032CE" w:rsidP="008B0479">
            <w:pPr>
              <w:tabs>
                <w:tab w:val="right" w:pos="9706"/>
              </w:tabs>
              <w:spacing w:line="276" w:lineRule="auto"/>
              <w:jc w:val="center"/>
              <w:rPr>
                <w:b/>
                <w:color w:val="auto"/>
                <w:sz w:val="26"/>
                <w:szCs w:val="26"/>
              </w:rPr>
            </w:pPr>
            <w:r w:rsidRPr="0018364D">
              <w:rPr>
                <w:b/>
                <w:noProof/>
                <w:color w:val="auto"/>
                <w:sz w:val="26"/>
                <w:szCs w:val="26"/>
              </w:rPr>
              <w:drawing>
                <wp:inline distT="0" distB="0" distL="0" distR="0" wp14:anchorId="75057708" wp14:editId="1BA6A912">
                  <wp:extent cx="2235315" cy="1454225"/>
                  <wp:effectExtent l="0" t="0" r="0" b="0"/>
                  <wp:docPr id="1590154035" name="Picture 159015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54035" name="Picture 1590154035"/>
                          <pic:cNvPicPr/>
                        </pic:nvPicPr>
                        <pic:blipFill>
                          <a:blip r:embed="rId19"/>
                          <a:stretch>
                            <a:fillRect/>
                          </a:stretch>
                        </pic:blipFill>
                        <pic:spPr>
                          <a:xfrm>
                            <a:off x="0" y="0"/>
                            <a:ext cx="2235315" cy="1454225"/>
                          </a:xfrm>
                          <a:prstGeom prst="rect">
                            <a:avLst/>
                          </a:prstGeom>
                        </pic:spPr>
                      </pic:pic>
                    </a:graphicData>
                  </a:graphic>
                </wp:inline>
              </w:drawing>
            </w:r>
          </w:p>
        </w:tc>
      </w:tr>
      <w:tr w:rsidR="00B032CE" w:rsidRPr="0018364D" w14:paraId="7BD14A72" w14:textId="77777777" w:rsidTr="00D87F1E">
        <w:tc>
          <w:tcPr>
            <w:tcW w:w="1615" w:type="dxa"/>
            <w:vAlign w:val="center"/>
          </w:tcPr>
          <w:p w14:paraId="543734D4" w14:textId="77777777" w:rsidR="00B032CE" w:rsidRPr="0018364D" w:rsidRDefault="00B032CE" w:rsidP="008B0479">
            <w:pPr>
              <w:tabs>
                <w:tab w:val="right" w:pos="9706"/>
              </w:tabs>
              <w:spacing w:line="276" w:lineRule="auto"/>
              <w:jc w:val="center"/>
              <w:rPr>
                <w:b/>
                <w:color w:val="auto"/>
                <w:sz w:val="26"/>
                <w:szCs w:val="26"/>
              </w:rPr>
            </w:pPr>
            <w:r w:rsidRPr="0018364D">
              <w:rPr>
                <w:b/>
                <w:color w:val="auto"/>
                <w:sz w:val="26"/>
                <w:szCs w:val="26"/>
              </w:rPr>
              <w:t>Hỗn hợp đối xứng</w:t>
            </w:r>
          </w:p>
        </w:tc>
        <w:tc>
          <w:tcPr>
            <w:tcW w:w="4230" w:type="dxa"/>
            <w:vAlign w:val="center"/>
          </w:tcPr>
          <w:p w14:paraId="64F297C2" w14:textId="3FDA3793" w:rsidR="00B032CE" w:rsidRPr="0018364D" w:rsidRDefault="00000000" w:rsidP="008B0479">
            <w:pPr>
              <w:tabs>
                <w:tab w:val="center" w:pos="2010"/>
                <w:tab w:val="right" w:pos="4020"/>
              </w:tabs>
              <w:spacing w:line="276" w:lineRule="auto"/>
              <w:ind w:firstLine="284"/>
              <w:jc w:val="center"/>
              <w:rPr>
                <w:rFonts w:eastAsia="Calibri"/>
                <w:color w:val="auto"/>
                <w:sz w:val="26"/>
                <w:szCs w:val="26"/>
                <w:vertAlign w:val="subscript"/>
              </w:rPr>
            </w:pPr>
            <m:oMathPara>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E</m:t>
                    </m:r>
                  </m:e>
                  <m:sub>
                    <m:r>
                      <w:rPr>
                        <w:rFonts w:ascii="Cambria Math" w:eastAsia="Calibri" w:hAnsi="Cambria Math"/>
                        <w:color w:val="auto"/>
                        <w:sz w:val="26"/>
                        <w:szCs w:val="26"/>
                      </w:rPr>
                      <m:t>b</m:t>
                    </m:r>
                  </m:sub>
                </m:sSub>
                <m:r>
                  <w:rPr>
                    <w:rFonts w:ascii="Cambria Math" w:eastAsia="Calibri" w:hAnsi="Cambria Math"/>
                    <w:color w:val="auto"/>
                    <w:sz w:val="26"/>
                    <w:szCs w:val="26"/>
                  </w:rPr>
                  <m:t>=m.E</m:t>
                </m:r>
              </m:oMath>
            </m:oMathPara>
          </w:p>
          <w:p w14:paraId="49B4D926" w14:textId="35DC5D29" w:rsidR="00B032CE" w:rsidRPr="0018364D" w:rsidRDefault="00000000" w:rsidP="008B0479">
            <w:pPr>
              <w:tabs>
                <w:tab w:val="center" w:pos="2010"/>
                <w:tab w:val="right" w:pos="4020"/>
              </w:tabs>
              <w:spacing w:line="276" w:lineRule="auto"/>
              <w:jc w:val="center"/>
              <w:rPr>
                <w:b/>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b</m:t>
                    </m:r>
                  </m:sub>
                </m:sSub>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m.r</m:t>
                    </m:r>
                  </m:num>
                  <m:den>
                    <m:r>
                      <w:rPr>
                        <w:rFonts w:ascii="Cambria Math" w:hAnsi="Cambria Math"/>
                        <w:color w:val="auto"/>
                        <w:sz w:val="26"/>
                        <w:szCs w:val="26"/>
                      </w:rPr>
                      <m:t>n</m:t>
                    </m:r>
                  </m:den>
                </m:f>
              </m:oMath>
            </m:oMathPara>
          </w:p>
        </w:tc>
        <w:tc>
          <w:tcPr>
            <w:tcW w:w="3420" w:type="dxa"/>
          </w:tcPr>
          <w:p w14:paraId="39FB6152" w14:textId="77777777" w:rsidR="00B032CE" w:rsidRPr="0018364D" w:rsidRDefault="00B032CE" w:rsidP="008B0479">
            <w:pPr>
              <w:tabs>
                <w:tab w:val="right" w:pos="9706"/>
              </w:tabs>
              <w:spacing w:line="276" w:lineRule="auto"/>
              <w:jc w:val="center"/>
              <w:rPr>
                <w:b/>
                <w:color w:val="auto"/>
                <w:sz w:val="26"/>
                <w:szCs w:val="26"/>
              </w:rPr>
            </w:pPr>
            <w:r w:rsidRPr="0018364D">
              <w:rPr>
                <w:b/>
                <w:noProof/>
                <w:color w:val="auto"/>
                <w:sz w:val="26"/>
                <w:szCs w:val="26"/>
              </w:rPr>
              <w:drawing>
                <wp:inline distT="0" distB="0" distL="0" distR="0" wp14:anchorId="3B6A3718" wp14:editId="63B0D1D5">
                  <wp:extent cx="1854295" cy="1663786"/>
                  <wp:effectExtent l="0" t="0" r="0" b="0"/>
                  <wp:docPr id="1746604269" name="Picture 174660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04269" name="Picture 1746604269"/>
                          <pic:cNvPicPr/>
                        </pic:nvPicPr>
                        <pic:blipFill>
                          <a:blip r:embed="rId20"/>
                          <a:stretch>
                            <a:fillRect/>
                          </a:stretch>
                        </pic:blipFill>
                        <pic:spPr>
                          <a:xfrm>
                            <a:off x="0" y="0"/>
                            <a:ext cx="1854295" cy="1663786"/>
                          </a:xfrm>
                          <a:prstGeom prst="rect">
                            <a:avLst/>
                          </a:prstGeom>
                        </pic:spPr>
                      </pic:pic>
                    </a:graphicData>
                  </a:graphic>
                </wp:inline>
              </w:drawing>
            </w:r>
          </w:p>
        </w:tc>
      </w:tr>
    </w:tbl>
    <w:p w14:paraId="2721F871" w14:textId="77777777" w:rsidR="00B032CE" w:rsidRPr="0018364D" w:rsidRDefault="00B032CE" w:rsidP="008B0479">
      <w:pPr>
        <w:tabs>
          <w:tab w:val="right" w:pos="9706"/>
        </w:tabs>
        <w:spacing w:line="276" w:lineRule="auto"/>
        <w:jc w:val="both"/>
        <w:rPr>
          <w:b/>
          <w:color w:val="auto"/>
          <w:sz w:val="26"/>
          <w:szCs w:val="26"/>
        </w:rPr>
      </w:pPr>
    </w:p>
    <w:p w14:paraId="353DEA78" w14:textId="42ABE409" w:rsidR="00B032CE" w:rsidRPr="0018364D" w:rsidRDefault="00CA3824" w:rsidP="00CA3824">
      <w:pPr>
        <w:rPr>
          <w:b/>
          <w:color w:val="auto"/>
          <w:sz w:val="26"/>
          <w:szCs w:val="26"/>
        </w:rPr>
      </w:pPr>
      <w:r w:rsidRPr="0018364D">
        <w:rPr>
          <w:b/>
          <w:color w:val="auto"/>
          <w:sz w:val="26"/>
          <w:szCs w:val="26"/>
        </w:rPr>
        <w:br w:type="page"/>
      </w:r>
    </w:p>
    <w:p w14:paraId="54465128" w14:textId="7B55BA6D" w:rsidR="00CA3824" w:rsidRPr="0018364D" w:rsidRDefault="00CA3824" w:rsidP="008B0479">
      <w:pPr>
        <w:tabs>
          <w:tab w:val="right" w:pos="9706"/>
        </w:tabs>
        <w:spacing w:line="276" w:lineRule="auto"/>
        <w:jc w:val="both"/>
        <w:rPr>
          <w:b/>
          <w:color w:val="0070C0"/>
          <w:sz w:val="28"/>
          <w:szCs w:val="28"/>
        </w:rPr>
      </w:pPr>
      <w:r w:rsidRPr="0018364D">
        <w:rPr>
          <w:b/>
          <w:color w:val="0070C0"/>
          <w:sz w:val="28"/>
          <w:szCs w:val="28"/>
        </w:rPr>
        <w:lastRenderedPageBreak/>
        <w:t xml:space="preserve">II. BÀI TẬP ÔN LÍ THUYẾT </w:t>
      </w:r>
    </w:p>
    <w:p w14:paraId="337D52F7" w14:textId="4E383AB3" w:rsidR="00CA3824" w:rsidRPr="0018364D" w:rsidRDefault="00CA3824" w:rsidP="008B0479">
      <w:pPr>
        <w:tabs>
          <w:tab w:val="right" w:pos="9706"/>
        </w:tabs>
        <w:spacing w:line="276" w:lineRule="auto"/>
        <w:jc w:val="both"/>
        <w:rPr>
          <w:b/>
          <w:color w:val="C00000"/>
          <w:sz w:val="26"/>
          <w:szCs w:val="26"/>
        </w:rPr>
      </w:pPr>
      <w:r w:rsidRPr="0018364D">
        <w:rPr>
          <w:b/>
          <w:color w:val="C00000"/>
          <w:sz w:val="26"/>
          <w:szCs w:val="26"/>
        </w:rPr>
        <w:t>A – BÀI TẬP TỰ ĐIỀN KHUYẾT</w:t>
      </w:r>
    </w:p>
    <w:p w14:paraId="641EB0FC" w14:textId="77777777" w:rsidR="00CA3824" w:rsidRPr="0018364D" w:rsidRDefault="00CA3824" w:rsidP="0095268E">
      <w:pPr>
        <w:pStyle w:val="Style4"/>
        <w:tabs>
          <w:tab w:val="left" w:pos="1080"/>
        </w:tabs>
        <w:spacing w:line="276" w:lineRule="auto"/>
        <w:rPr>
          <w:bCs/>
          <w:color w:val="0070C0"/>
          <w:sz w:val="26"/>
          <w:szCs w:val="26"/>
        </w:rPr>
      </w:pPr>
    </w:p>
    <w:p w14:paraId="2358C7B3" w14:textId="5757F354" w:rsidR="00B032CE" w:rsidRPr="0018364D" w:rsidRDefault="0095268E" w:rsidP="0095268E">
      <w:pPr>
        <w:pStyle w:val="Style4"/>
        <w:tabs>
          <w:tab w:val="left" w:pos="1080"/>
        </w:tabs>
        <w:spacing w:line="276" w:lineRule="auto"/>
        <w:rPr>
          <w:b w:val="0"/>
          <w:bCs/>
          <w:sz w:val="26"/>
          <w:szCs w:val="26"/>
        </w:rPr>
      </w:pPr>
      <w:r w:rsidRPr="0018364D">
        <w:rPr>
          <w:bCs/>
          <w:sz w:val="26"/>
          <w:szCs w:val="26"/>
        </w:rPr>
        <w:t>Câu 1.</w:t>
      </w:r>
      <w:r w:rsidRPr="0018364D">
        <w:rPr>
          <w:bCs/>
          <w:color w:val="0070C0"/>
          <w:sz w:val="26"/>
          <w:szCs w:val="26"/>
        </w:rPr>
        <w:tab/>
      </w:r>
      <w:r w:rsidR="00B032CE" w:rsidRPr="0018364D">
        <w:rPr>
          <w:b w:val="0"/>
          <w:bCs/>
          <w:sz w:val="26"/>
          <w:szCs w:val="26"/>
        </w:rPr>
        <w:t>Điền khuyết các từ khóa thích hợp vào chỗ trống:</w:t>
      </w:r>
    </w:p>
    <w:p w14:paraId="1FF1EA28" w14:textId="77777777" w:rsidR="00B032CE" w:rsidRPr="0018364D" w:rsidRDefault="00B032CE" w:rsidP="008B0479">
      <w:pPr>
        <w:spacing w:line="276" w:lineRule="auto"/>
        <w:jc w:val="both"/>
        <w:rPr>
          <w:rFonts w:eastAsia="Calibri"/>
          <w:color w:val="auto"/>
          <w:sz w:val="26"/>
          <w:szCs w:val="26"/>
        </w:rPr>
      </w:pPr>
      <w:r w:rsidRPr="0018364D">
        <w:rPr>
          <w:rFonts w:eastAsia="Calibri"/>
          <w:b/>
          <w:color w:val="auto"/>
          <w:sz w:val="26"/>
          <w:szCs w:val="26"/>
        </w:rPr>
        <w:t>a.</w:t>
      </w:r>
      <w:r w:rsidRPr="0018364D">
        <w:rPr>
          <w:rFonts w:eastAsia="Calibri"/>
          <w:color w:val="auto"/>
          <w:sz w:val="26"/>
          <w:szCs w:val="26"/>
        </w:rPr>
        <w:t xml:space="preserve"> Điều kiện để duy trì ………………là duy trì ……………….. giữa hai đầu một đoạn mạch.</w:t>
      </w:r>
    </w:p>
    <w:p w14:paraId="1EB0C8FD" w14:textId="77777777" w:rsidR="00B032CE" w:rsidRPr="0018364D" w:rsidRDefault="00B032CE" w:rsidP="008B0479">
      <w:pPr>
        <w:spacing w:line="276" w:lineRule="auto"/>
        <w:jc w:val="both"/>
        <w:rPr>
          <w:rFonts w:eastAsia="Calibri"/>
          <w:color w:val="auto"/>
          <w:sz w:val="26"/>
          <w:szCs w:val="26"/>
        </w:rPr>
      </w:pPr>
      <w:r w:rsidRPr="0018364D">
        <w:rPr>
          <w:rFonts w:eastAsia="Calibri"/>
          <w:b/>
          <w:color w:val="auto"/>
          <w:sz w:val="26"/>
          <w:szCs w:val="26"/>
        </w:rPr>
        <w:t>b.</w:t>
      </w:r>
      <w:r w:rsidRPr="0018364D">
        <w:rPr>
          <w:rFonts w:eastAsia="Calibri"/>
          <w:color w:val="auto"/>
          <w:sz w:val="26"/>
          <w:szCs w:val="26"/>
        </w:rPr>
        <w:t xml:space="preserve"> ……………….. là thiết bị để tạo ra và duy trì ………………., nhằm duy trì dòng điện trong mạch.</w:t>
      </w:r>
    </w:p>
    <w:p w14:paraId="7F1B5E2F" w14:textId="77777777" w:rsidR="00B032CE" w:rsidRPr="0018364D" w:rsidRDefault="00B032CE" w:rsidP="008B0479">
      <w:pPr>
        <w:spacing w:line="276" w:lineRule="auto"/>
        <w:jc w:val="both"/>
        <w:rPr>
          <w:rFonts w:eastAsia="Calibri"/>
          <w:color w:val="auto"/>
          <w:sz w:val="26"/>
          <w:szCs w:val="26"/>
        </w:rPr>
      </w:pPr>
      <w:r w:rsidRPr="0018364D">
        <w:rPr>
          <w:rFonts w:eastAsia="Calibri"/>
          <w:b/>
          <w:color w:val="auto"/>
          <w:sz w:val="26"/>
          <w:szCs w:val="26"/>
        </w:rPr>
        <w:t xml:space="preserve">c. </w:t>
      </w:r>
      <w:r w:rsidRPr="0018364D">
        <w:rPr>
          <w:rFonts w:eastAsia="Calibri"/>
          <w:color w:val="auto"/>
          <w:sz w:val="26"/>
          <w:szCs w:val="26"/>
        </w:rPr>
        <w:t>Mỗi nguồn điện đều có hai cực là …………………… (+) và …………………… (-).</w:t>
      </w:r>
    </w:p>
    <w:p w14:paraId="57F92DD4" w14:textId="77777777" w:rsidR="00B032CE" w:rsidRPr="0018364D" w:rsidRDefault="00B032CE" w:rsidP="008B0479">
      <w:pPr>
        <w:spacing w:line="276" w:lineRule="auto"/>
        <w:jc w:val="both"/>
        <w:rPr>
          <w:rFonts w:eastAsia="Calibri"/>
          <w:color w:val="auto"/>
          <w:sz w:val="26"/>
          <w:szCs w:val="26"/>
        </w:rPr>
      </w:pPr>
      <w:r w:rsidRPr="0018364D">
        <w:rPr>
          <w:rFonts w:eastAsia="Calibri"/>
          <w:b/>
          <w:color w:val="auto"/>
          <w:sz w:val="26"/>
          <w:szCs w:val="26"/>
        </w:rPr>
        <w:t>d</w:t>
      </w:r>
      <w:r w:rsidRPr="0018364D">
        <w:rPr>
          <w:rFonts w:eastAsia="Calibri"/>
          <w:b/>
          <w:color w:val="auto"/>
          <w:sz w:val="26"/>
          <w:szCs w:val="26"/>
          <w:lang w:val="vi-VN"/>
        </w:rPr>
        <w:t>.</w:t>
      </w:r>
      <w:r w:rsidRPr="0018364D">
        <w:rPr>
          <w:rFonts w:eastAsia="Calibri"/>
          <w:color w:val="auto"/>
          <w:sz w:val="26"/>
          <w:szCs w:val="26"/>
          <w:lang w:val="vi-VN"/>
        </w:rPr>
        <w:t xml:space="preserve"> </w:t>
      </w:r>
      <w:r w:rsidRPr="0018364D">
        <w:rPr>
          <w:rFonts w:eastAsia="Calibri"/>
          <w:color w:val="auto"/>
          <w:sz w:val="26"/>
          <w:szCs w:val="26"/>
        </w:rPr>
        <w:t>Bên trong nguồn điện …………. thực hiện ……… để tách các ……… ra khỏi nguyên tử và chuyển các electron hoặc ion dương về hai cực của nguồn điện.</w:t>
      </w:r>
    </w:p>
    <w:p w14:paraId="0D60087E" w14:textId="77777777" w:rsidR="00B032CE" w:rsidRPr="0018364D" w:rsidRDefault="00B032CE" w:rsidP="008B0479">
      <w:pPr>
        <w:spacing w:line="276" w:lineRule="auto"/>
        <w:jc w:val="both"/>
        <w:rPr>
          <w:rFonts w:eastAsia="Calibri"/>
          <w:color w:val="auto"/>
          <w:sz w:val="26"/>
          <w:szCs w:val="26"/>
        </w:rPr>
      </w:pPr>
      <w:r w:rsidRPr="0018364D">
        <w:rPr>
          <w:rFonts w:eastAsia="Calibri"/>
          <w:b/>
          <w:color w:val="auto"/>
          <w:sz w:val="26"/>
          <w:szCs w:val="26"/>
        </w:rPr>
        <w:t>e</w:t>
      </w:r>
      <w:r w:rsidRPr="0018364D">
        <w:rPr>
          <w:rFonts w:eastAsia="Calibri"/>
          <w:b/>
          <w:color w:val="auto"/>
          <w:sz w:val="26"/>
          <w:szCs w:val="26"/>
          <w:lang w:val="vi-VN"/>
        </w:rPr>
        <w:t>.</w:t>
      </w:r>
      <w:r w:rsidRPr="0018364D">
        <w:rPr>
          <w:rFonts w:eastAsia="Calibri"/>
          <w:color w:val="auto"/>
          <w:sz w:val="26"/>
          <w:szCs w:val="26"/>
          <w:lang w:val="vi-VN"/>
        </w:rPr>
        <w:t xml:space="preserve"> </w:t>
      </w:r>
      <w:r w:rsidRPr="0018364D">
        <w:rPr>
          <w:rFonts w:eastAsia="Calibri"/>
          <w:color w:val="auto"/>
          <w:sz w:val="26"/>
          <w:szCs w:val="26"/>
        </w:rPr>
        <w:t>…………… E của nguồn điện là đại lượng đặc trưng cho ………………. của nguồn điện và đo bằng thương số giữa công A của lực lạ thực hiện khi làm dịch chuyển một …………….. q bên trong nguồn điện từ ……………. đến …………… và độ lớn của điện tích q đó</w:t>
      </w:r>
    </w:p>
    <w:p w14:paraId="38328185" w14:textId="39A019DE" w:rsidR="00B032CE" w:rsidRPr="0018364D" w:rsidRDefault="00B032CE" w:rsidP="008B0479">
      <w:pPr>
        <w:spacing w:line="276" w:lineRule="auto"/>
        <w:jc w:val="both"/>
        <w:rPr>
          <w:color w:val="auto"/>
          <w:sz w:val="26"/>
          <w:szCs w:val="26"/>
        </w:rPr>
      </w:pPr>
      <w:r w:rsidRPr="0018364D">
        <w:rPr>
          <w:rFonts w:eastAsia="Calibri"/>
          <w:b/>
          <w:color w:val="auto"/>
          <w:sz w:val="26"/>
          <w:szCs w:val="26"/>
        </w:rPr>
        <w:t>f</w:t>
      </w:r>
      <w:r w:rsidRPr="0018364D">
        <w:rPr>
          <w:rFonts w:eastAsia="Calibri"/>
          <w:b/>
          <w:color w:val="auto"/>
          <w:sz w:val="26"/>
          <w:szCs w:val="26"/>
          <w:lang w:val="vi-VN"/>
        </w:rPr>
        <w:t xml:space="preserve">. </w:t>
      </w:r>
      <w:r w:rsidRPr="0018364D">
        <w:rPr>
          <w:rFonts w:eastAsia="Calibri"/>
          <w:color w:val="auto"/>
          <w:sz w:val="26"/>
          <w:szCs w:val="26"/>
        </w:rPr>
        <w:t xml:space="preserve">Biểu thức </w:t>
      </w:r>
      <m:oMath>
        <m:r>
          <w:rPr>
            <w:rFonts w:ascii="Cambria Math" w:eastAsia="Calibri" w:hAnsi="Cambria Math"/>
            <w:color w:val="auto"/>
            <w:sz w:val="26"/>
            <w:szCs w:val="26"/>
          </w:rPr>
          <m:t>E=</m:t>
        </m:r>
        <m:f>
          <m:fPr>
            <m:ctrlPr>
              <w:rPr>
                <w:rFonts w:ascii="Cambria Math" w:eastAsia="Calibri" w:hAnsi="Cambria Math"/>
                <w:i/>
                <w:color w:val="auto"/>
                <w:sz w:val="26"/>
                <w:szCs w:val="26"/>
              </w:rPr>
            </m:ctrlPr>
          </m:fPr>
          <m:num>
            <m:r>
              <w:rPr>
                <w:rFonts w:ascii="Cambria Math" w:eastAsia="Calibri" w:hAnsi="Cambria Math"/>
                <w:color w:val="auto"/>
                <w:sz w:val="26"/>
                <w:szCs w:val="26"/>
              </w:rPr>
              <m:t>A</m:t>
            </m:r>
          </m:num>
          <m:den>
            <m:r>
              <w:rPr>
                <w:rFonts w:ascii="Cambria Math" w:eastAsia="Calibri" w:hAnsi="Cambria Math"/>
                <w:color w:val="auto"/>
                <w:sz w:val="26"/>
                <w:szCs w:val="26"/>
              </w:rPr>
              <m:t>q</m:t>
            </m:r>
          </m:den>
        </m:f>
      </m:oMath>
      <w:r w:rsidRPr="0018364D">
        <w:rPr>
          <w:rFonts w:eastAsia="Calibri"/>
          <w:color w:val="auto"/>
          <w:sz w:val="26"/>
          <w:szCs w:val="26"/>
        </w:rPr>
        <w:t xml:space="preserve"> được dùng để tính………………….của nguồn điện.</w:t>
      </w:r>
    </w:p>
    <w:p w14:paraId="049FAA8E" w14:textId="77777777" w:rsidR="00B032CE" w:rsidRPr="0018364D" w:rsidRDefault="00B032CE" w:rsidP="008B0479">
      <w:pPr>
        <w:spacing w:line="276" w:lineRule="auto"/>
        <w:jc w:val="both"/>
        <w:rPr>
          <w:b/>
          <w:i/>
          <w:color w:val="auto"/>
          <w:sz w:val="26"/>
          <w:szCs w:val="26"/>
        </w:rPr>
      </w:pPr>
      <w:r w:rsidRPr="0018364D">
        <w:rPr>
          <w:rFonts w:eastAsia="Calibri"/>
          <w:b/>
          <w:color w:val="auto"/>
          <w:sz w:val="26"/>
          <w:szCs w:val="26"/>
        </w:rPr>
        <w:t>g</w:t>
      </w:r>
      <w:r w:rsidRPr="0018364D">
        <w:rPr>
          <w:rFonts w:eastAsia="Calibri"/>
          <w:b/>
          <w:color w:val="auto"/>
          <w:sz w:val="26"/>
          <w:szCs w:val="26"/>
          <w:lang w:val="vi-VN"/>
        </w:rPr>
        <w:t xml:space="preserve">. </w:t>
      </w:r>
      <w:r w:rsidRPr="0018364D">
        <w:rPr>
          <w:rFonts w:eastAsia="Calibri"/>
          <w:color w:val="auto"/>
          <w:sz w:val="26"/>
          <w:szCs w:val="26"/>
        </w:rPr>
        <w:t>Số ……….. ghi trên mỗi ……….. cho biết trị số của …….. của nguồn điện đó. Số vôn này cũng là giá trị của …….. giữa hai cực của nguồn điện khi mạch điện ………….</w:t>
      </w:r>
      <w:r w:rsidRPr="0018364D">
        <w:rPr>
          <w:b/>
          <w:i/>
          <w:color w:val="auto"/>
          <w:sz w:val="26"/>
          <w:szCs w:val="26"/>
        </w:rPr>
        <w:t xml:space="preserve"> </w:t>
      </w:r>
    </w:p>
    <w:p w14:paraId="7C5EB7E3" w14:textId="77777777" w:rsidR="00B032CE" w:rsidRPr="0018364D" w:rsidRDefault="00B032CE" w:rsidP="008B0479">
      <w:pPr>
        <w:spacing w:line="276" w:lineRule="auto"/>
        <w:ind w:right="158"/>
        <w:jc w:val="both"/>
        <w:rPr>
          <w:rFonts w:eastAsia="Calibri"/>
          <w:color w:val="auto"/>
          <w:sz w:val="26"/>
          <w:szCs w:val="26"/>
        </w:rPr>
      </w:pPr>
      <w:r w:rsidRPr="0018364D">
        <w:rPr>
          <w:b/>
          <w:color w:val="auto"/>
          <w:sz w:val="26"/>
          <w:szCs w:val="26"/>
        </w:rPr>
        <w:t xml:space="preserve">h. </w:t>
      </w:r>
      <w:r w:rsidRPr="0018364D">
        <w:rPr>
          <w:rFonts w:eastAsia="Calibri"/>
          <w:color w:val="auto"/>
          <w:sz w:val="26"/>
          <w:szCs w:val="26"/>
        </w:rPr>
        <w:t>Đại lượng đặc trưng cho việc ……… sự dịch chuyển của các …….. bên trong nguồn điện được gọi là ……………..</w:t>
      </w:r>
    </w:p>
    <w:p w14:paraId="58C18968" w14:textId="77777777" w:rsidR="00B032CE" w:rsidRPr="0018364D" w:rsidRDefault="00B032CE" w:rsidP="008B0479">
      <w:pPr>
        <w:spacing w:line="276" w:lineRule="auto"/>
        <w:jc w:val="both"/>
        <w:rPr>
          <w:rFonts w:eastAsia="Calibri"/>
          <w:color w:val="auto"/>
          <w:sz w:val="26"/>
          <w:szCs w:val="26"/>
        </w:rPr>
      </w:pPr>
      <w:r w:rsidRPr="0018364D">
        <w:rPr>
          <w:b/>
          <w:color w:val="auto"/>
          <w:sz w:val="26"/>
          <w:szCs w:val="26"/>
        </w:rPr>
        <w:t xml:space="preserve">i. </w:t>
      </w:r>
      <w:r w:rsidRPr="0018364D">
        <w:rPr>
          <w:rFonts w:eastAsia="Calibri"/>
          <w:color w:val="auto"/>
          <w:sz w:val="26"/>
          <w:szCs w:val="26"/>
        </w:rPr>
        <w:t>Suất điện động của nguồn điện có giá trị bằng ………… các …………. ở mạch ngoài và mạch trong.</w:t>
      </w:r>
    </w:p>
    <w:p w14:paraId="13C1440F" w14:textId="77777777" w:rsidR="00B032CE" w:rsidRPr="0018364D" w:rsidRDefault="00B032CE" w:rsidP="008B0479">
      <w:pPr>
        <w:spacing w:line="276" w:lineRule="auto"/>
        <w:jc w:val="both"/>
        <w:rPr>
          <w:bCs/>
          <w:color w:val="auto"/>
          <w:sz w:val="26"/>
          <w:szCs w:val="26"/>
        </w:rPr>
      </w:pPr>
      <w:r w:rsidRPr="0018364D">
        <w:rPr>
          <w:rFonts w:eastAsia="Calibri"/>
          <w:b/>
          <w:color w:val="auto"/>
          <w:sz w:val="26"/>
          <w:szCs w:val="26"/>
        </w:rPr>
        <w:t xml:space="preserve">j. </w:t>
      </w:r>
      <w:r w:rsidRPr="0018364D">
        <w:rPr>
          <w:bCs/>
          <w:color w:val="auto"/>
          <w:sz w:val="26"/>
          <w:szCs w:val="26"/>
        </w:rPr>
        <w:t>………… chạy trong mạch điện kín tỉ lệ ………… với ………….. của nguồn điện và tỉ lệ …………..với điện trở ………………. của mạch điện đó.</w:t>
      </w:r>
    </w:p>
    <w:p w14:paraId="785CAECA" w14:textId="77777777" w:rsidR="00B032CE" w:rsidRPr="0018364D" w:rsidRDefault="00B032CE" w:rsidP="008B0479">
      <w:pPr>
        <w:spacing w:line="276" w:lineRule="auto"/>
        <w:rPr>
          <w:bCs/>
          <w:color w:val="auto"/>
          <w:sz w:val="26"/>
          <w:szCs w:val="26"/>
        </w:rPr>
      </w:pPr>
      <w:r w:rsidRPr="0018364D">
        <w:rPr>
          <w:b/>
          <w:bCs/>
          <w:color w:val="auto"/>
          <w:sz w:val="26"/>
          <w:szCs w:val="26"/>
        </w:rPr>
        <w:t xml:space="preserve">k. </w:t>
      </w:r>
      <w:r w:rsidRPr="0018364D">
        <w:rPr>
          <w:bCs/>
          <w:color w:val="auto"/>
          <w:sz w:val="26"/>
          <w:szCs w:val="26"/>
        </w:rPr>
        <w:t>Hiệu điện thế giữa hai cực dương và âm của nguồn điện có biểu thức</w:t>
      </w:r>
      <w:r w:rsidRPr="0018364D">
        <w:rPr>
          <w:b/>
          <w:bCs/>
          <w:color w:val="auto"/>
          <w:sz w:val="26"/>
          <w:szCs w:val="26"/>
        </w:rPr>
        <w:t xml:space="preserve"> </w:t>
      </w:r>
      <w:r w:rsidRPr="0018364D">
        <w:rPr>
          <w:bCs/>
          <w:color w:val="auto"/>
          <w:sz w:val="26"/>
          <w:szCs w:val="26"/>
        </w:rPr>
        <w:t>là…………………</w:t>
      </w:r>
    </w:p>
    <w:p w14:paraId="16AA7631" w14:textId="77777777" w:rsidR="00B032CE" w:rsidRPr="0018364D" w:rsidRDefault="00B032CE" w:rsidP="008B0479">
      <w:pPr>
        <w:spacing w:line="276" w:lineRule="auto"/>
        <w:jc w:val="both"/>
        <w:rPr>
          <w:bCs/>
          <w:color w:val="auto"/>
          <w:sz w:val="26"/>
          <w:szCs w:val="26"/>
        </w:rPr>
      </w:pPr>
      <w:r w:rsidRPr="0018364D">
        <w:rPr>
          <w:rFonts w:eastAsia="Calibri"/>
          <w:b/>
          <w:color w:val="auto"/>
          <w:sz w:val="26"/>
          <w:szCs w:val="26"/>
        </w:rPr>
        <w:t xml:space="preserve">l. </w:t>
      </w:r>
      <w:r w:rsidRPr="0018364D">
        <w:rPr>
          <w:bCs/>
          <w:color w:val="auto"/>
          <w:sz w:val="26"/>
          <w:szCs w:val="26"/>
        </w:rPr>
        <w:t xml:space="preserve">Khi nguồn điện ………… được nối với mạch ngoài R = 0 </w:t>
      </w:r>
      <m:oMath>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R</m:t>
            </m:r>
          </m:sub>
        </m:sSub>
        <m:r>
          <w:rPr>
            <w:rFonts w:ascii="Cambria Math" w:hAnsi="Cambria Math"/>
            <w:color w:val="auto"/>
            <w:sz w:val="26"/>
            <w:szCs w:val="26"/>
          </w:rPr>
          <m:t xml:space="preserve">=0→ </m:t>
        </m:r>
      </m:oMath>
      <w:r w:rsidRPr="0018364D">
        <w:rPr>
          <w:bCs/>
          <w:color w:val="auto"/>
          <w:sz w:val="26"/>
          <w:szCs w:val="26"/>
        </w:rPr>
        <w:t>…………… giữa hai cực của nguồn điện có giá trị bằng …………….. của nguồn.</w:t>
      </w:r>
    </w:p>
    <w:p w14:paraId="2485048D" w14:textId="77777777" w:rsidR="00B032CE" w:rsidRPr="0018364D" w:rsidRDefault="00B032CE" w:rsidP="008B0479">
      <w:pPr>
        <w:spacing w:line="276" w:lineRule="auto"/>
        <w:jc w:val="both"/>
        <w:rPr>
          <w:rFonts w:eastAsia="Calibri"/>
          <w:b/>
          <w:color w:val="auto"/>
          <w:sz w:val="26"/>
          <w:szCs w:val="26"/>
        </w:rPr>
      </w:pPr>
      <w:r w:rsidRPr="0018364D">
        <w:rPr>
          <w:b/>
          <w:bCs/>
          <w:color w:val="auto"/>
          <w:sz w:val="26"/>
          <w:szCs w:val="26"/>
        </w:rPr>
        <w:t>m.</w:t>
      </w:r>
      <w:r w:rsidRPr="0018364D">
        <w:rPr>
          <w:bCs/>
          <w:color w:val="auto"/>
          <w:sz w:val="26"/>
          <w:szCs w:val="26"/>
        </w:rPr>
        <w:t xml:space="preserve"> </w:t>
      </w:r>
      <w:r w:rsidRPr="0018364D">
        <w:rPr>
          <w:rFonts w:eastAsia="Calibri"/>
          <w:color w:val="auto"/>
          <w:sz w:val="26"/>
          <w:szCs w:val="26"/>
        </w:rPr>
        <w:t>Suất điện động E của nguồn điện có đơn vị là…………… Kí hiệu là………..</w:t>
      </w:r>
    </w:p>
    <w:p w14:paraId="1E0C6B65" w14:textId="612617D4" w:rsidR="00B032CE" w:rsidRPr="0018364D" w:rsidRDefault="00CA3824" w:rsidP="00CA3824">
      <w:pPr>
        <w:shd w:val="clear" w:color="auto" w:fill="FFF2CC" w:themeFill="accent4" w:themeFillTint="33"/>
        <w:spacing w:line="276" w:lineRule="auto"/>
        <w:contextualSpacing/>
        <w:jc w:val="both"/>
        <w:rPr>
          <w:i/>
          <w:color w:val="7030A0"/>
          <w:sz w:val="26"/>
          <w:szCs w:val="26"/>
        </w:rPr>
      </w:pPr>
      <w:r w:rsidRPr="0018364D">
        <w:rPr>
          <w:rFonts w:eastAsia="Calibri"/>
          <w:b/>
          <w:i/>
          <w:color w:val="7030A0"/>
          <w:sz w:val="26"/>
          <w:szCs w:val="26"/>
        </w:rPr>
        <w:t xml:space="preserve">ĐÁP ÁN : </w:t>
      </w:r>
    </w:p>
    <w:p w14:paraId="5D80B0D2" w14:textId="3581608F" w:rsidR="00B032CE" w:rsidRPr="0018364D" w:rsidRDefault="0095268E" w:rsidP="00CA3824">
      <w:pPr>
        <w:shd w:val="clear" w:color="auto" w:fill="FFF2CC" w:themeFill="accent4" w:themeFillTint="33"/>
        <w:spacing w:line="276" w:lineRule="auto"/>
        <w:ind w:left="360" w:hanging="360"/>
        <w:contextualSpacing/>
        <w:jc w:val="both"/>
        <w:rPr>
          <w:rFonts w:eastAsia="Calibri"/>
          <w:color w:val="auto"/>
          <w:sz w:val="26"/>
          <w:szCs w:val="26"/>
        </w:rPr>
      </w:pPr>
      <w:r w:rsidRPr="0018364D">
        <w:rPr>
          <w:rFonts w:eastAsia="Calibri"/>
          <w:b/>
          <w:color w:val="auto"/>
          <w:sz w:val="26"/>
          <w:szCs w:val="26"/>
        </w:rPr>
        <w:t>c.</w:t>
      </w:r>
      <w:r w:rsidRPr="0018364D">
        <w:rPr>
          <w:rFonts w:eastAsia="Calibri"/>
          <w:b/>
          <w:color w:val="auto"/>
          <w:sz w:val="26"/>
          <w:szCs w:val="26"/>
        </w:rPr>
        <w:tab/>
      </w:r>
      <w:r w:rsidR="00B032CE" w:rsidRPr="0018364D">
        <w:rPr>
          <w:rFonts w:eastAsia="Calibri"/>
          <w:color w:val="auto"/>
          <w:sz w:val="26"/>
          <w:szCs w:val="26"/>
        </w:rPr>
        <w:t>dòng điện – hiệu điện thế</w:t>
      </w:r>
      <w:r w:rsidR="00B032CE" w:rsidRPr="0018364D">
        <w:rPr>
          <w:rFonts w:eastAsia="Calibri"/>
          <w:color w:val="auto"/>
          <w:sz w:val="26"/>
          <w:szCs w:val="26"/>
        </w:rPr>
        <w:tab/>
      </w:r>
      <w:r w:rsidR="00B032CE" w:rsidRPr="0018364D">
        <w:rPr>
          <w:rFonts w:eastAsia="Calibri"/>
          <w:color w:val="auto"/>
          <w:sz w:val="26"/>
          <w:szCs w:val="26"/>
        </w:rPr>
        <w:tab/>
      </w:r>
      <w:r w:rsidR="00B032CE" w:rsidRPr="0018364D">
        <w:rPr>
          <w:rFonts w:eastAsia="Calibri"/>
          <w:color w:val="auto"/>
          <w:sz w:val="26"/>
          <w:szCs w:val="26"/>
        </w:rPr>
        <w:tab/>
      </w:r>
      <w:r w:rsidR="00B032CE" w:rsidRPr="0018364D">
        <w:rPr>
          <w:rFonts w:eastAsia="Calibri"/>
          <w:b/>
          <w:color w:val="auto"/>
          <w:sz w:val="26"/>
          <w:szCs w:val="26"/>
        </w:rPr>
        <w:t>b.</w:t>
      </w:r>
      <w:r w:rsidR="00B032CE" w:rsidRPr="0018364D">
        <w:rPr>
          <w:rFonts w:eastAsia="Calibri"/>
          <w:color w:val="auto"/>
          <w:sz w:val="26"/>
          <w:szCs w:val="26"/>
        </w:rPr>
        <w:t xml:space="preserve">  </w:t>
      </w:r>
      <w:r w:rsidR="00B032CE" w:rsidRPr="0018364D">
        <w:rPr>
          <w:rFonts w:eastAsia="Calibri"/>
          <w:bCs/>
          <w:color w:val="auto"/>
          <w:sz w:val="26"/>
          <w:szCs w:val="26"/>
        </w:rPr>
        <w:t>nguồn điện – hiệu điện thế</w:t>
      </w:r>
    </w:p>
    <w:p w14:paraId="2D0C4BCC" w14:textId="77777777" w:rsidR="00B032CE" w:rsidRPr="0018364D" w:rsidRDefault="00B032CE" w:rsidP="00CA3824">
      <w:pPr>
        <w:shd w:val="clear" w:color="auto" w:fill="FFF2CC" w:themeFill="accent4" w:themeFillTint="33"/>
        <w:spacing w:line="276" w:lineRule="auto"/>
        <w:jc w:val="both"/>
        <w:rPr>
          <w:color w:val="auto"/>
          <w:sz w:val="26"/>
          <w:szCs w:val="26"/>
        </w:rPr>
      </w:pPr>
      <w:r w:rsidRPr="0018364D">
        <w:rPr>
          <w:rFonts w:eastAsia="Calibri"/>
          <w:b/>
          <w:bCs/>
          <w:color w:val="auto"/>
          <w:sz w:val="26"/>
          <w:szCs w:val="26"/>
        </w:rPr>
        <w:t>c.</w:t>
      </w:r>
      <w:r w:rsidRPr="0018364D">
        <w:rPr>
          <w:rFonts w:eastAsia="Calibri"/>
          <w:bCs/>
          <w:color w:val="auto"/>
          <w:sz w:val="26"/>
          <w:szCs w:val="26"/>
        </w:rPr>
        <w:t xml:space="preserve">   cực dương – cực âm     </w:t>
      </w:r>
      <w:r w:rsidRPr="0018364D">
        <w:rPr>
          <w:rFonts w:eastAsia="Calibri"/>
          <w:color w:val="auto"/>
          <w:sz w:val="26"/>
          <w:szCs w:val="26"/>
        </w:rPr>
        <w:tab/>
      </w:r>
      <w:r w:rsidRPr="0018364D">
        <w:rPr>
          <w:rFonts w:eastAsia="Calibri"/>
          <w:color w:val="auto"/>
          <w:sz w:val="26"/>
          <w:szCs w:val="26"/>
        </w:rPr>
        <w:tab/>
      </w:r>
      <w:r w:rsidRPr="0018364D">
        <w:rPr>
          <w:rFonts w:eastAsia="Calibri"/>
          <w:color w:val="auto"/>
          <w:sz w:val="26"/>
          <w:szCs w:val="26"/>
        </w:rPr>
        <w:tab/>
      </w:r>
      <w:r w:rsidRPr="0018364D">
        <w:rPr>
          <w:rFonts w:eastAsia="Calibri"/>
          <w:color w:val="auto"/>
          <w:sz w:val="26"/>
          <w:szCs w:val="26"/>
        </w:rPr>
        <w:tab/>
      </w:r>
      <w:r w:rsidRPr="0018364D">
        <w:rPr>
          <w:rFonts w:eastAsia="Calibri"/>
          <w:b/>
          <w:bCs/>
          <w:color w:val="auto"/>
          <w:sz w:val="26"/>
          <w:szCs w:val="26"/>
        </w:rPr>
        <w:t>d.</w:t>
      </w:r>
      <w:r w:rsidRPr="0018364D">
        <w:rPr>
          <w:rFonts w:eastAsia="Calibri"/>
          <w:bCs/>
          <w:color w:val="auto"/>
          <w:sz w:val="26"/>
          <w:szCs w:val="26"/>
        </w:rPr>
        <w:t xml:space="preserve">  </w:t>
      </w:r>
      <w:r w:rsidRPr="0018364D">
        <w:rPr>
          <w:rFonts w:eastAsia="Calibri"/>
          <w:color w:val="auto"/>
          <w:sz w:val="26"/>
          <w:szCs w:val="26"/>
        </w:rPr>
        <w:t xml:space="preserve">lực lạ </w:t>
      </w:r>
      <w:r w:rsidRPr="0018364D">
        <w:rPr>
          <w:color w:val="auto"/>
          <w:sz w:val="26"/>
          <w:szCs w:val="26"/>
        </w:rPr>
        <w:t xml:space="preserve">- </w:t>
      </w:r>
      <w:r w:rsidRPr="0018364D">
        <w:rPr>
          <w:rFonts w:eastAsia="Calibri"/>
          <w:color w:val="auto"/>
          <w:sz w:val="26"/>
          <w:szCs w:val="26"/>
        </w:rPr>
        <w:t>thực hiện công - electron</w:t>
      </w:r>
    </w:p>
    <w:p w14:paraId="4BC48CFA" w14:textId="77777777" w:rsidR="00B032CE" w:rsidRPr="0018364D" w:rsidRDefault="00B032CE" w:rsidP="00CA3824">
      <w:pPr>
        <w:shd w:val="clear" w:color="auto" w:fill="FFF2CC" w:themeFill="accent4" w:themeFillTint="33"/>
        <w:spacing w:line="276" w:lineRule="auto"/>
        <w:jc w:val="both"/>
        <w:rPr>
          <w:rFonts w:eastAsia="Calibri"/>
          <w:b/>
          <w:bCs/>
          <w:color w:val="auto"/>
          <w:sz w:val="26"/>
          <w:szCs w:val="26"/>
        </w:rPr>
      </w:pPr>
      <w:r w:rsidRPr="0018364D">
        <w:rPr>
          <w:rFonts w:eastAsia="Calibri"/>
          <w:b/>
          <w:color w:val="auto"/>
          <w:sz w:val="26"/>
          <w:szCs w:val="26"/>
        </w:rPr>
        <w:t>e.</w:t>
      </w:r>
      <w:r w:rsidRPr="0018364D">
        <w:rPr>
          <w:rFonts w:eastAsia="Calibri"/>
          <w:color w:val="auto"/>
          <w:sz w:val="26"/>
          <w:szCs w:val="26"/>
        </w:rPr>
        <w:t xml:space="preserve">   Suất điện động – khả năng thực hiện công - điện tích dương q</w:t>
      </w:r>
      <w:r w:rsidRPr="0018364D">
        <w:rPr>
          <w:rFonts w:eastAsia="Calibri"/>
          <w:b/>
          <w:bCs/>
          <w:color w:val="auto"/>
          <w:sz w:val="26"/>
          <w:szCs w:val="26"/>
        </w:rPr>
        <w:t xml:space="preserve"> </w:t>
      </w:r>
      <w:r w:rsidRPr="0018364D">
        <w:rPr>
          <w:rFonts w:eastAsia="Calibri"/>
          <w:bCs/>
          <w:color w:val="auto"/>
          <w:sz w:val="26"/>
          <w:szCs w:val="26"/>
        </w:rPr>
        <w:t>– cực âm – cực dương</w:t>
      </w:r>
      <w:r w:rsidRPr="0018364D">
        <w:rPr>
          <w:rFonts w:eastAsia="Calibri"/>
          <w:b/>
          <w:bCs/>
          <w:color w:val="auto"/>
          <w:sz w:val="26"/>
          <w:szCs w:val="26"/>
        </w:rPr>
        <w:t xml:space="preserve">                                  </w:t>
      </w:r>
    </w:p>
    <w:p w14:paraId="4E6131AE" w14:textId="77777777" w:rsidR="00B032CE" w:rsidRPr="0018364D" w:rsidRDefault="00B032CE" w:rsidP="00CA3824">
      <w:pPr>
        <w:shd w:val="clear" w:color="auto" w:fill="FFF2CC" w:themeFill="accent4" w:themeFillTint="33"/>
        <w:spacing w:line="276" w:lineRule="auto"/>
        <w:jc w:val="both"/>
        <w:rPr>
          <w:color w:val="auto"/>
          <w:sz w:val="26"/>
          <w:szCs w:val="26"/>
        </w:rPr>
      </w:pPr>
      <w:r w:rsidRPr="0018364D">
        <w:rPr>
          <w:rFonts w:eastAsia="Calibri"/>
          <w:b/>
          <w:color w:val="auto"/>
          <w:sz w:val="26"/>
          <w:szCs w:val="26"/>
        </w:rPr>
        <w:t>f.</w:t>
      </w:r>
      <w:r w:rsidRPr="0018364D">
        <w:rPr>
          <w:rFonts w:eastAsia="Calibri"/>
          <w:color w:val="auto"/>
          <w:sz w:val="26"/>
          <w:szCs w:val="26"/>
        </w:rPr>
        <w:t xml:space="preserve">    suất điện động của nguồn điện</w:t>
      </w:r>
    </w:p>
    <w:p w14:paraId="01BBB868" w14:textId="77777777" w:rsidR="00B032CE" w:rsidRPr="0018364D" w:rsidRDefault="00B032CE" w:rsidP="00CA3824">
      <w:pPr>
        <w:shd w:val="clear" w:color="auto" w:fill="FFF2CC" w:themeFill="accent4" w:themeFillTint="33"/>
        <w:spacing w:line="276" w:lineRule="auto"/>
        <w:ind w:left="360" w:hanging="360"/>
        <w:jc w:val="both"/>
        <w:rPr>
          <w:color w:val="auto"/>
          <w:sz w:val="26"/>
          <w:szCs w:val="26"/>
        </w:rPr>
      </w:pPr>
      <w:r w:rsidRPr="0018364D">
        <w:rPr>
          <w:rFonts w:eastAsia="Calibri"/>
          <w:b/>
          <w:color w:val="auto"/>
          <w:sz w:val="26"/>
          <w:szCs w:val="26"/>
        </w:rPr>
        <w:t>g.</w:t>
      </w:r>
      <w:r w:rsidRPr="0018364D">
        <w:rPr>
          <w:rFonts w:eastAsia="Calibri"/>
          <w:color w:val="auto"/>
          <w:sz w:val="26"/>
          <w:szCs w:val="26"/>
        </w:rPr>
        <w:t xml:space="preserve">   </w:t>
      </w:r>
      <w:r w:rsidRPr="0018364D">
        <w:rPr>
          <w:color w:val="auto"/>
          <w:sz w:val="26"/>
          <w:szCs w:val="26"/>
        </w:rPr>
        <w:t>vôn – nguồn điện – suất điện động – hiệu điện thế - hở</w:t>
      </w:r>
    </w:p>
    <w:p w14:paraId="199E193E" w14:textId="77777777" w:rsidR="00B032CE" w:rsidRPr="0018364D" w:rsidRDefault="00B032CE" w:rsidP="00CA3824">
      <w:pPr>
        <w:shd w:val="clear" w:color="auto" w:fill="FFF2CC" w:themeFill="accent4" w:themeFillTint="33"/>
        <w:spacing w:line="276" w:lineRule="auto"/>
        <w:ind w:left="360" w:hanging="360"/>
        <w:jc w:val="both"/>
        <w:rPr>
          <w:rFonts w:eastAsia="Calibri"/>
          <w:color w:val="auto"/>
          <w:sz w:val="26"/>
          <w:szCs w:val="26"/>
        </w:rPr>
      </w:pPr>
      <w:r w:rsidRPr="0018364D">
        <w:rPr>
          <w:rFonts w:eastAsia="Calibri"/>
          <w:b/>
          <w:color w:val="auto"/>
          <w:sz w:val="26"/>
          <w:szCs w:val="26"/>
        </w:rPr>
        <w:t>h.</w:t>
      </w:r>
      <w:r w:rsidRPr="0018364D">
        <w:rPr>
          <w:rFonts w:eastAsia="Calibri"/>
          <w:color w:val="auto"/>
          <w:sz w:val="26"/>
          <w:szCs w:val="26"/>
        </w:rPr>
        <w:t xml:space="preserve"> </w:t>
      </w:r>
      <w:r w:rsidRPr="0018364D">
        <w:rPr>
          <w:rFonts w:eastAsia="Calibri"/>
          <w:color w:val="auto"/>
          <w:sz w:val="26"/>
          <w:szCs w:val="26"/>
        </w:rPr>
        <w:tab/>
        <w:t>cản trở - điện tích – điện trở trong của nguồn điện</w:t>
      </w:r>
      <w:r w:rsidRPr="0018364D">
        <w:rPr>
          <w:rFonts w:eastAsia="Calibri"/>
          <w:color w:val="auto"/>
          <w:sz w:val="26"/>
          <w:szCs w:val="26"/>
        </w:rPr>
        <w:tab/>
      </w:r>
      <w:r w:rsidRPr="0018364D">
        <w:rPr>
          <w:rFonts w:eastAsia="Calibri"/>
          <w:color w:val="auto"/>
          <w:sz w:val="26"/>
          <w:szCs w:val="26"/>
        </w:rPr>
        <w:tab/>
      </w:r>
      <w:r w:rsidRPr="0018364D">
        <w:rPr>
          <w:rFonts w:eastAsia="Calibri"/>
          <w:color w:val="auto"/>
          <w:sz w:val="26"/>
          <w:szCs w:val="26"/>
        </w:rPr>
        <w:tab/>
      </w:r>
      <w:r w:rsidRPr="0018364D">
        <w:rPr>
          <w:rFonts w:eastAsia="Calibri"/>
          <w:color w:val="auto"/>
          <w:sz w:val="26"/>
          <w:szCs w:val="26"/>
        </w:rPr>
        <w:tab/>
      </w:r>
      <w:r w:rsidRPr="0018364D">
        <w:rPr>
          <w:rFonts w:eastAsia="Calibri"/>
          <w:color w:val="auto"/>
          <w:sz w:val="26"/>
          <w:szCs w:val="26"/>
        </w:rPr>
        <w:tab/>
      </w:r>
    </w:p>
    <w:p w14:paraId="613B207D" w14:textId="77777777" w:rsidR="00B032CE" w:rsidRPr="0018364D" w:rsidRDefault="00B032CE" w:rsidP="00CA3824">
      <w:pPr>
        <w:shd w:val="clear" w:color="auto" w:fill="FFF2CC" w:themeFill="accent4" w:themeFillTint="33"/>
        <w:spacing w:line="276" w:lineRule="auto"/>
        <w:ind w:left="360" w:hanging="360"/>
        <w:jc w:val="both"/>
        <w:rPr>
          <w:rFonts w:eastAsia="Calibri"/>
          <w:color w:val="auto"/>
          <w:sz w:val="26"/>
          <w:szCs w:val="26"/>
        </w:rPr>
      </w:pPr>
      <w:r w:rsidRPr="0018364D">
        <w:rPr>
          <w:rFonts w:eastAsia="Calibri"/>
          <w:b/>
          <w:color w:val="auto"/>
          <w:sz w:val="26"/>
          <w:szCs w:val="26"/>
        </w:rPr>
        <w:t>i.</w:t>
      </w:r>
      <w:r w:rsidRPr="0018364D">
        <w:rPr>
          <w:rFonts w:eastAsia="Calibri"/>
          <w:color w:val="auto"/>
          <w:sz w:val="26"/>
          <w:szCs w:val="26"/>
        </w:rPr>
        <w:t xml:space="preserve"> </w:t>
      </w:r>
      <w:r w:rsidRPr="0018364D">
        <w:rPr>
          <w:rFonts w:eastAsia="Calibri"/>
          <w:color w:val="auto"/>
          <w:sz w:val="26"/>
          <w:szCs w:val="26"/>
        </w:rPr>
        <w:tab/>
        <w:t>tổng – độ giảm thế</w:t>
      </w:r>
      <w:r w:rsidRPr="0018364D">
        <w:rPr>
          <w:rFonts w:eastAsia="Calibri"/>
          <w:color w:val="auto"/>
          <w:sz w:val="26"/>
          <w:szCs w:val="26"/>
        </w:rPr>
        <w:tab/>
      </w:r>
      <w:r w:rsidRPr="0018364D">
        <w:rPr>
          <w:rFonts w:eastAsia="Calibri"/>
          <w:color w:val="auto"/>
          <w:sz w:val="26"/>
          <w:szCs w:val="26"/>
        </w:rPr>
        <w:tab/>
      </w:r>
      <w:r w:rsidRPr="0018364D">
        <w:rPr>
          <w:rFonts w:eastAsia="Calibri"/>
          <w:color w:val="auto"/>
          <w:sz w:val="26"/>
          <w:szCs w:val="26"/>
        </w:rPr>
        <w:tab/>
      </w:r>
      <w:r w:rsidRPr="0018364D">
        <w:rPr>
          <w:rFonts w:eastAsia="Calibri"/>
          <w:color w:val="auto"/>
          <w:sz w:val="26"/>
          <w:szCs w:val="26"/>
        </w:rPr>
        <w:tab/>
      </w:r>
    </w:p>
    <w:p w14:paraId="345A3866" w14:textId="77777777" w:rsidR="00B032CE" w:rsidRPr="0018364D" w:rsidRDefault="00B032CE" w:rsidP="00CA3824">
      <w:pPr>
        <w:shd w:val="clear" w:color="auto" w:fill="FFF2CC" w:themeFill="accent4" w:themeFillTint="33"/>
        <w:spacing w:line="276" w:lineRule="auto"/>
        <w:ind w:left="360" w:hanging="360"/>
        <w:jc w:val="both"/>
        <w:rPr>
          <w:rFonts w:eastAsia="Calibri"/>
          <w:color w:val="auto"/>
          <w:sz w:val="26"/>
          <w:szCs w:val="26"/>
        </w:rPr>
      </w:pPr>
      <w:r w:rsidRPr="0018364D">
        <w:rPr>
          <w:rFonts w:eastAsia="Calibri"/>
          <w:b/>
          <w:color w:val="auto"/>
          <w:sz w:val="26"/>
          <w:szCs w:val="26"/>
        </w:rPr>
        <w:t>j.</w:t>
      </w:r>
      <w:r w:rsidRPr="0018364D">
        <w:rPr>
          <w:rFonts w:eastAsia="Calibri"/>
          <w:color w:val="auto"/>
          <w:sz w:val="26"/>
          <w:szCs w:val="26"/>
        </w:rPr>
        <w:t xml:space="preserve"> </w:t>
      </w:r>
      <w:r w:rsidRPr="0018364D">
        <w:rPr>
          <w:rFonts w:eastAsia="Calibri"/>
          <w:color w:val="auto"/>
          <w:sz w:val="26"/>
          <w:szCs w:val="26"/>
        </w:rPr>
        <w:tab/>
        <w:t>Cường độ dòng điện – thuận - suất điện động – nghịch – toàn phần</w:t>
      </w:r>
    </w:p>
    <w:p w14:paraId="2AD0BE89" w14:textId="77777777" w:rsidR="00CA3824" w:rsidRPr="0018364D" w:rsidRDefault="00B032CE" w:rsidP="00CA3824">
      <w:pPr>
        <w:shd w:val="clear" w:color="auto" w:fill="FFF2CC" w:themeFill="accent4" w:themeFillTint="33"/>
        <w:spacing w:line="276" w:lineRule="auto"/>
        <w:ind w:left="360" w:hanging="360"/>
        <w:jc w:val="both"/>
        <w:rPr>
          <w:rFonts w:eastAsia="Calibri"/>
          <w:color w:val="auto"/>
          <w:sz w:val="26"/>
          <w:szCs w:val="26"/>
        </w:rPr>
      </w:pPr>
      <w:r w:rsidRPr="0018364D">
        <w:rPr>
          <w:rFonts w:eastAsia="Calibri"/>
          <w:b/>
          <w:color w:val="auto"/>
          <w:sz w:val="26"/>
          <w:szCs w:val="26"/>
        </w:rPr>
        <w:t>k.</w:t>
      </w:r>
      <w:r w:rsidRPr="0018364D">
        <w:rPr>
          <w:rFonts w:eastAsia="Calibri"/>
          <w:color w:val="auto"/>
          <w:sz w:val="26"/>
          <w:szCs w:val="26"/>
        </w:rPr>
        <w:t xml:space="preserve"> </w:t>
      </w:r>
      <w:r w:rsidRPr="0018364D">
        <w:rPr>
          <w:rFonts w:eastAsia="Calibri"/>
          <w:color w:val="auto"/>
          <w:sz w:val="26"/>
          <w:szCs w:val="26"/>
        </w:rPr>
        <w:tab/>
        <w:t>U = E – I.r</w:t>
      </w:r>
      <w:r w:rsidRPr="0018364D">
        <w:rPr>
          <w:rFonts w:eastAsia="Calibri"/>
          <w:color w:val="auto"/>
          <w:sz w:val="26"/>
          <w:szCs w:val="26"/>
        </w:rPr>
        <w:tab/>
      </w:r>
      <w:r w:rsidRPr="0018364D">
        <w:rPr>
          <w:rFonts w:eastAsia="Calibri"/>
          <w:color w:val="auto"/>
          <w:sz w:val="26"/>
          <w:szCs w:val="26"/>
        </w:rPr>
        <w:tab/>
      </w:r>
      <w:r w:rsidRPr="0018364D">
        <w:rPr>
          <w:rFonts w:eastAsia="Calibri"/>
          <w:color w:val="auto"/>
          <w:sz w:val="26"/>
          <w:szCs w:val="26"/>
        </w:rPr>
        <w:tab/>
      </w:r>
      <w:r w:rsidRPr="0018364D">
        <w:rPr>
          <w:rFonts w:eastAsia="Calibri"/>
          <w:color w:val="auto"/>
          <w:sz w:val="26"/>
          <w:szCs w:val="26"/>
        </w:rPr>
        <w:tab/>
      </w:r>
      <w:r w:rsidRPr="0018364D">
        <w:rPr>
          <w:rFonts w:eastAsia="Calibri"/>
          <w:color w:val="auto"/>
          <w:sz w:val="26"/>
          <w:szCs w:val="26"/>
        </w:rPr>
        <w:tab/>
      </w:r>
      <w:r w:rsidRPr="0018364D">
        <w:rPr>
          <w:rFonts w:eastAsia="Calibri"/>
          <w:color w:val="auto"/>
          <w:sz w:val="26"/>
          <w:szCs w:val="26"/>
        </w:rPr>
        <w:tab/>
      </w:r>
    </w:p>
    <w:p w14:paraId="0432647E" w14:textId="02A90FD3" w:rsidR="00B032CE" w:rsidRPr="0018364D" w:rsidRDefault="00B032CE" w:rsidP="00CA3824">
      <w:pPr>
        <w:shd w:val="clear" w:color="auto" w:fill="FFF2CC" w:themeFill="accent4" w:themeFillTint="33"/>
        <w:spacing w:line="276" w:lineRule="auto"/>
        <w:ind w:left="360" w:hanging="360"/>
        <w:jc w:val="both"/>
        <w:rPr>
          <w:rFonts w:eastAsia="Calibri"/>
          <w:color w:val="auto"/>
          <w:sz w:val="26"/>
          <w:szCs w:val="26"/>
        </w:rPr>
      </w:pPr>
      <w:r w:rsidRPr="0018364D">
        <w:rPr>
          <w:rFonts w:eastAsia="Calibri"/>
          <w:b/>
          <w:color w:val="auto"/>
          <w:sz w:val="26"/>
          <w:szCs w:val="26"/>
        </w:rPr>
        <w:t xml:space="preserve">l.  </w:t>
      </w:r>
      <w:r w:rsidRPr="0018364D">
        <w:rPr>
          <w:rFonts w:eastAsia="Calibri"/>
          <w:color w:val="auto"/>
          <w:sz w:val="26"/>
          <w:szCs w:val="26"/>
        </w:rPr>
        <w:t xml:space="preserve">không </w:t>
      </w:r>
      <w:r w:rsidRPr="0018364D">
        <w:rPr>
          <w:rFonts w:eastAsia="Calibri"/>
          <w:b/>
          <w:color w:val="auto"/>
          <w:sz w:val="26"/>
          <w:szCs w:val="26"/>
        </w:rPr>
        <w:t xml:space="preserve">- </w:t>
      </w:r>
      <w:r w:rsidRPr="0018364D">
        <w:rPr>
          <w:bCs/>
          <w:color w:val="auto"/>
          <w:sz w:val="26"/>
          <w:szCs w:val="26"/>
        </w:rPr>
        <w:t xml:space="preserve">Hiệu điện thế - </w:t>
      </w:r>
      <w:r w:rsidRPr="0018364D">
        <w:rPr>
          <w:rFonts w:eastAsia="Calibri"/>
          <w:color w:val="auto"/>
          <w:sz w:val="26"/>
          <w:szCs w:val="26"/>
        </w:rPr>
        <w:t>suất điện động</w:t>
      </w:r>
    </w:p>
    <w:p w14:paraId="1C45FB89" w14:textId="77777777" w:rsidR="00B032CE" w:rsidRPr="0018364D" w:rsidRDefault="00B032CE" w:rsidP="00CA3824">
      <w:pPr>
        <w:shd w:val="clear" w:color="auto" w:fill="FFF2CC" w:themeFill="accent4" w:themeFillTint="33"/>
        <w:spacing w:line="276" w:lineRule="auto"/>
        <w:ind w:left="360" w:hanging="360"/>
        <w:jc w:val="both"/>
        <w:rPr>
          <w:rFonts w:eastAsia="Calibri"/>
          <w:color w:val="auto"/>
          <w:sz w:val="26"/>
          <w:szCs w:val="26"/>
        </w:rPr>
      </w:pPr>
      <w:r w:rsidRPr="0018364D">
        <w:rPr>
          <w:rFonts w:eastAsia="Calibri"/>
          <w:b/>
          <w:color w:val="auto"/>
          <w:sz w:val="26"/>
          <w:szCs w:val="26"/>
        </w:rPr>
        <w:t>m.</w:t>
      </w:r>
      <w:r w:rsidRPr="0018364D">
        <w:rPr>
          <w:rFonts w:eastAsia="Calibri"/>
          <w:color w:val="auto"/>
          <w:sz w:val="26"/>
          <w:szCs w:val="26"/>
        </w:rPr>
        <w:t xml:space="preserve">  Vôn - V</w:t>
      </w:r>
    </w:p>
    <w:p w14:paraId="43CF6E5E" w14:textId="35730E3A" w:rsidR="00B032CE" w:rsidRPr="0018364D" w:rsidRDefault="00CA3824" w:rsidP="00CA3824">
      <w:pPr>
        <w:rPr>
          <w:b/>
          <w:color w:val="auto"/>
          <w:sz w:val="26"/>
          <w:szCs w:val="26"/>
        </w:rPr>
      </w:pPr>
      <w:r w:rsidRPr="0018364D">
        <w:rPr>
          <w:b/>
          <w:color w:val="auto"/>
          <w:sz w:val="26"/>
          <w:szCs w:val="26"/>
        </w:rPr>
        <w:br w:type="page"/>
      </w:r>
    </w:p>
    <w:p w14:paraId="32875207" w14:textId="4AE01257" w:rsidR="00CA3824" w:rsidRPr="0018364D" w:rsidRDefault="00CA3824" w:rsidP="008B0479">
      <w:pPr>
        <w:spacing w:line="276" w:lineRule="auto"/>
        <w:jc w:val="both"/>
        <w:rPr>
          <w:b/>
          <w:color w:val="C00000"/>
          <w:sz w:val="26"/>
          <w:szCs w:val="26"/>
        </w:rPr>
      </w:pPr>
      <w:r w:rsidRPr="0018364D">
        <w:rPr>
          <w:b/>
          <w:color w:val="C00000"/>
          <w:sz w:val="26"/>
          <w:szCs w:val="26"/>
        </w:rPr>
        <w:lastRenderedPageBreak/>
        <w:t>B – BÀI TẬP NỐI CÂU</w:t>
      </w:r>
    </w:p>
    <w:p w14:paraId="7D0E74A0" w14:textId="77777777" w:rsidR="00CA3824" w:rsidRPr="0018364D" w:rsidRDefault="00CA3824" w:rsidP="008B0479">
      <w:pPr>
        <w:spacing w:line="276" w:lineRule="auto"/>
        <w:jc w:val="both"/>
        <w:rPr>
          <w:b/>
          <w:color w:val="auto"/>
          <w:sz w:val="26"/>
          <w:szCs w:val="26"/>
        </w:rPr>
      </w:pPr>
    </w:p>
    <w:p w14:paraId="07C9DD73" w14:textId="2EDED440" w:rsidR="00B032CE" w:rsidRPr="0018364D" w:rsidRDefault="0095268E" w:rsidP="0095268E">
      <w:pPr>
        <w:pStyle w:val="Style4"/>
        <w:tabs>
          <w:tab w:val="left" w:pos="1080"/>
        </w:tabs>
        <w:spacing w:line="276" w:lineRule="auto"/>
        <w:rPr>
          <w:rFonts w:eastAsia="Calibri"/>
          <w:b w:val="0"/>
          <w:bCs/>
          <w:sz w:val="26"/>
          <w:szCs w:val="26"/>
        </w:rPr>
      </w:pPr>
      <w:r w:rsidRPr="0018364D">
        <w:rPr>
          <w:rFonts w:eastAsia="Calibri"/>
          <w:bCs/>
          <w:sz w:val="26"/>
          <w:szCs w:val="26"/>
        </w:rPr>
        <w:t>Câu 2.</w:t>
      </w:r>
      <w:r w:rsidRPr="0018364D">
        <w:rPr>
          <w:rFonts w:eastAsia="Calibri"/>
          <w:bCs/>
          <w:color w:val="0070C0"/>
          <w:sz w:val="26"/>
          <w:szCs w:val="26"/>
        </w:rPr>
        <w:tab/>
      </w:r>
      <w:r w:rsidR="00B032CE" w:rsidRPr="0018364D">
        <w:rPr>
          <w:rFonts w:eastAsia="Calibri"/>
          <w:b w:val="0"/>
          <w:bCs/>
          <w:sz w:val="26"/>
          <w:szCs w:val="26"/>
        </w:rPr>
        <w:t xml:space="preserve">Hãy nối công thức ở cột A tương ứng với các yêu cầu ở cột 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566"/>
        <w:gridCol w:w="5869"/>
      </w:tblGrid>
      <w:tr w:rsidR="008B0479" w:rsidRPr="0018364D" w14:paraId="2C57AA6D" w14:textId="77777777" w:rsidTr="00CA3824">
        <w:tc>
          <w:tcPr>
            <w:tcW w:w="3566" w:type="dxa"/>
            <w:tcBorders>
              <w:right w:val="nil"/>
            </w:tcBorders>
          </w:tcPr>
          <w:p w14:paraId="66413B53" w14:textId="77777777" w:rsidR="00B032CE" w:rsidRPr="0018364D" w:rsidRDefault="00B032CE" w:rsidP="008B0479">
            <w:pPr>
              <w:spacing w:line="276" w:lineRule="auto"/>
              <w:jc w:val="center"/>
              <w:rPr>
                <w:b/>
                <w:noProof/>
                <w:color w:val="auto"/>
                <w:sz w:val="26"/>
                <w:szCs w:val="26"/>
              </w:rPr>
            </w:pPr>
            <w:r w:rsidRPr="0018364D">
              <w:rPr>
                <w:b/>
                <w:noProof/>
                <w:color w:val="auto"/>
                <w:sz w:val="26"/>
                <w:szCs w:val="26"/>
              </w:rPr>
              <w:t>CỘT A</w:t>
            </w:r>
          </w:p>
        </w:tc>
        <w:tc>
          <w:tcPr>
            <w:tcW w:w="5869" w:type="dxa"/>
            <w:tcBorders>
              <w:left w:val="nil"/>
              <w:bottom w:val="nil"/>
            </w:tcBorders>
          </w:tcPr>
          <w:p w14:paraId="6F8DC1FB" w14:textId="77777777" w:rsidR="00B032CE" w:rsidRPr="0018364D" w:rsidRDefault="00B032CE" w:rsidP="008B0479">
            <w:pPr>
              <w:spacing w:line="276" w:lineRule="auto"/>
              <w:jc w:val="center"/>
              <w:rPr>
                <w:b/>
                <w:noProof/>
                <w:color w:val="auto"/>
                <w:sz w:val="26"/>
                <w:szCs w:val="26"/>
              </w:rPr>
            </w:pPr>
            <w:r w:rsidRPr="0018364D">
              <w:rPr>
                <w:b/>
                <w:noProof/>
                <w:color w:val="auto"/>
                <w:sz w:val="26"/>
                <w:szCs w:val="26"/>
              </w:rPr>
              <w:t>CỘT B</w:t>
            </w:r>
          </w:p>
        </w:tc>
      </w:tr>
      <w:tr w:rsidR="00F71468" w:rsidRPr="0018364D" w14:paraId="7A859D21" w14:textId="77777777" w:rsidTr="00CA3824">
        <w:trPr>
          <w:trHeight w:val="2577"/>
        </w:trPr>
        <w:tc>
          <w:tcPr>
            <w:tcW w:w="3566" w:type="dxa"/>
            <w:tcBorders>
              <w:right w:val="nil"/>
            </w:tcBorders>
          </w:tcPr>
          <w:p w14:paraId="3A31F555" w14:textId="77777777" w:rsidR="00B032CE" w:rsidRPr="0018364D" w:rsidRDefault="00B032CE" w:rsidP="008B0479">
            <w:pPr>
              <w:spacing w:line="276" w:lineRule="auto"/>
              <w:jc w:val="both"/>
              <w:rPr>
                <w:color w:val="auto"/>
                <w:sz w:val="26"/>
                <w:szCs w:val="26"/>
              </w:rPr>
            </w:pPr>
            <w:r w:rsidRPr="0018364D">
              <w:rPr>
                <w:noProof/>
                <w:color w:val="auto"/>
                <w:sz w:val="26"/>
                <w:szCs w:val="26"/>
              </w:rPr>
              <w:drawing>
                <wp:inline distT="0" distB="0" distL="0" distR="0" wp14:anchorId="7BD4D714" wp14:editId="4305378B">
                  <wp:extent cx="360000" cy="360000"/>
                  <wp:effectExtent l="0" t="0" r="2540" b="2540"/>
                  <wp:docPr id="1690716957" name="Picture 169071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16957" name="Picture 16907169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8364D">
              <w:rPr>
                <w:color w:val="auto"/>
                <w:sz w:val="26"/>
                <w:szCs w:val="26"/>
              </w:rPr>
              <w:t xml:space="preserve">   </w:t>
            </w:r>
            <w:r w:rsidRPr="0018364D">
              <w:rPr>
                <w:noProof/>
                <w:color w:val="auto"/>
                <w:sz w:val="26"/>
                <w:szCs w:val="26"/>
              </w:rPr>
              <mc:AlternateContent>
                <mc:Choice Requires="wps">
                  <w:drawing>
                    <wp:inline distT="0" distB="0" distL="0" distR="0" wp14:anchorId="140AF1A7" wp14:editId="3A30A032">
                      <wp:extent cx="1333500" cy="360045"/>
                      <wp:effectExtent l="0" t="0" r="19050" b="20955"/>
                      <wp:docPr id="1728334606" name="Rounded Rectangle 4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8971488" w14:textId="77777777" w:rsidR="00B032CE" w:rsidRPr="00B032CE" w:rsidRDefault="00B032CE" w:rsidP="00B032CE">
                                  <w:pPr>
                                    <w:pStyle w:val="MTDisplayEquation"/>
                                    <w:jc w:val="center"/>
                                    <w:rPr>
                                      <w:color w:val="000000"/>
                                      <w:sz w:val="26"/>
                                      <w:szCs w:val="26"/>
                                    </w:rPr>
                                  </w:pPr>
                                  <w:r w:rsidRPr="00830090">
                                    <w:rPr>
                                      <w:position w:val="-10"/>
                                    </w:rPr>
                                    <w:object w:dxaOrig="859" w:dyaOrig="340" w14:anchorId="674F4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pt;height:18.75pt" o:ole="">
                                        <v:imagedata r:id="rId22" o:title=""/>
                                      </v:shape>
                                      <o:OLEObject Type="Embed" ProgID="Equation.DSMT4" ShapeID="_x0000_i1026" DrawAspect="Content" ObjectID="_1775647646" r:id="rId23"/>
                                    </w:object>
                                  </w:r>
                                </w:p>
                              </w:txbxContent>
                            </wps:txbx>
                            <wps:bodyPr rot="0" vert="horz" wrap="square" lIns="91440" tIns="45720" rIns="91440" bIns="45720" anchor="ctr" anchorCtr="0" upright="1">
                              <a:noAutofit/>
                            </wps:bodyPr>
                          </wps:wsp>
                        </a:graphicData>
                      </a:graphic>
                    </wp:inline>
                  </w:drawing>
                </mc:Choice>
                <mc:Fallback>
                  <w:pict>
                    <v:roundrect w14:anchorId="140AF1A7" id="Rounded Rectangle 4926" o:spid="_x0000_s1026" style="width:10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" filled="f" strokecolor="#7c7c7c" strokeweight="1pt">
                      <v:stroke joinstyle="miter"/>
                      <v:textbox>
                        <w:txbxContent>
                          <w:p w14:paraId="68971488" w14:textId="77777777" w:rsidR="00B032CE" w:rsidRPr="00B032CE" w:rsidRDefault="00B032CE" w:rsidP="00B032CE">
                            <w:pPr>
                              <w:pStyle w:val="MTDisplayEquation"/>
                              <w:jc w:val="center"/>
                              <w:rPr>
                                <w:color w:val="000000"/>
                                <w:sz w:val="26"/>
                                <w:szCs w:val="26"/>
                              </w:rPr>
                            </w:pPr>
                            <w:r w:rsidRPr="00830090">
                              <w:rPr>
                                <w:position w:val="-10"/>
                              </w:rPr>
                              <w:object w:dxaOrig="859" w:dyaOrig="340" w14:anchorId="674F4F03">
                                <v:shape id="_x0000_i1026" type="#_x0000_t75" style="width:42pt;height:18.75pt" o:ole="">
                                  <v:imagedata r:id="rId22" o:title=""/>
                                </v:shape>
                                <o:OLEObject Type="Embed" ProgID="Equation.DSMT4" ShapeID="_x0000_i1026" DrawAspect="Content" ObjectID="_1775647646" r:id="rId24"/>
                              </w:object>
                            </w:r>
                          </w:p>
                        </w:txbxContent>
                      </v:textbox>
                      <w10:anchorlock/>
                    </v:roundrect>
                  </w:pict>
                </mc:Fallback>
              </mc:AlternateContent>
            </w:r>
            <w:r w:rsidRPr="0018364D">
              <w:rPr>
                <w:color w:val="auto"/>
                <w:sz w:val="26"/>
                <w:szCs w:val="26"/>
              </w:rPr>
              <w:t xml:space="preserve"> </w:t>
            </w:r>
          </w:p>
          <w:p w14:paraId="299DA0A3" w14:textId="77777777" w:rsidR="00B032CE" w:rsidRPr="0018364D" w:rsidRDefault="00B032CE" w:rsidP="008B0479">
            <w:pPr>
              <w:spacing w:line="276" w:lineRule="auto"/>
              <w:jc w:val="both"/>
              <w:rPr>
                <w:color w:val="auto"/>
                <w:sz w:val="26"/>
                <w:szCs w:val="26"/>
              </w:rPr>
            </w:pPr>
            <w:r w:rsidRPr="0018364D">
              <w:rPr>
                <w:noProof/>
                <w:color w:val="auto"/>
                <w:sz w:val="26"/>
                <w:szCs w:val="26"/>
              </w:rPr>
              <w:drawing>
                <wp:inline distT="0" distB="0" distL="0" distR="0" wp14:anchorId="33C42723" wp14:editId="767E69B0">
                  <wp:extent cx="360000" cy="360000"/>
                  <wp:effectExtent l="0" t="0" r="2540" b="2540"/>
                  <wp:docPr id="803289797" name="Picture 80328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89797" name="Picture 80328979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8364D">
              <w:rPr>
                <w:color w:val="auto"/>
                <w:sz w:val="26"/>
                <w:szCs w:val="26"/>
              </w:rPr>
              <w:t xml:space="preserve">   </w:t>
            </w:r>
            <w:r w:rsidRPr="0018364D">
              <w:rPr>
                <w:noProof/>
                <w:color w:val="auto"/>
                <w:sz w:val="26"/>
                <w:szCs w:val="26"/>
              </w:rPr>
              <mc:AlternateContent>
                <mc:Choice Requires="wps">
                  <w:drawing>
                    <wp:inline distT="0" distB="0" distL="0" distR="0" wp14:anchorId="2CBF8208" wp14:editId="6AA988BC">
                      <wp:extent cx="1333500" cy="360045"/>
                      <wp:effectExtent l="0" t="0" r="19050" b="20955"/>
                      <wp:docPr id="855383523" name="Rounded Rectangle 4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D8BF4AC" w14:textId="77777777" w:rsidR="00B032CE" w:rsidRPr="00B032CE" w:rsidRDefault="00B032CE" w:rsidP="00B032CE">
                                  <w:pPr>
                                    <w:jc w:val="center"/>
                                    <w:rPr>
                                      <w:color w:val="000000"/>
                                      <w:sz w:val="26"/>
                                      <w:szCs w:val="26"/>
                                    </w:rPr>
                                  </w:pPr>
                                  <w:r w:rsidRPr="00B032CE">
                                    <w:rPr>
                                      <w:color w:val="000000"/>
                                      <w:sz w:val="26"/>
                                      <w:szCs w:val="26"/>
                                    </w:rPr>
                                    <w:t>A = E.I.t</w:t>
                                  </w:r>
                                </w:p>
                              </w:txbxContent>
                            </wps:txbx>
                            <wps:bodyPr rot="0" vert="horz" wrap="square" lIns="91440" tIns="45720" rIns="91440" bIns="45720" anchor="ctr" anchorCtr="0" upright="1">
                              <a:noAutofit/>
                            </wps:bodyPr>
                          </wps:wsp>
                        </a:graphicData>
                      </a:graphic>
                    </wp:inline>
                  </w:drawing>
                </mc:Choice>
                <mc:Fallback>
                  <w:pict>
                    <v:roundrect w14:anchorId="2CBF8208" id="Rounded Rectangle 4924" o:spid="_x0000_s1027" style="width:10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" filled="f" strokecolor="#7c7c7c" strokeweight="1pt">
                      <v:stroke joinstyle="miter"/>
                      <v:textbox>
                        <w:txbxContent>
                          <w:p w14:paraId="7D8BF4AC" w14:textId="77777777" w:rsidR="00B032CE" w:rsidRPr="00B032CE" w:rsidRDefault="00B032CE" w:rsidP="00B032CE">
                            <w:pPr>
                              <w:jc w:val="center"/>
                              <w:rPr>
                                <w:color w:val="000000"/>
                                <w:sz w:val="26"/>
                                <w:szCs w:val="26"/>
                              </w:rPr>
                            </w:pPr>
                            <w:r w:rsidRPr="00B032CE">
                              <w:rPr>
                                <w:color w:val="000000"/>
                                <w:sz w:val="26"/>
                                <w:szCs w:val="26"/>
                              </w:rPr>
                              <w:t>A = E.I.t</w:t>
                            </w:r>
                          </w:p>
                        </w:txbxContent>
                      </v:textbox>
                      <w10:anchorlock/>
                    </v:roundrect>
                  </w:pict>
                </mc:Fallback>
              </mc:AlternateContent>
            </w:r>
            <w:r w:rsidRPr="0018364D">
              <w:rPr>
                <w:color w:val="auto"/>
                <w:sz w:val="26"/>
                <w:szCs w:val="26"/>
              </w:rPr>
              <w:t xml:space="preserve"> </w:t>
            </w:r>
          </w:p>
          <w:p w14:paraId="1F285021" w14:textId="77777777" w:rsidR="00B032CE" w:rsidRPr="0018364D" w:rsidRDefault="00B032CE" w:rsidP="008B0479">
            <w:pPr>
              <w:spacing w:line="276" w:lineRule="auto"/>
              <w:jc w:val="both"/>
              <w:rPr>
                <w:color w:val="auto"/>
                <w:sz w:val="26"/>
                <w:szCs w:val="26"/>
              </w:rPr>
            </w:pPr>
            <w:r w:rsidRPr="0018364D">
              <w:rPr>
                <w:noProof/>
                <w:color w:val="auto"/>
                <w:sz w:val="26"/>
                <w:szCs w:val="26"/>
              </w:rPr>
              <w:drawing>
                <wp:inline distT="0" distB="0" distL="0" distR="0" wp14:anchorId="08519FD7" wp14:editId="04EF819F">
                  <wp:extent cx="360000" cy="360000"/>
                  <wp:effectExtent l="0" t="0" r="2540" b="2540"/>
                  <wp:docPr id="2086927739" name="Picture 208692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27739" name="Picture 20869277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8364D">
              <w:rPr>
                <w:color w:val="auto"/>
                <w:sz w:val="26"/>
                <w:szCs w:val="26"/>
              </w:rPr>
              <w:t xml:space="preserve">   </w:t>
            </w:r>
            <w:r w:rsidRPr="0018364D">
              <w:rPr>
                <w:noProof/>
                <w:color w:val="auto"/>
                <w:sz w:val="26"/>
                <w:szCs w:val="26"/>
              </w:rPr>
              <mc:AlternateContent>
                <mc:Choice Requires="wps">
                  <w:drawing>
                    <wp:inline distT="0" distB="0" distL="0" distR="0" wp14:anchorId="0EB2F41E" wp14:editId="734C64C2">
                      <wp:extent cx="1333500" cy="360045"/>
                      <wp:effectExtent l="14605" t="8255" r="13970" b="12700"/>
                      <wp:docPr id="1476210166" name="Rounded Rectangle 4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81B5C8E" w14:textId="77777777" w:rsidR="00B032CE" w:rsidRPr="00B032CE" w:rsidRDefault="00B032CE" w:rsidP="00B032CE">
                                  <w:pPr>
                                    <w:jc w:val="center"/>
                                    <w:rPr>
                                      <w:color w:val="000000"/>
                                      <w:sz w:val="26"/>
                                      <w:szCs w:val="26"/>
                                    </w:rPr>
                                  </w:pPr>
                                  <w:r w:rsidRPr="00B032CE">
                                    <w:rPr>
                                      <w:color w:val="000000"/>
                                      <w:sz w:val="26"/>
                                      <w:szCs w:val="26"/>
                                    </w:rPr>
                                    <w:t>I = E/(R + r)</w:t>
                                  </w:r>
                                </w:p>
                              </w:txbxContent>
                            </wps:txbx>
                            <wps:bodyPr rot="0" vert="horz" wrap="square" lIns="91440" tIns="45720" rIns="91440" bIns="45720" anchor="ctr" anchorCtr="0" upright="1">
                              <a:noAutofit/>
                            </wps:bodyPr>
                          </wps:wsp>
                        </a:graphicData>
                      </a:graphic>
                    </wp:inline>
                  </w:drawing>
                </mc:Choice>
                <mc:Fallback>
                  <w:pict>
                    <v:roundrect w14:anchorId="0EB2F41E" id="Rounded Rectangle 4927" o:spid="_x0000_s1028" style="width:10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" filled="f" strokecolor="#7c7c7c" strokeweight="1pt">
                      <v:stroke joinstyle="miter"/>
                      <v:textbox>
                        <w:txbxContent>
                          <w:p w14:paraId="281B5C8E" w14:textId="77777777" w:rsidR="00B032CE" w:rsidRPr="00B032CE" w:rsidRDefault="00B032CE" w:rsidP="00B032CE">
                            <w:pPr>
                              <w:jc w:val="center"/>
                              <w:rPr>
                                <w:color w:val="000000"/>
                                <w:sz w:val="26"/>
                                <w:szCs w:val="26"/>
                              </w:rPr>
                            </w:pPr>
                            <w:r w:rsidRPr="00B032CE">
                              <w:rPr>
                                <w:color w:val="000000"/>
                                <w:sz w:val="26"/>
                                <w:szCs w:val="26"/>
                              </w:rPr>
                              <w:t>I = E/(R + r)</w:t>
                            </w:r>
                          </w:p>
                        </w:txbxContent>
                      </v:textbox>
                      <w10:anchorlock/>
                    </v:roundrect>
                  </w:pict>
                </mc:Fallback>
              </mc:AlternateContent>
            </w:r>
          </w:p>
          <w:p w14:paraId="6896BD54" w14:textId="77777777" w:rsidR="00B032CE" w:rsidRPr="0018364D" w:rsidRDefault="00B032CE" w:rsidP="008B0479">
            <w:pPr>
              <w:spacing w:line="276" w:lineRule="auto"/>
              <w:jc w:val="both"/>
              <w:rPr>
                <w:color w:val="auto"/>
                <w:sz w:val="26"/>
                <w:szCs w:val="26"/>
              </w:rPr>
            </w:pPr>
            <w:r w:rsidRPr="0018364D">
              <w:rPr>
                <w:noProof/>
                <w:color w:val="auto"/>
                <w:sz w:val="26"/>
                <w:szCs w:val="26"/>
              </w:rPr>
              <w:drawing>
                <wp:inline distT="0" distB="0" distL="0" distR="0" wp14:anchorId="337A2664" wp14:editId="54C268ED">
                  <wp:extent cx="360000" cy="360000"/>
                  <wp:effectExtent l="0" t="0" r="2540" b="2540"/>
                  <wp:docPr id="30431439" name="Picture 3043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1439" name="Picture 304314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8364D">
              <w:rPr>
                <w:color w:val="auto"/>
                <w:sz w:val="26"/>
                <w:szCs w:val="26"/>
              </w:rPr>
              <w:t xml:space="preserve">   </w:t>
            </w:r>
            <w:r w:rsidRPr="0018364D">
              <w:rPr>
                <w:noProof/>
                <w:color w:val="auto"/>
                <w:sz w:val="26"/>
                <w:szCs w:val="26"/>
              </w:rPr>
              <mc:AlternateContent>
                <mc:Choice Requires="wps">
                  <w:drawing>
                    <wp:inline distT="0" distB="0" distL="0" distR="0" wp14:anchorId="0848F58B" wp14:editId="41402F14">
                      <wp:extent cx="1343025" cy="360045"/>
                      <wp:effectExtent l="14605" t="8255" r="13970" b="12700"/>
                      <wp:docPr id="651527434" name="Rounded Rectangle 4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6BD1AB9" w14:textId="77777777" w:rsidR="00B032CE" w:rsidRPr="00B032CE" w:rsidRDefault="00B032CE" w:rsidP="00B032CE">
                                  <w:pPr>
                                    <w:jc w:val="center"/>
                                    <w:rPr>
                                      <w:color w:val="000000"/>
                                      <w:sz w:val="26"/>
                                      <w:szCs w:val="26"/>
                                    </w:rPr>
                                  </w:pPr>
                                  <w:r w:rsidRPr="00B032CE">
                                    <w:rPr>
                                      <w:color w:val="000000"/>
                                      <w:sz w:val="26"/>
                                      <w:szCs w:val="26"/>
                                    </w:rPr>
                                    <w:t>Q = (R + r).I</w:t>
                                  </w:r>
                                  <w:r w:rsidRPr="00B032CE">
                                    <w:rPr>
                                      <w:color w:val="000000"/>
                                      <w:sz w:val="26"/>
                                      <w:szCs w:val="26"/>
                                      <w:vertAlign w:val="superscript"/>
                                    </w:rPr>
                                    <w:t>2</w:t>
                                  </w:r>
                                  <w:r w:rsidRPr="00B032CE">
                                    <w:rPr>
                                      <w:color w:val="000000"/>
                                      <w:sz w:val="26"/>
                                      <w:szCs w:val="26"/>
                                    </w:rPr>
                                    <w:t>.t</w:t>
                                  </w:r>
                                </w:p>
                                <w:p w14:paraId="2FB719E1" w14:textId="77777777" w:rsidR="00B032CE" w:rsidRPr="00B032CE" w:rsidRDefault="00B032CE" w:rsidP="00B032CE">
                                  <w:pPr>
                                    <w:jc w:val="center"/>
                                    <w:rPr>
                                      <w:color w:val="000000"/>
                                      <w:sz w:val="26"/>
                                      <w:szCs w:val="26"/>
                                    </w:rPr>
                                  </w:pPr>
                                </w:p>
                              </w:txbxContent>
                            </wps:txbx>
                            <wps:bodyPr rot="0" vert="horz" wrap="square" lIns="91440" tIns="45720" rIns="91440" bIns="45720" anchor="ctr" anchorCtr="0" upright="1">
                              <a:noAutofit/>
                            </wps:bodyPr>
                          </wps:wsp>
                        </a:graphicData>
                      </a:graphic>
                    </wp:inline>
                  </w:drawing>
                </mc:Choice>
                <mc:Fallback>
                  <w:pict>
                    <v:roundrect w14:anchorId="0848F58B" id="Rounded Rectangle 4925" o:spid="_x0000_s1029" style="width:105.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" filled="f" strokecolor="#7c7c7c" strokeweight="1pt">
                      <v:stroke joinstyle="miter"/>
                      <v:textbox>
                        <w:txbxContent>
                          <w:p w14:paraId="56BD1AB9" w14:textId="77777777" w:rsidR="00B032CE" w:rsidRPr="00B032CE" w:rsidRDefault="00B032CE" w:rsidP="00B032CE">
                            <w:pPr>
                              <w:jc w:val="center"/>
                              <w:rPr>
                                <w:color w:val="000000"/>
                                <w:sz w:val="26"/>
                                <w:szCs w:val="26"/>
                              </w:rPr>
                            </w:pPr>
                            <w:r w:rsidRPr="00B032CE">
                              <w:rPr>
                                <w:color w:val="000000"/>
                                <w:sz w:val="26"/>
                                <w:szCs w:val="26"/>
                              </w:rPr>
                              <w:t>Q = (R + r).I</w:t>
                            </w:r>
                            <w:r w:rsidRPr="00B032CE">
                              <w:rPr>
                                <w:color w:val="000000"/>
                                <w:sz w:val="26"/>
                                <w:szCs w:val="26"/>
                                <w:vertAlign w:val="superscript"/>
                              </w:rPr>
                              <w:t>2</w:t>
                            </w:r>
                            <w:r w:rsidRPr="00B032CE">
                              <w:rPr>
                                <w:color w:val="000000"/>
                                <w:sz w:val="26"/>
                                <w:szCs w:val="26"/>
                              </w:rPr>
                              <w:t>.t</w:t>
                            </w:r>
                          </w:p>
                          <w:p w14:paraId="2FB719E1" w14:textId="77777777" w:rsidR="00B032CE" w:rsidRPr="00B032CE" w:rsidRDefault="00B032CE" w:rsidP="00B032CE">
                            <w:pPr>
                              <w:jc w:val="center"/>
                              <w:rPr>
                                <w:color w:val="000000"/>
                                <w:sz w:val="26"/>
                                <w:szCs w:val="26"/>
                              </w:rPr>
                            </w:pPr>
                          </w:p>
                        </w:txbxContent>
                      </v:textbox>
                      <w10:anchorlock/>
                    </v:roundrect>
                  </w:pict>
                </mc:Fallback>
              </mc:AlternateContent>
            </w:r>
            <w:r w:rsidRPr="0018364D">
              <w:rPr>
                <w:color w:val="auto"/>
                <w:sz w:val="26"/>
                <w:szCs w:val="26"/>
              </w:rPr>
              <w:t xml:space="preserve"> </w:t>
            </w:r>
          </w:p>
        </w:tc>
        <w:tc>
          <w:tcPr>
            <w:tcW w:w="5869" w:type="dxa"/>
            <w:tcBorders>
              <w:left w:val="nil"/>
            </w:tcBorders>
          </w:tcPr>
          <w:p w14:paraId="79EA3A52" w14:textId="77777777" w:rsidR="00B032CE" w:rsidRPr="0018364D" w:rsidRDefault="00B032CE" w:rsidP="008B0479">
            <w:pPr>
              <w:spacing w:line="276" w:lineRule="auto"/>
              <w:jc w:val="both"/>
              <w:rPr>
                <w:color w:val="auto"/>
                <w:sz w:val="26"/>
                <w:szCs w:val="26"/>
              </w:rPr>
            </w:pPr>
            <w:r w:rsidRPr="0018364D">
              <w:rPr>
                <w:noProof/>
                <w:color w:val="auto"/>
                <w:sz w:val="26"/>
                <w:szCs w:val="26"/>
              </w:rPr>
              <w:drawing>
                <wp:inline distT="0" distB="0" distL="0" distR="0" wp14:anchorId="18405964" wp14:editId="565AEA15">
                  <wp:extent cx="362044" cy="360000"/>
                  <wp:effectExtent l="0" t="0" r="0" b="2540"/>
                  <wp:docPr id="1972089993" name="Picture 197208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89993" name="Picture 197208999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8364D">
              <w:rPr>
                <w:color w:val="auto"/>
                <w:sz w:val="26"/>
                <w:szCs w:val="26"/>
              </w:rPr>
              <w:t xml:space="preserve">   </w:t>
            </w:r>
            <w:r w:rsidRPr="0018364D">
              <w:rPr>
                <w:noProof/>
                <w:color w:val="auto"/>
                <w:sz w:val="26"/>
                <w:szCs w:val="26"/>
              </w:rPr>
              <mc:AlternateContent>
                <mc:Choice Requires="wps">
                  <w:drawing>
                    <wp:inline distT="0" distB="0" distL="0" distR="0" wp14:anchorId="0740788A" wp14:editId="78D2FCF8">
                      <wp:extent cx="3039533" cy="360045"/>
                      <wp:effectExtent l="0" t="0" r="27940" b="20955"/>
                      <wp:docPr id="931352013" name="Rounded Rectangle 4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9533"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BAC5CE7" w14:textId="77777777" w:rsidR="00B032CE" w:rsidRPr="00B032CE" w:rsidRDefault="00B032CE" w:rsidP="00B032CE">
                                  <w:pPr>
                                    <w:jc w:val="center"/>
                                    <w:rPr>
                                      <w:color w:val="000000"/>
                                      <w:sz w:val="26"/>
                                      <w:szCs w:val="26"/>
                                    </w:rPr>
                                  </w:pPr>
                                  <w:r>
                                    <w:rPr>
                                      <w:rFonts w:ascii="Cambria" w:eastAsia="Calibri" w:hAnsi="Cambria"/>
                                      <w:color w:val="auto"/>
                                      <w:sz w:val="26"/>
                                      <w:szCs w:val="26"/>
                                    </w:rPr>
                                    <w:t>Công thức tính công của nguồn điện</w:t>
                                  </w:r>
                                </w:p>
                                <w:p w14:paraId="0E74CD35" w14:textId="77777777" w:rsidR="00B032CE" w:rsidRPr="005F79CE" w:rsidRDefault="00B032CE" w:rsidP="00B032CE">
                                  <w:pPr>
                                    <w:jc w:val="center"/>
                                    <w:rPr>
                                      <w:rFonts w:ascii="Cambria" w:eastAsia="Calibri" w:hAnsi="Cambria"/>
                                      <w:color w:val="auto"/>
                                      <w:sz w:val="26"/>
                                      <w:szCs w:val="26"/>
                                    </w:rPr>
                                  </w:pPr>
                                </w:p>
                              </w:txbxContent>
                            </wps:txbx>
                            <wps:bodyPr rot="0" vert="horz" wrap="square" lIns="91440" tIns="45720" rIns="91440" bIns="45720" anchor="ctr" anchorCtr="0" upright="1">
                              <a:noAutofit/>
                            </wps:bodyPr>
                          </wps:wsp>
                        </a:graphicData>
                      </a:graphic>
                    </wp:inline>
                  </w:drawing>
                </mc:Choice>
                <mc:Fallback>
                  <w:pict>
                    <v:roundrect w14:anchorId="0740788A" id="Rounded Rectangle 4931" o:spid="_x0000_s1030" style="width:239.3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" filled="f" strokecolor="#7c7c7c" strokeweight="1pt">
                      <v:stroke joinstyle="miter"/>
                      <v:textbox>
                        <w:txbxContent>
                          <w:p w14:paraId="2BAC5CE7" w14:textId="77777777" w:rsidR="00B032CE" w:rsidRPr="00B032CE" w:rsidRDefault="00B032CE" w:rsidP="00B032CE">
                            <w:pPr>
                              <w:jc w:val="center"/>
                              <w:rPr>
                                <w:color w:val="000000"/>
                                <w:sz w:val="26"/>
                                <w:szCs w:val="26"/>
                              </w:rPr>
                            </w:pPr>
                            <w:r>
                              <w:rPr>
                                <w:rFonts w:ascii="Cambria" w:eastAsia="Calibri" w:hAnsi="Cambria"/>
                                <w:color w:val="auto"/>
                                <w:sz w:val="26"/>
                                <w:szCs w:val="26"/>
                              </w:rPr>
                              <w:t>Công thức tính công của nguồn điện</w:t>
                            </w:r>
                          </w:p>
                          <w:p w14:paraId="0E74CD35" w14:textId="77777777" w:rsidR="00B032CE" w:rsidRPr="005F79CE" w:rsidRDefault="00B032CE" w:rsidP="00B032CE">
                            <w:pPr>
                              <w:jc w:val="center"/>
                              <w:rPr>
                                <w:rFonts w:ascii="Cambria" w:eastAsia="Calibri" w:hAnsi="Cambria"/>
                                <w:color w:val="auto"/>
                                <w:sz w:val="26"/>
                                <w:szCs w:val="26"/>
                              </w:rPr>
                            </w:pPr>
                          </w:p>
                        </w:txbxContent>
                      </v:textbox>
                      <w10:anchorlock/>
                    </v:roundrect>
                  </w:pict>
                </mc:Fallback>
              </mc:AlternateContent>
            </w:r>
          </w:p>
          <w:p w14:paraId="29CC50D4" w14:textId="77777777" w:rsidR="00B032CE" w:rsidRPr="0018364D" w:rsidRDefault="00B032CE" w:rsidP="008B0479">
            <w:pPr>
              <w:spacing w:line="276" w:lineRule="auto"/>
              <w:jc w:val="both"/>
              <w:rPr>
                <w:color w:val="auto"/>
                <w:sz w:val="26"/>
                <w:szCs w:val="26"/>
              </w:rPr>
            </w:pPr>
            <w:r w:rsidRPr="0018364D">
              <w:rPr>
                <w:noProof/>
                <w:color w:val="auto"/>
                <w:sz w:val="26"/>
                <w:szCs w:val="26"/>
              </w:rPr>
              <w:drawing>
                <wp:inline distT="0" distB="0" distL="0" distR="0" wp14:anchorId="3F92884E" wp14:editId="513FB206">
                  <wp:extent cx="358967" cy="360000"/>
                  <wp:effectExtent l="0" t="0" r="3175" b="2540"/>
                  <wp:docPr id="1227955586" name="Picture 122795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55586" name="Picture 122795558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8364D">
              <w:rPr>
                <w:color w:val="auto"/>
                <w:sz w:val="26"/>
                <w:szCs w:val="26"/>
              </w:rPr>
              <w:t xml:space="preserve">   </w:t>
            </w:r>
            <w:r w:rsidRPr="0018364D">
              <w:rPr>
                <w:noProof/>
                <w:color w:val="auto"/>
                <w:sz w:val="26"/>
                <w:szCs w:val="26"/>
              </w:rPr>
              <mc:AlternateContent>
                <mc:Choice Requires="wps">
                  <w:drawing>
                    <wp:inline distT="0" distB="0" distL="0" distR="0" wp14:anchorId="291F2C50" wp14:editId="139D7ACE">
                      <wp:extent cx="3048000" cy="360045"/>
                      <wp:effectExtent l="0" t="0" r="19050" b="20955"/>
                      <wp:docPr id="1363543148" name="Rounded Rectangle 4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AB5191C" w14:textId="77777777" w:rsidR="00B032CE" w:rsidRPr="00B032CE" w:rsidRDefault="00B032CE" w:rsidP="00B032CE">
                                  <w:pPr>
                                    <w:jc w:val="center"/>
                                    <w:rPr>
                                      <w:color w:val="000000"/>
                                      <w:sz w:val="24"/>
                                      <w:szCs w:val="24"/>
                                    </w:rPr>
                                  </w:pPr>
                                  <w:r w:rsidRPr="00B032CE">
                                    <w:rPr>
                                      <w:color w:val="000000"/>
                                      <w:sz w:val="26"/>
                                      <w:szCs w:val="26"/>
                                      <w:lang w:val="nl-NL"/>
                                    </w:rPr>
                                    <w:t>Công thức định luật Ôm cho toàn mạch</w:t>
                                  </w:r>
                                </w:p>
                                <w:p w14:paraId="6090F15B" w14:textId="77777777" w:rsidR="00B032CE" w:rsidRPr="00B032CE" w:rsidRDefault="00B032CE" w:rsidP="00B032CE">
                                  <w:pPr>
                                    <w:jc w:val="center"/>
                                    <w:rPr>
                                      <w:color w:val="000000"/>
                                      <w:sz w:val="26"/>
                                      <w:szCs w:val="26"/>
                                    </w:rPr>
                                  </w:pPr>
                                </w:p>
                              </w:txbxContent>
                            </wps:txbx>
                            <wps:bodyPr rot="0" vert="horz" wrap="square" lIns="91440" tIns="45720" rIns="91440" bIns="45720" anchor="ctr" anchorCtr="0" upright="1">
                              <a:noAutofit/>
                            </wps:bodyPr>
                          </wps:wsp>
                        </a:graphicData>
                      </a:graphic>
                    </wp:inline>
                  </w:drawing>
                </mc:Choice>
                <mc:Fallback>
                  <w:pict>
                    <v:roundrect w14:anchorId="291F2C50" id="Rounded Rectangle 4955" o:spid="_x0000_s1031" style="width:240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" filled="f" strokecolor="#7c7c7c" strokeweight="1pt">
                      <v:stroke joinstyle="miter"/>
                      <v:textbox>
                        <w:txbxContent>
                          <w:p w14:paraId="0AB5191C" w14:textId="77777777" w:rsidR="00B032CE" w:rsidRPr="00B032CE" w:rsidRDefault="00B032CE" w:rsidP="00B032CE">
                            <w:pPr>
                              <w:jc w:val="center"/>
                              <w:rPr>
                                <w:color w:val="000000"/>
                                <w:sz w:val="24"/>
                                <w:szCs w:val="24"/>
                              </w:rPr>
                            </w:pPr>
                            <w:r w:rsidRPr="00B032CE">
                              <w:rPr>
                                <w:color w:val="000000"/>
                                <w:sz w:val="26"/>
                                <w:szCs w:val="26"/>
                                <w:lang w:val="nl-NL"/>
                              </w:rPr>
                              <w:t>Công thức định luật Ôm cho toàn mạch</w:t>
                            </w:r>
                          </w:p>
                          <w:p w14:paraId="6090F15B" w14:textId="77777777" w:rsidR="00B032CE" w:rsidRPr="00B032CE" w:rsidRDefault="00B032CE" w:rsidP="00B032CE">
                            <w:pPr>
                              <w:jc w:val="center"/>
                              <w:rPr>
                                <w:color w:val="000000"/>
                                <w:sz w:val="26"/>
                                <w:szCs w:val="26"/>
                              </w:rPr>
                            </w:pPr>
                          </w:p>
                        </w:txbxContent>
                      </v:textbox>
                      <w10:anchorlock/>
                    </v:roundrect>
                  </w:pict>
                </mc:Fallback>
              </mc:AlternateContent>
            </w:r>
          </w:p>
          <w:p w14:paraId="1E45A45E" w14:textId="77777777" w:rsidR="00B032CE" w:rsidRPr="0018364D" w:rsidRDefault="00B032CE" w:rsidP="008B0479">
            <w:pPr>
              <w:tabs>
                <w:tab w:val="left" w:pos="6984"/>
              </w:tabs>
              <w:spacing w:line="276" w:lineRule="auto"/>
              <w:rPr>
                <w:color w:val="auto"/>
                <w:sz w:val="26"/>
                <w:szCs w:val="26"/>
              </w:rPr>
            </w:pPr>
            <w:r w:rsidRPr="0018364D">
              <w:rPr>
                <w:noProof/>
                <w:color w:val="auto"/>
                <w:sz w:val="26"/>
                <w:szCs w:val="26"/>
              </w:rPr>
              <w:drawing>
                <wp:inline distT="0" distB="0" distL="0" distR="0" wp14:anchorId="41A453F9" wp14:editId="1B7CF686">
                  <wp:extent cx="358076" cy="360000"/>
                  <wp:effectExtent l="0" t="0" r="4445" b="2540"/>
                  <wp:docPr id="2006602490" name="Picture 200660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02490" name="Picture 200660249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8364D">
              <w:rPr>
                <w:color w:val="auto"/>
                <w:sz w:val="26"/>
                <w:szCs w:val="26"/>
              </w:rPr>
              <w:t xml:space="preserve">   </w:t>
            </w:r>
            <w:r w:rsidRPr="0018364D">
              <w:rPr>
                <w:noProof/>
                <w:color w:val="auto"/>
                <w:sz w:val="26"/>
                <w:szCs w:val="26"/>
              </w:rPr>
              <mc:AlternateContent>
                <mc:Choice Requires="wps">
                  <w:drawing>
                    <wp:inline distT="0" distB="0" distL="0" distR="0" wp14:anchorId="3649E8C0" wp14:editId="240A234F">
                      <wp:extent cx="3039533" cy="360045"/>
                      <wp:effectExtent l="0" t="0" r="27940" b="20955"/>
                      <wp:docPr id="688410215" name="Rounded Rectangle 4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9533"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6749CC5" w14:textId="77777777" w:rsidR="00B032CE" w:rsidRPr="00B032CE" w:rsidRDefault="00B032CE" w:rsidP="00B032CE">
                                  <w:pPr>
                                    <w:jc w:val="center"/>
                                    <w:rPr>
                                      <w:color w:val="000000"/>
                                      <w:sz w:val="26"/>
                                      <w:szCs w:val="26"/>
                                    </w:rPr>
                                  </w:pPr>
                                  <w:r>
                                    <w:rPr>
                                      <w:rFonts w:ascii="Cambria" w:eastAsia="Calibri" w:hAnsi="Cambria"/>
                                      <w:color w:val="auto"/>
                                      <w:sz w:val="26"/>
                                      <w:szCs w:val="26"/>
                                    </w:rPr>
                                    <w:t>Công thức tính nhiệt lượng</w:t>
                                  </w:r>
                                </w:p>
                                <w:p w14:paraId="42AEF7B3" w14:textId="77777777" w:rsidR="00B032CE" w:rsidRPr="00B032CE" w:rsidRDefault="00B032CE" w:rsidP="00B032CE">
                                  <w:pPr>
                                    <w:jc w:val="center"/>
                                    <w:rPr>
                                      <w:color w:val="000000"/>
                                      <w:sz w:val="24"/>
                                      <w:szCs w:val="24"/>
                                    </w:rPr>
                                  </w:pPr>
                                </w:p>
                              </w:txbxContent>
                            </wps:txbx>
                            <wps:bodyPr rot="0" vert="horz" wrap="square" lIns="91440" tIns="45720" rIns="91440" bIns="45720" anchor="ctr" anchorCtr="0" upright="1">
                              <a:noAutofit/>
                            </wps:bodyPr>
                          </wps:wsp>
                        </a:graphicData>
                      </a:graphic>
                    </wp:inline>
                  </w:drawing>
                </mc:Choice>
                <mc:Fallback>
                  <w:pict>
                    <v:roundrect w14:anchorId="3649E8C0" id="Rounded Rectangle 4956" o:spid="_x0000_s1032" style="width:239.3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" filled="f" strokecolor="#7c7c7c" strokeweight="1pt">
                      <v:stroke joinstyle="miter"/>
                      <v:textbox>
                        <w:txbxContent>
                          <w:p w14:paraId="06749CC5" w14:textId="77777777" w:rsidR="00B032CE" w:rsidRPr="00B032CE" w:rsidRDefault="00B032CE" w:rsidP="00B032CE">
                            <w:pPr>
                              <w:jc w:val="center"/>
                              <w:rPr>
                                <w:color w:val="000000"/>
                                <w:sz w:val="26"/>
                                <w:szCs w:val="26"/>
                              </w:rPr>
                            </w:pPr>
                            <w:r>
                              <w:rPr>
                                <w:rFonts w:ascii="Cambria" w:eastAsia="Calibri" w:hAnsi="Cambria"/>
                                <w:color w:val="auto"/>
                                <w:sz w:val="26"/>
                                <w:szCs w:val="26"/>
                              </w:rPr>
                              <w:t>Công thức tính nhiệt lượng</w:t>
                            </w:r>
                          </w:p>
                          <w:p w14:paraId="42AEF7B3" w14:textId="77777777" w:rsidR="00B032CE" w:rsidRPr="00B032CE" w:rsidRDefault="00B032CE" w:rsidP="00B032CE">
                            <w:pPr>
                              <w:jc w:val="center"/>
                              <w:rPr>
                                <w:color w:val="000000"/>
                                <w:sz w:val="24"/>
                                <w:szCs w:val="24"/>
                              </w:rPr>
                            </w:pPr>
                          </w:p>
                        </w:txbxContent>
                      </v:textbox>
                      <w10:anchorlock/>
                    </v:roundrect>
                  </w:pict>
                </mc:Fallback>
              </mc:AlternateContent>
            </w:r>
          </w:p>
          <w:p w14:paraId="70BF6B55" w14:textId="77777777" w:rsidR="00B032CE" w:rsidRPr="0018364D" w:rsidRDefault="00B032CE" w:rsidP="008B0479">
            <w:pPr>
              <w:spacing w:line="276" w:lineRule="auto"/>
              <w:jc w:val="both"/>
              <w:rPr>
                <w:color w:val="auto"/>
                <w:sz w:val="26"/>
                <w:szCs w:val="26"/>
              </w:rPr>
            </w:pPr>
            <w:r w:rsidRPr="0018364D">
              <w:rPr>
                <w:noProof/>
                <w:color w:val="auto"/>
                <w:sz w:val="26"/>
                <w:szCs w:val="26"/>
              </w:rPr>
              <w:drawing>
                <wp:inline distT="0" distB="0" distL="0" distR="0" wp14:anchorId="6B7C87F2" wp14:editId="33F9631E">
                  <wp:extent cx="361058" cy="360000"/>
                  <wp:effectExtent l="0" t="0" r="1270" b="2540"/>
                  <wp:docPr id="1626483685" name="Picture 162648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83685" name="Picture 162648368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18364D">
              <w:rPr>
                <w:color w:val="auto"/>
                <w:sz w:val="26"/>
                <w:szCs w:val="26"/>
              </w:rPr>
              <w:t xml:space="preserve">   </w:t>
            </w:r>
            <w:r w:rsidRPr="0018364D">
              <w:rPr>
                <w:noProof/>
                <w:color w:val="auto"/>
                <w:sz w:val="26"/>
                <w:szCs w:val="26"/>
              </w:rPr>
              <mc:AlternateContent>
                <mc:Choice Requires="wps">
                  <w:drawing>
                    <wp:inline distT="0" distB="0" distL="0" distR="0" wp14:anchorId="5507F71E" wp14:editId="015C5270">
                      <wp:extent cx="3030643" cy="360045"/>
                      <wp:effectExtent l="0" t="0" r="17780" b="20955"/>
                      <wp:docPr id="807175312" name="Rounded Rectangle 4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0643" cy="36004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CF1804A" w14:textId="77777777" w:rsidR="00B032CE" w:rsidRPr="005F79CE" w:rsidRDefault="00B032CE" w:rsidP="00B032CE">
                                  <w:pPr>
                                    <w:jc w:val="center"/>
                                    <w:rPr>
                                      <w:rFonts w:ascii="Cambria" w:eastAsia="Calibri" w:hAnsi="Cambria"/>
                                      <w:color w:val="auto"/>
                                      <w:sz w:val="26"/>
                                      <w:szCs w:val="26"/>
                                    </w:rPr>
                                  </w:pPr>
                                  <w:r w:rsidRPr="005F79CE">
                                    <w:rPr>
                                      <w:rFonts w:ascii="Cambria" w:eastAsia="Calibri" w:hAnsi="Cambria"/>
                                      <w:color w:val="auto"/>
                                      <w:sz w:val="26"/>
                                      <w:szCs w:val="26"/>
                                    </w:rPr>
                                    <w:t xml:space="preserve">Công thức tính </w:t>
                                  </w:r>
                                  <w:r>
                                    <w:rPr>
                                      <w:rFonts w:ascii="Cambria" w:eastAsia="Calibri" w:hAnsi="Cambria"/>
                                      <w:color w:val="auto"/>
                                      <w:sz w:val="26"/>
                                      <w:szCs w:val="26"/>
                                    </w:rPr>
                                    <w:t>s</w:t>
                                  </w:r>
                                  <w:r w:rsidRPr="000D34BF">
                                    <w:rPr>
                                      <w:rFonts w:ascii="Cambria" w:eastAsia="Calibri" w:hAnsi="Cambria"/>
                                      <w:color w:val="auto"/>
                                      <w:sz w:val="26"/>
                                      <w:szCs w:val="26"/>
                                    </w:rPr>
                                    <w:t xml:space="preserve">uất điện động E </w:t>
                                  </w:r>
                                </w:p>
                                <w:p w14:paraId="47D34F4E" w14:textId="77777777" w:rsidR="00B032CE" w:rsidRPr="00B032CE" w:rsidRDefault="00B032CE" w:rsidP="00B032CE">
                                  <w:pPr>
                                    <w:jc w:val="center"/>
                                    <w:rPr>
                                      <w:color w:val="000000"/>
                                      <w:sz w:val="24"/>
                                      <w:szCs w:val="24"/>
                                    </w:rPr>
                                  </w:pPr>
                                </w:p>
                              </w:txbxContent>
                            </wps:txbx>
                            <wps:bodyPr rot="0" vert="horz" wrap="square" lIns="91440" tIns="45720" rIns="91440" bIns="45720" anchor="ctr" anchorCtr="0" upright="1">
                              <a:noAutofit/>
                            </wps:bodyPr>
                          </wps:wsp>
                        </a:graphicData>
                      </a:graphic>
                    </wp:inline>
                  </w:drawing>
                </mc:Choice>
                <mc:Fallback>
                  <w:pict>
                    <v:roundrect w14:anchorId="5507F71E" id="Rounded Rectangle 4957" o:spid="_x0000_s1033" style="width:238.6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" filled="f" strokecolor="#7c7c7c" strokeweight="1pt">
                      <v:stroke joinstyle="miter"/>
                      <v:textbox>
                        <w:txbxContent>
                          <w:p w14:paraId="2CF1804A" w14:textId="77777777" w:rsidR="00B032CE" w:rsidRPr="005F79CE" w:rsidRDefault="00B032CE" w:rsidP="00B032CE">
                            <w:pPr>
                              <w:jc w:val="center"/>
                              <w:rPr>
                                <w:rFonts w:ascii="Cambria" w:eastAsia="Calibri" w:hAnsi="Cambria"/>
                                <w:color w:val="auto"/>
                                <w:sz w:val="26"/>
                                <w:szCs w:val="26"/>
                              </w:rPr>
                            </w:pPr>
                            <w:r w:rsidRPr="005F79CE">
                              <w:rPr>
                                <w:rFonts w:ascii="Cambria" w:eastAsia="Calibri" w:hAnsi="Cambria"/>
                                <w:color w:val="auto"/>
                                <w:sz w:val="26"/>
                                <w:szCs w:val="26"/>
                              </w:rPr>
                              <w:t xml:space="preserve">Công thức tính </w:t>
                            </w:r>
                            <w:r>
                              <w:rPr>
                                <w:rFonts w:ascii="Cambria" w:eastAsia="Calibri" w:hAnsi="Cambria"/>
                                <w:color w:val="auto"/>
                                <w:sz w:val="26"/>
                                <w:szCs w:val="26"/>
                              </w:rPr>
                              <w:t>s</w:t>
                            </w:r>
                            <w:r w:rsidRPr="000D34BF">
                              <w:rPr>
                                <w:rFonts w:ascii="Cambria" w:eastAsia="Calibri" w:hAnsi="Cambria"/>
                                <w:color w:val="auto"/>
                                <w:sz w:val="26"/>
                                <w:szCs w:val="26"/>
                              </w:rPr>
                              <w:t xml:space="preserve">uất điện động E </w:t>
                            </w:r>
                          </w:p>
                          <w:p w14:paraId="47D34F4E" w14:textId="77777777" w:rsidR="00B032CE" w:rsidRPr="00B032CE" w:rsidRDefault="00B032CE" w:rsidP="00B032CE">
                            <w:pPr>
                              <w:jc w:val="center"/>
                              <w:rPr>
                                <w:color w:val="000000"/>
                                <w:sz w:val="24"/>
                                <w:szCs w:val="24"/>
                              </w:rPr>
                            </w:pPr>
                          </w:p>
                        </w:txbxContent>
                      </v:textbox>
                      <w10:anchorlock/>
                    </v:roundrect>
                  </w:pict>
                </mc:Fallback>
              </mc:AlternateContent>
            </w:r>
          </w:p>
        </w:tc>
      </w:tr>
    </w:tbl>
    <w:p w14:paraId="72E9E190" w14:textId="77777777" w:rsidR="00B032CE" w:rsidRPr="0018364D" w:rsidRDefault="00B032CE" w:rsidP="008B0479">
      <w:pPr>
        <w:spacing w:line="276" w:lineRule="auto"/>
        <w:ind w:firstLine="158"/>
        <w:jc w:val="both"/>
        <w:rPr>
          <w:rFonts w:eastAsia="Calibri"/>
          <w:color w:val="auto"/>
          <w:sz w:val="26"/>
          <w:szCs w:val="26"/>
        </w:rPr>
      </w:pPr>
    </w:p>
    <w:p w14:paraId="117F44C8" w14:textId="4A747596" w:rsidR="00B032CE" w:rsidRPr="0018364D" w:rsidRDefault="00CA3824" w:rsidP="00CA3824">
      <w:pPr>
        <w:shd w:val="clear" w:color="auto" w:fill="FFF2CC" w:themeFill="accent4" w:themeFillTint="33"/>
        <w:spacing w:line="276" w:lineRule="auto"/>
        <w:jc w:val="both"/>
        <w:rPr>
          <w:b/>
          <w:i/>
          <w:color w:val="7030A0"/>
          <w:sz w:val="26"/>
          <w:szCs w:val="26"/>
        </w:rPr>
      </w:pPr>
      <w:r w:rsidRPr="0018364D">
        <w:rPr>
          <w:b/>
          <w:i/>
          <w:color w:val="7030A0"/>
          <w:sz w:val="26"/>
          <w:szCs w:val="26"/>
        </w:rPr>
        <w:t>ĐÁP ÁN</w:t>
      </w:r>
      <w:r w:rsidR="00B032CE" w:rsidRPr="0018364D">
        <w:rPr>
          <w:b/>
          <w:i/>
          <w:color w:val="7030A0"/>
          <w:sz w:val="26"/>
          <w:szCs w:val="26"/>
        </w:rPr>
        <w:t>:</w:t>
      </w:r>
    </w:p>
    <w:p w14:paraId="6BD603D5" w14:textId="746F7B61" w:rsidR="00CA3824" w:rsidRPr="0018364D" w:rsidRDefault="00B032CE" w:rsidP="00CA3824">
      <w:pPr>
        <w:shd w:val="clear" w:color="auto" w:fill="FFF2CC" w:themeFill="accent4" w:themeFillTint="33"/>
        <w:spacing w:line="276" w:lineRule="auto"/>
        <w:ind w:firstLine="720"/>
        <w:jc w:val="both"/>
        <w:rPr>
          <w:b/>
          <w:color w:val="auto"/>
          <w:sz w:val="26"/>
          <w:szCs w:val="26"/>
        </w:rPr>
      </w:pPr>
      <w:r w:rsidRPr="0018364D">
        <w:rPr>
          <w:b/>
          <w:color w:val="auto"/>
          <w:sz w:val="26"/>
          <w:szCs w:val="26"/>
        </w:rPr>
        <w:t xml:space="preserve">1 - d </w:t>
      </w:r>
      <w:r w:rsidRPr="0018364D">
        <w:rPr>
          <w:b/>
          <w:color w:val="auto"/>
          <w:sz w:val="26"/>
          <w:szCs w:val="26"/>
        </w:rPr>
        <w:tab/>
      </w:r>
    </w:p>
    <w:p w14:paraId="0CA18AF2" w14:textId="096C118F" w:rsidR="00CA3824" w:rsidRPr="0018364D" w:rsidRDefault="00B032CE" w:rsidP="00CA3824">
      <w:pPr>
        <w:shd w:val="clear" w:color="auto" w:fill="FFF2CC" w:themeFill="accent4" w:themeFillTint="33"/>
        <w:spacing w:line="276" w:lineRule="auto"/>
        <w:ind w:firstLine="720"/>
        <w:jc w:val="both"/>
        <w:rPr>
          <w:b/>
          <w:color w:val="auto"/>
          <w:sz w:val="26"/>
          <w:szCs w:val="26"/>
        </w:rPr>
      </w:pPr>
      <w:r w:rsidRPr="0018364D">
        <w:rPr>
          <w:b/>
          <w:color w:val="auto"/>
          <w:sz w:val="26"/>
          <w:szCs w:val="26"/>
        </w:rPr>
        <w:t>2 - a</w:t>
      </w:r>
      <w:r w:rsidRPr="0018364D">
        <w:rPr>
          <w:b/>
          <w:color w:val="auto"/>
          <w:sz w:val="26"/>
          <w:szCs w:val="26"/>
        </w:rPr>
        <w:tab/>
      </w:r>
    </w:p>
    <w:p w14:paraId="670CE30E" w14:textId="65B572EC" w:rsidR="00CA3824" w:rsidRPr="0018364D" w:rsidRDefault="00B032CE" w:rsidP="00CA3824">
      <w:pPr>
        <w:shd w:val="clear" w:color="auto" w:fill="FFF2CC" w:themeFill="accent4" w:themeFillTint="33"/>
        <w:spacing w:line="276" w:lineRule="auto"/>
        <w:ind w:firstLine="720"/>
        <w:jc w:val="both"/>
        <w:rPr>
          <w:b/>
          <w:color w:val="auto"/>
          <w:sz w:val="26"/>
          <w:szCs w:val="26"/>
        </w:rPr>
      </w:pPr>
      <w:r w:rsidRPr="0018364D">
        <w:rPr>
          <w:b/>
          <w:color w:val="auto"/>
          <w:sz w:val="26"/>
          <w:szCs w:val="26"/>
        </w:rPr>
        <w:t>3 - b</w:t>
      </w:r>
      <w:r w:rsidRPr="0018364D">
        <w:rPr>
          <w:b/>
          <w:color w:val="auto"/>
          <w:sz w:val="26"/>
          <w:szCs w:val="26"/>
        </w:rPr>
        <w:tab/>
      </w:r>
    </w:p>
    <w:p w14:paraId="5A7E5CAF" w14:textId="7D06B0B5" w:rsidR="00B032CE" w:rsidRPr="0018364D" w:rsidRDefault="00B032CE" w:rsidP="00CA3824">
      <w:pPr>
        <w:shd w:val="clear" w:color="auto" w:fill="FFF2CC" w:themeFill="accent4" w:themeFillTint="33"/>
        <w:spacing w:line="276" w:lineRule="auto"/>
        <w:ind w:firstLine="720"/>
        <w:jc w:val="both"/>
        <w:rPr>
          <w:b/>
          <w:color w:val="auto"/>
          <w:sz w:val="26"/>
          <w:szCs w:val="26"/>
        </w:rPr>
      </w:pPr>
      <w:r w:rsidRPr="0018364D">
        <w:rPr>
          <w:b/>
          <w:color w:val="auto"/>
          <w:sz w:val="26"/>
          <w:szCs w:val="26"/>
        </w:rPr>
        <w:t>4 – c</w:t>
      </w:r>
    </w:p>
    <w:p w14:paraId="7B6C2A5A" w14:textId="77777777" w:rsidR="00DF3A3E" w:rsidRPr="0018364D" w:rsidRDefault="00DF3A3E" w:rsidP="008B0479">
      <w:pPr>
        <w:pStyle w:val="NormalWeb"/>
        <w:shd w:val="clear" w:color="auto" w:fill="FFFFFF"/>
        <w:tabs>
          <w:tab w:val="left" w:pos="900"/>
        </w:tabs>
        <w:spacing w:line="276" w:lineRule="auto"/>
        <w:ind w:firstLine="0"/>
        <w:rPr>
          <w:sz w:val="26"/>
          <w:szCs w:val="26"/>
        </w:rPr>
      </w:pPr>
    </w:p>
    <w:p w14:paraId="426D74F0" w14:textId="256A84BA" w:rsidR="00DF3A3E" w:rsidRPr="0018364D" w:rsidRDefault="00DF3A3E" w:rsidP="008B0479">
      <w:pPr>
        <w:spacing w:line="276" w:lineRule="auto"/>
        <w:jc w:val="both"/>
        <w:rPr>
          <w:b/>
          <w:color w:val="auto"/>
          <w:sz w:val="26"/>
          <w:szCs w:val="26"/>
        </w:rPr>
      </w:pPr>
    </w:p>
    <w:p w14:paraId="548F7E34" w14:textId="64943963" w:rsidR="00CA3824" w:rsidRPr="0018364D" w:rsidRDefault="00CA3824" w:rsidP="008B0479">
      <w:pPr>
        <w:spacing w:line="276" w:lineRule="auto"/>
        <w:jc w:val="both"/>
        <w:rPr>
          <w:b/>
          <w:color w:val="C00000"/>
          <w:sz w:val="26"/>
          <w:szCs w:val="26"/>
        </w:rPr>
      </w:pPr>
      <w:r w:rsidRPr="0018364D">
        <w:rPr>
          <w:b/>
          <w:color w:val="C00000"/>
          <w:sz w:val="26"/>
          <w:szCs w:val="26"/>
        </w:rPr>
        <w:t xml:space="preserve">C – BÀI TẬP TỰ LUẬN </w:t>
      </w:r>
    </w:p>
    <w:p w14:paraId="6C1FA3B2" w14:textId="77777777" w:rsidR="00CA3824" w:rsidRDefault="00CA3824" w:rsidP="008B0479">
      <w:pPr>
        <w:spacing w:line="276" w:lineRule="auto"/>
        <w:jc w:val="both"/>
        <w:rPr>
          <w:b/>
          <w:color w:val="C00000"/>
          <w:sz w:val="26"/>
          <w:szCs w:val="26"/>
        </w:rPr>
      </w:pPr>
    </w:p>
    <w:p w14:paraId="22CBAB57" w14:textId="3C4CFEE9" w:rsidR="006B4BFB" w:rsidRPr="0018364D" w:rsidRDefault="006B4BFB" w:rsidP="006B4BFB">
      <w:pPr>
        <w:pStyle w:val="NormalWeb"/>
        <w:shd w:val="clear" w:color="auto" w:fill="FFFFFF"/>
        <w:tabs>
          <w:tab w:val="left" w:pos="900"/>
        </w:tabs>
        <w:spacing w:line="276" w:lineRule="auto"/>
        <w:ind w:firstLine="0"/>
        <w:rPr>
          <w:sz w:val="26"/>
          <w:szCs w:val="26"/>
        </w:rPr>
      </w:pPr>
      <w:r w:rsidRPr="0018364D">
        <w:rPr>
          <w:b/>
          <w:sz w:val="26"/>
          <w:szCs w:val="26"/>
        </w:rPr>
        <w:t xml:space="preserve">Câu </w:t>
      </w:r>
      <w:r>
        <w:rPr>
          <w:b/>
          <w:sz w:val="26"/>
          <w:szCs w:val="26"/>
        </w:rPr>
        <w:t>3</w:t>
      </w:r>
      <w:r w:rsidRPr="0018364D">
        <w:rPr>
          <w:b/>
          <w:sz w:val="26"/>
          <w:szCs w:val="26"/>
        </w:rPr>
        <w:t>.</w:t>
      </w:r>
      <w:r w:rsidRPr="0018364D">
        <w:rPr>
          <w:b/>
          <w:color w:val="0070C0"/>
          <w:sz w:val="26"/>
          <w:szCs w:val="26"/>
        </w:rPr>
        <w:tab/>
      </w:r>
      <w:r w:rsidRPr="0018364D">
        <w:rPr>
          <w:sz w:val="26"/>
          <w:szCs w:val="26"/>
        </w:rPr>
        <w:t>Kể tên một số nguồn điện thường dùng mà em biết? Nguồn điện là gì và có kí hiệu như thế nào?</w:t>
      </w:r>
    </w:p>
    <w:p w14:paraId="7A78FFF8" w14:textId="77777777" w:rsidR="006B4BFB" w:rsidRPr="0018364D" w:rsidRDefault="006B4BFB" w:rsidP="006B4BFB">
      <w:pPr>
        <w:spacing w:line="276" w:lineRule="auto"/>
        <w:jc w:val="center"/>
        <w:rPr>
          <w:color w:val="auto"/>
          <w:sz w:val="26"/>
          <w:szCs w:val="26"/>
        </w:rPr>
      </w:pPr>
      <w:r w:rsidRPr="0018364D">
        <w:rPr>
          <w:noProof/>
          <w:color w:val="auto"/>
          <w:sz w:val="26"/>
          <w:szCs w:val="26"/>
        </w:rPr>
        <w:drawing>
          <wp:inline distT="0" distB="0" distL="0" distR="0" wp14:anchorId="39CEF7A7" wp14:editId="53FF8733">
            <wp:extent cx="1011490" cy="1136650"/>
            <wp:effectExtent l="171450" t="171450" r="189230" b="196850"/>
            <wp:docPr id="2111344206" name="Picture 211134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44206" name="Picture 211134420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011490" cy="1136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18364D">
        <w:rPr>
          <w:noProof/>
          <w:color w:val="auto"/>
          <w:sz w:val="26"/>
          <w:szCs w:val="26"/>
        </w:rPr>
        <w:drawing>
          <wp:inline distT="0" distB="0" distL="0" distR="0" wp14:anchorId="0CF29EF3" wp14:editId="52C88793">
            <wp:extent cx="1324112" cy="1197720"/>
            <wp:effectExtent l="171450" t="171450" r="200025" b="173990"/>
            <wp:docPr id="1295798765" name="Picture 129579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98765" name="Picture 129579876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324112" cy="11977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F00C55B" w14:textId="77777777" w:rsidR="006B4BFB" w:rsidRPr="0018364D" w:rsidRDefault="006B4BFB" w:rsidP="006B4BFB">
      <w:pPr>
        <w:pStyle w:val="NormalWeb"/>
        <w:tabs>
          <w:tab w:val="left" w:pos="1080"/>
        </w:tabs>
        <w:spacing w:line="276" w:lineRule="auto"/>
        <w:ind w:firstLine="0"/>
        <w:rPr>
          <w:b/>
          <w:bCs/>
          <w:i/>
          <w:iCs/>
          <w:sz w:val="26"/>
          <w:szCs w:val="26"/>
        </w:rPr>
      </w:pPr>
      <w:r w:rsidRPr="0018364D">
        <w:rPr>
          <w:b/>
          <w:bCs/>
          <w:i/>
          <w:iCs/>
          <w:sz w:val="26"/>
          <w:szCs w:val="26"/>
        </w:rPr>
        <w:t>Lời giải:</w:t>
      </w:r>
    </w:p>
    <w:p w14:paraId="2B9FFC11" w14:textId="77777777" w:rsidR="006B4BFB" w:rsidRPr="0018364D" w:rsidRDefault="006B4BFB" w:rsidP="006B4BFB">
      <w:pPr>
        <w:spacing w:line="276" w:lineRule="auto"/>
        <w:jc w:val="both"/>
        <w:rPr>
          <w:color w:val="auto"/>
          <w:sz w:val="26"/>
          <w:szCs w:val="26"/>
        </w:rPr>
      </w:pPr>
      <w:r w:rsidRPr="0018364D">
        <w:rPr>
          <w:color w:val="auto"/>
          <w:sz w:val="26"/>
          <w:szCs w:val="26"/>
        </w:rPr>
        <w:t>Ổ điện, Ắc-quy, pin điện thoại, pin con thỏ, máy phát điện… là những thiết bị được coi là nguồn điện.</w:t>
      </w:r>
    </w:p>
    <w:p w14:paraId="3395E102" w14:textId="77777777" w:rsidR="006B4BFB" w:rsidRPr="0018364D" w:rsidRDefault="006B4BFB" w:rsidP="006B4BFB">
      <w:pPr>
        <w:spacing w:line="276" w:lineRule="auto"/>
        <w:jc w:val="both"/>
        <w:rPr>
          <w:b/>
          <w:color w:val="auto"/>
          <w:sz w:val="26"/>
          <w:szCs w:val="26"/>
        </w:rPr>
      </w:pPr>
      <w:r w:rsidRPr="0018364D">
        <w:rPr>
          <w:b/>
          <w:color w:val="auto"/>
          <w:sz w:val="26"/>
          <w:szCs w:val="26"/>
        </w:rPr>
        <w:t xml:space="preserve">+ </w:t>
      </w:r>
      <w:r w:rsidRPr="0018364D">
        <w:rPr>
          <w:color w:val="auto"/>
          <w:sz w:val="26"/>
          <w:szCs w:val="26"/>
        </w:rPr>
        <w:t>Nguồn điện là thiết bị tạo ra và duy trì hiệu điện thế, nhằm duy trì dòng điện trong mạch.</w:t>
      </w:r>
    </w:p>
    <w:p w14:paraId="17E5D27C" w14:textId="77777777" w:rsidR="006B4BFB" w:rsidRPr="0018364D" w:rsidRDefault="006B4BFB" w:rsidP="006B4BFB">
      <w:pPr>
        <w:spacing w:line="276" w:lineRule="auto"/>
        <w:jc w:val="both"/>
        <w:rPr>
          <w:color w:val="auto"/>
          <w:sz w:val="26"/>
          <w:szCs w:val="26"/>
        </w:rPr>
      </w:pPr>
      <w:r w:rsidRPr="0018364D">
        <w:rPr>
          <w:b/>
          <w:color w:val="auto"/>
          <w:sz w:val="26"/>
          <w:szCs w:val="26"/>
        </w:rPr>
        <w:t xml:space="preserve">+ </w:t>
      </w:r>
      <w:r w:rsidRPr="0018364D">
        <w:rPr>
          <w:color w:val="auto"/>
          <w:sz w:val="26"/>
          <w:szCs w:val="26"/>
        </w:rPr>
        <w:t xml:space="preserve">Kí hiệu nguồn điện </w:t>
      </w:r>
    </w:p>
    <w:p w14:paraId="366D8673" w14:textId="674D90B5" w:rsidR="006B4BFB" w:rsidRPr="006B4BFB" w:rsidRDefault="006B4BFB" w:rsidP="006B4BFB">
      <w:pPr>
        <w:spacing w:line="276" w:lineRule="auto"/>
        <w:jc w:val="center"/>
        <w:rPr>
          <w:b/>
          <w:color w:val="auto"/>
          <w:sz w:val="26"/>
          <w:szCs w:val="26"/>
        </w:rPr>
      </w:pPr>
      <w:r w:rsidRPr="0018364D">
        <w:rPr>
          <w:noProof/>
          <w:color w:val="auto"/>
          <w:sz w:val="26"/>
          <w:szCs w:val="26"/>
        </w:rPr>
        <w:drawing>
          <wp:inline distT="0" distB="0" distL="0" distR="0" wp14:anchorId="7205EE30" wp14:editId="688F94D5">
            <wp:extent cx="1295467" cy="292115"/>
            <wp:effectExtent l="0" t="0" r="0" b="0"/>
            <wp:docPr id="7493" name="Picture 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 name="Picture 7493"/>
                    <pic:cNvPicPr/>
                  </pic:nvPicPr>
                  <pic:blipFill>
                    <a:blip r:embed="rId34"/>
                    <a:stretch>
                      <a:fillRect/>
                    </a:stretch>
                  </pic:blipFill>
                  <pic:spPr>
                    <a:xfrm>
                      <a:off x="0" y="0"/>
                      <a:ext cx="1295467" cy="292115"/>
                    </a:xfrm>
                    <a:prstGeom prst="rect">
                      <a:avLst/>
                    </a:prstGeom>
                  </pic:spPr>
                </pic:pic>
              </a:graphicData>
            </a:graphic>
          </wp:inline>
        </w:drawing>
      </w:r>
    </w:p>
    <w:p w14:paraId="7E99D08E" w14:textId="42AAFE51" w:rsidR="0030743B" w:rsidRPr="0018364D" w:rsidRDefault="0095268E" w:rsidP="0095268E">
      <w:pPr>
        <w:pStyle w:val="NormalWeb"/>
        <w:shd w:val="clear" w:color="auto" w:fill="FFFFFF"/>
        <w:tabs>
          <w:tab w:val="left" w:pos="900"/>
        </w:tabs>
        <w:spacing w:line="276" w:lineRule="auto"/>
        <w:ind w:firstLine="0"/>
        <w:rPr>
          <w:sz w:val="26"/>
          <w:szCs w:val="26"/>
          <w:lang w:val="vi-VN"/>
        </w:rPr>
      </w:pPr>
      <w:r w:rsidRPr="0018364D">
        <w:rPr>
          <w:b/>
          <w:sz w:val="26"/>
          <w:szCs w:val="26"/>
          <w:lang w:val="vi-VN"/>
        </w:rPr>
        <w:t xml:space="preserve">Câu </w:t>
      </w:r>
      <w:r w:rsidR="006B4BFB">
        <w:rPr>
          <w:b/>
          <w:sz w:val="26"/>
          <w:szCs w:val="26"/>
        </w:rPr>
        <w:t>4</w:t>
      </w:r>
      <w:r w:rsidRPr="0018364D">
        <w:rPr>
          <w:b/>
          <w:sz w:val="26"/>
          <w:szCs w:val="26"/>
          <w:lang w:val="vi-VN"/>
        </w:rPr>
        <w:t>.</w:t>
      </w:r>
      <w:r w:rsidRPr="0018364D">
        <w:rPr>
          <w:b/>
          <w:color w:val="0070C0"/>
          <w:sz w:val="26"/>
          <w:szCs w:val="26"/>
          <w:lang w:val="vi-VN"/>
        </w:rPr>
        <w:tab/>
      </w:r>
      <w:r w:rsidR="0030743B" w:rsidRPr="0018364D">
        <w:rPr>
          <w:sz w:val="26"/>
          <w:szCs w:val="26"/>
          <w:lang w:val="vi-VN"/>
        </w:rPr>
        <w:t>Điện được ví như “xương sống” của thế giới hiện đại. Trong đó nguồn điện là vấn đề được rất nhiều người quan tâm, vậy nguồn điện là gì? Kể tên một số nguồn điện trong thực tế?</w:t>
      </w:r>
    </w:p>
    <w:p w14:paraId="6DE2C0EF" w14:textId="77777777" w:rsidR="0030743B" w:rsidRPr="0018364D" w:rsidRDefault="0030743B" w:rsidP="00CA3824">
      <w:pPr>
        <w:pStyle w:val="NormalWeb"/>
        <w:tabs>
          <w:tab w:val="left" w:pos="1080"/>
        </w:tabs>
        <w:spacing w:line="276" w:lineRule="auto"/>
        <w:ind w:firstLine="0"/>
        <w:rPr>
          <w:b/>
          <w:bCs/>
          <w:i/>
          <w:iCs/>
          <w:color w:val="7030A0"/>
          <w:sz w:val="26"/>
          <w:szCs w:val="26"/>
        </w:rPr>
      </w:pPr>
      <w:r w:rsidRPr="0018364D">
        <w:rPr>
          <w:b/>
          <w:bCs/>
          <w:i/>
          <w:iCs/>
          <w:color w:val="7030A0"/>
          <w:sz w:val="26"/>
          <w:szCs w:val="26"/>
        </w:rPr>
        <w:t>Lời giải:</w:t>
      </w:r>
    </w:p>
    <w:p w14:paraId="2F1079A6" w14:textId="77777777" w:rsidR="0030743B" w:rsidRPr="0018364D" w:rsidRDefault="0030743B" w:rsidP="00CA3824">
      <w:pPr>
        <w:spacing w:line="276" w:lineRule="auto"/>
        <w:jc w:val="both"/>
        <w:rPr>
          <w:bCs/>
          <w:iCs/>
          <w:color w:val="auto"/>
          <w:sz w:val="26"/>
          <w:szCs w:val="26"/>
          <w:lang w:val="fr-FR"/>
        </w:rPr>
      </w:pPr>
      <w:r w:rsidRPr="0018364D">
        <w:rPr>
          <w:bCs/>
          <w:color w:val="auto"/>
          <w:sz w:val="26"/>
          <w:szCs w:val="26"/>
          <w:lang w:val="fr-FR"/>
        </w:rPr>
        <w:t>Nguồn điện</w:t>
      </w:r>
      <w:r w:rsidRPr="0018364D">
        <w:rPr>
          <w:bCs/>
          <w:i/>
          <w:color w:val="auto"/>
          <w:sz w:val="26"/>
          <w:szCs w:val="26"/>
          <w:lang w:val="fr-FR"/>
        </w:rPr>
        <w:t xml:space="preserve"> </w:t>
      </w:r>
      <w:r w:rsidRPr="0018364D">
        <w:rPr>
          <w:bCs/>
          <w:iCs/>
          <w:color w:val="auto"/>
          <w:sz w:val="26"/>
          <w:szCs w:val="26"/>
          <w:lang w:val="fr-FR"/>
        </w:rPr>
        <w:t>là thiết bị thực hiện công lên các hạt mang điện làm cho chúng dịch chuyển trong nguồn điện để tạo ra và duy trì giữa hai cực của nó một hiệu điện thế.</w:t>
      </w:r>
    </w:p>
    <w:p w14:paraId="797BE270" w14:textId="7653685A" w:rsidR="00DF3A3E" w:rsidRPr="0018364D" w:rsidRDefault="0030743B" w:rsidP="00CA3824">
      <w:pPr>
        <w:spacing w:line="276" w:lineRule="auto"/>
        <w:jc w:val="both"/>
        <w:rPr>
          <w:bCs/>
          <w:iCs/>
          <w:color w:val="auto"/>
          <w:sz w:val="26"/>
          <w:szCs w:val="26"/>
          <w:lang w:val="fr-FR"/>
        </w:rPr>
      </w:pPr>
      <w:r w:rsidRPr="0018364D">
        <w:rPr>
          <w:b/>
          <w:color w:val="auto"/>
          <w:sz w:val="26"/>
          <w:szCs w:val="26"/>
          <w:lang w:val="fr-FR"/>
        </w:rPr>
        <w:t xml:space="preserve">- </w:t>
      </w:r>
      <w:r w:rsidRPr="0018364D">
        <w:rPr>
          <w:bCs/>
          <w:iCs/>
          <w:color w:val="auto"/>
          <w:sz w:val="26"/>
          <w:szCs w:val="26"/>
          <w:lang w:val="fr-FR"/>
        </w:rPr>
        <w:t>Một số nguồn điện trong thực tế như: Pin, acquy, máy phát điện…</w:t>
      </w:r>
    </w:p>
    <w:p w14:paraId="0735B6D8" w14:textId="4018DE08" w:rsidR="00B032CE" w:rsidRPr="0018364D" w:rsidRDefault="0095268E" w:rsidP="00CA3824">
      <w:pPr>
        <w:pStyle w:val="NormalWeb"/>
        <w:shd w:val="clear" w:color="auto" w:fill="FFFFFF"/>
        <w:tabs>
          <w:tab w:val="left" w:pos="900"/>
        </w:tabs>
        <w:spacing w:line="276" w:lineRule="auto"/>
        <w:ind w:firstLine="0"/>
        <w:rPr>
          <w:sz w:val="26"/>
          <w:szCs w:val="26"/>
        </w:rPr>
      </w:pPr>
      <w:r w:rsidRPr="0018364D">
        <w:rPr>
          <w:b/>
          <w:sz w:val="26"/>
          <w:szCs w:val="26"/>
        </w:rPr>
        <w:t xml:space="preserve">Câu </w:t>
      </w:r>
      <w:r w:rsidR="006B4BFB">
        <w:rPr>
          <w:b/>
          <w:sz w:val="26"/>
          <w:szCs w:val="26"/>
        </w:rPr>
        <w:t>5</w:t>
      </w:r>
      <w:r w:rsidRPr="0018364D">
        <w:rPr>
          <w:b/>
          <w:sz w:val="26"/>
          <w:szCs w:val="26"/>
        </w:rPr>
        <w:t>.</w:t>
      </w:r>
      <w:r w:rsidRPr="0018364D">
        <w:rPr>
          <w:b/>
          <w:color w:val="0070C0"/>
          <w:sz w:val="26"/>
          <w:szCs w:val="26"/>
        </w:rPr>
        <w:tab/>
      </w:r>
      <w:r w:rsidR="00B032CE" w:rsidRPr="0018364D">
        <w:rPr>
          <w:sz w:val="26"/>
          <w:szCs w:val="26"/>
        </w:rPr>
        <w:t>Theo em, tích điện cho một tụ điện, sau đó ngắt tụ ra khỏi nguồn rồi đem sử dụng tụ điện ấy như một nguồn điện được hay không? Vì sao?</w:t>
      </w:r>
    </w:p>
    <w:p w14:paraId="23103CE4" w14:textId="77777777" w:rsidR="00C06D64" w:rsidRPr="0018364D" w:rsidRDefault="00C06D64" w:rsidP="00CA3824">
      <w:pPr>
        <w:pStyle w:val="NormalWeb"/>
        <w:tabs>
          <w:tab w:val="left" w:pos="1080"/>
        </w:tabs>
        <w:spacing w:line="276" w:lineRule="auto"/>
        <w:ind w:firstLine="0"/>
        <w:rPr>
          <w:b/>
          <w:bCs/>
          <w:i/>
          <w:iCs/>
          <w:color w:val="7030A0"/>
          <w:sz w:val="26"/>
          <w:szCs w:val="26"/>
        </w:rPr>
      </w:pPr>
      <w:r w:rsidRPr="0018364D">
        <w:rPr>
          <w:b/>
          <w:bCs/>
          <w:i/>
          <w:iCs/>
          <w:color w:val="7030A0"/>
          <w:sz w:val="26"/>
          <w:szCs w:val="26"/>
        </w:rPr>
        <w:t>Lời giải:</w:t>
      </w:r>
    </w:p>
    <w:p w14:paraId="7FF96E4D" w14:textId="500DB15E" w:rsidR="00B032CE" w:rsidRPr="0018364D" w:rsidRDefault="00B032CE" w:rsidP="00CA3824">
      <w:pPr>
        <w:spacing w:line="276" w:lineRule="auto"/>
        <w:jc w:val="both"/>
        <w:rPr>
          <w:color w:val="auto"/>
          <w:sz w:val="26"/>
          <w:szCs w:val="26"/>
        </w:rPr>
      </w:pPr>
      <w:r w:rsidRPr="0018364D">
        <w:rPr>
          <w:color w:val="auto"/>
          <w:sz w:val="26"/>
          <w:szCs w:val="26"/>
        </w:rPr>
        <w:lastRenderedPageBreak/>
        <w:t>Tích điện cho một tụ điện, sau đó ngắt tụ ra khỏi nguồn rồi đem sử dụng tụ điện ấy như một nguồn điện là không được. Bởi vì, các điện tích dương di chuyển từ bản cực dương của tụ điện dọc trong dây dẫn qua bóng đèn và trở lạị bản cực âm. Lúc đó, các điện tích dương sẽ tập trung hết vào bản cực âm, và điện tích dương không thể tự di chuyển ngược chiều điện trường về bản dương do có lực điện đẩy điện tích dương về phía bản âm. Do đó, tụ điện không giống nguồn điện.</w:t>
      </w:r>
    </w:p>
    <w:p w14:paraId="34E0BDF4" w14:textId="695B8BE9" w:rsidR="0030743B" w:rsidRPr="0018364D" w:rsidRDefault="0095268E" w:rsidP="00CA3824">
      <w:pPr>
        <w:pStyle w:val="NormalWeb"/>
        <w:tabs>
          <w:tab w:val="left" w:pos="900"/>
        </w:tabs>
        <w:spacing w:line="276" w:lineRule="auto"/>
        <w:ind w:firstLine="0"/>
        <w:rPr>
          <w:b/>
          <w:sz w:val="26"/>
          <w:szCs w:val="26"/>
          <w:lang w:val="vi-VN"/>
        </w:rPr>
      </w:pPr>
      <w:r w:rsidRPr="0018364D">
        <w:rPr>
          <w:b/>
          <w:sz w:val="26"/>
          <w:szCs w:val="26"/>
          <w:lang w:val="vi-VN"/>
        </w:rPr>
        <w:t>Câu 6.</w:t>
      </w:r>
      <w:r w:rsidRPr="0018364D">
        <w:rPr>
          <w:b/>
          <w:color w:val="0070C0"/>
          <w:sz w:val="26"/>
          <w:szCs w:val="26"/>
          <w:lang w:val="vi-VN"/>
        </w:rPr>
        <w:tab/>
      </w:r>
      <w:r w:rsidR="0030743B" w:rsidRPr="0018364D">
        <w:rPr>
          <w:sz w:val="26"/>
          <w:szCs w:val="26"/>
          <w:lang w:val="vi-VN"/>
        </w:rPr>
        <w:t>Ngoài chức năng cung cấp điện, thì nguồn điện có tác dụng</w:t>
      </w:r>
      <w:r w:rsidR="0030743B" w:rsidRPr="0018364D">
        <w:rPr>
          <w:sz w:val="26"/>
          <w:szCs w:val="26"/>
          <w:shd w:val="clear" w:color="auto" w:fill="FFFFFF"/>
          <w:lang w:val="vi-VN"/>
        </w:rPr>
        <w:t> </w:t>
      </w:r>
      <w:r w:rsidR="0030743B" w:rsidRPr="0018364D">
        <w:rPr>
          <w:sz w:val="26"/>
          <w:szCs w:val="26"/>
          <w:lang w:val="vi-VN"/>
        </w:rPr>
        <w:t xml:space="preserve">gì? </w:t>
      </w:r>
    </w:p>
    <w:p w14:paraId="2CE4089E" w14:textId="77777777" w:rsidR="0030743B" w:rsidRPr="0018364D" w:rsidRDefault="0030743B" w:rsidP="00CA3824">
      <w:pPr>
        <w:pStyle w:val="NormalWeb"/>
        <w:tabs>
          <w:tab w:val="left" w:pos="1080"/>
        </w:tabs>
        <w:spacing w:line="276" w:lineRule="auto"/>
        <w:ind w:firstLine="0"/>
        <w:rPr>
          <w:b/>
          <w:bCs/>
          <w:i/>
          <w:iCs/>
          <w:sz w:val="26"/>
          <w:szCs w:val="26"/>
        </w:rPr>
      </w:pPr>
      <w:r w:rsidRPr="0018364D">
        <w:rPr>
          <w:b/>
          <w:bCs/>
          <w:i/>
          <w:iCs/>
          <w:sz w:val="26"/>
          <w:szCs w:val="26"/>
        </w:rPr>
        <w:t>Lời giải:</w:t>
      </w:r>
    </w:p>
    <w:p w14:paraId="164D7727" w14:textId="712CAD4D" w:rsidR="0030743B" w:rsidRPr="0018364D" w:rsidRDefault="0030743B" w:rsidP="00CA3824">
      <w:pPr>
        <w:spacing w:line="276" w:lineRule="auto"/>
        <w:jc w:val="both"/>
        <w:rPr>
          <w:color w:val="auto"/>
          <w:sz w:val="26"/>
          <w:szCs w:val="26"/>
          <w:lang w:val="fr-FR"/>
        </w:rPr>
      </w:pPr>
      <w:r w:rsidRPr="0018364D">
        <w:rPr>
          <w:color w:val="auto"/>
          <w:sz w:val="26"/>
          <w:szCs w:val="26"/>
          <w:lang w:val="fr-FR"/>
        </w:rPr>
        <w:t>Nguồn điện có tác dụng là</w:t>
      </w:r>
      <w:r w:rsidRPr="0018364D">
        <w:rPr>
          <w:b/>
          <w:color w:val="auto"/>
          <w:sz w:val="26"/>
          <w:szCs w:val="26"/>
          <w:lang w:val="fr-FR"/>
        </w:rPr>
        <w:t xml:space="preserve"> </w:t>
      </w:r>
      <w:r w:rsidRPr="0018364D">
        <w:rPr>
          <w:color w:val="auto"/>
          <w:sz w:val="26"/>
          <w:szCs w:val="26"/>
          <w:lang w:val="fr-FR"/>
        </w:rPr>
        <w:t>tạo ra và duy trì sự chênh lệch điện thế, nhằm duy trì dòng điện trong mạch kín.</w:t>
      </w:r>
    </w:p>
    <w:p w14:paraId="120F42F1" w14:textId="317179D4" w:rsidR="00B032CE" w:rsidRPr="0018364D" w:rsidRDefault="0095268E" w:rsidP="00CA3824">
      <w:pPr>
        <w:pStyle w:val="NormalWeb"/>
        <w:tabs>
          <w:tab w:val="left" w:pos="900"/>
        </w:tabs>
        <w:spacing w:line="276" w:lineRule="auto"/>
        <w:ind w:firstLine="0"/>
        <w:rPr>
          <w:b/>
          <w:sz w:val="26"/>
          <w:szCs w:val="26"/>
        </w:rPr>
      </w:pPr>
      <w:r w:rsidRPr="0018364D">
        <w:rPr>
          <w:b/>
          <w:sz w:val="26"/>
          <w:szCs w:val="26"/>
        </w:rPr>
        <w:t>Câu 7.</w:t>
      </w:r>
      <w:r w:rsidRPr="0018364D">
        <w:rPr>
          <w:b/>
          <w:color w:val="0070C0"/>
          <w:sz w:val="26"/>
          <w:szCs w:val="26"/>
        </w:rPr>
        <w:tab/>
      </w:r>
      <w:r w:rsidR="00B032CE" w:rsidRPr="0018364D">
        <w:rPr>
          <w:sz w:val="26"/>
          <w:szCs w:val="26"/>
        </w:rPr>
        <w:t>Bằng cách nào mà nguồn điện duy trì sự tích điện khác nhau ở hai cực của nguồn điện và do đó duy trì hiệu điện thế giữa hai cực của nó?</w:t>
      </w:r>
    </w:p>
    <w:p w14:paraId="4A678898" w14:textId="77777777" w:rsidR="00C06D64" w:rsidRPr="0018364D" w:rsidRDefault="00C06D64" w:rsidP="00CA3824">
      <w:pPr>
        <w:pStyle w:val="NormalWeb"/>
        <w:tabs>
          <w:tab w:val="left" w:pos="1080"/>
        </w:tabs>
        <w:spacing w:line="276" w:lineRule="auto"/>
        <w:ind w:firstLine="0"/>
        <w:rPr>
          <w:b/>
          <w:bCs/>
          <w:i/>
          <w:iCs/>
          <w:sz w:val="26"/>
          <w:szCs w:val="26"/>
        </w:rPr>
      </w:pPr>
      <w:r w:rsidRPr="0018364D">
        <w:rPr>
          <w:b/>
          <w:bCs/>
          <w:i/>
          <w:iCs/>
          <w:sz w:val="26"/>
          <w:szCs w:val="26"/>
        </w:rPr>
        <w:t>Lời giải:</w:t>
      </w:r>
    </w:p>
    <w:p w14:paraId="092ED5AB" w14:textId="77777777" w:rsidR="00B032CE" w:rsidRPr="0018364D" w:rsidRDefault="00B032CE" w:rsidP="00CA3824">
      <w:pPr>
        <w:spacing w:line="276" w:lineRule="auto"/>
        <w:jc w:val="both"/>
        <w:rPr>
          <w:color w:val="auto"/>
          <w:sz w:val="26"/>
          <w:szCs w:val="26"/>
        </w:rPr>
      </w:pPr>
      <w:r w:rsidRPr="0018364D">
        <w:rPr>
          <w:color w:val="auto"/>
          <w:sz w:val="26"/>
          <w:szCs w:val="26"/>
        </w:rPr>
        <w:t>Duy trì sự tích điện khác nhau giữa hai cực của nguồn điện nhờ lực lạ. Lực này thực hiện công để tách các electron ra khỏi nguyên tử, sau đó chuyển các electron được tạo thành như thế ra khỏi mỗi cực và có bản chất khác với lực điện.</w:t>
      </w:r>
    </w:p>
    <w:p w14:paraId="36A420FF" w14:textId="5A4558EE" w:rsidR="00C77A99" w:rsidRPr="0018364D" w:rsidRDefault="0095268E" w:rsidP="00CA3824">
      <w:pPr>
        <w:pStyle w:val="NormalWeb"/>
        <w:tabs>
          <w:tab w:val="left" w:pos="900"/>
        </w:tabs>
        <w:spacing w:line="276" w:lineRule="auto"/>
        <w:ind w:firstLine="0"/>
        <w:rPr>
          <w:sz w:val="26"/>
          <w:szCs w:val="26"/>
        </w:rPr>
      </w:pPr>
      <w:r w:rsidRPr="0018364D">
        <w:rPr>
          <w:b/>
          <w:sz w:val="26"/>
          <w:szCs w:val="26"/>
        </w:rPr>
        <w:t>Câu 8.</w:t>
      </w:r>
      <w:r w:rsidRPr="0018364D">
        <w:rPr>
          <w:b/>
          <w:color w:val="0070C0"/>
          <w:sz w:val="26"/>
          <w:szCs w:val="26"/>
        </w:rPr>
        <w:tab/>
      </w:r>
      <w:r w:rsidR="00C77A99" w:rsidRPr="0018364D">
        <w:rPr>
          <w:sz w:val="26"/>
          <w:szCs w:val="26"/>
        </w:rPr>
        <w:t>Hãy mô tả chiều chuyển động của các hạt mang điện trong dây dẫn và bên trong nguồn điện ở Hình 18.3?</w:t>
      </w:r>
    </w:p>
    <w:p w14:paraId="5192A336" w14:textId="77777777" w:rsidR="00C77A99" w:rsidRPr="0018364D" w:rsidRDefault="00C77A99" w:rsidP="00CA3824">
      <w:pPr>
        <w:spacing w:line="276" w:lineRule="auto"/>
        <w:jc w:val="center"/>
        <w:rPr>
          <w:b/>
          <w:color w:val="auto"/>
          <w:sz w:val="26"/>
          <w:szCs w:val="26"/>
        </w:rPr>
      </w:pPr>
      <w:r w:rsidRPr="0018364D">
        <w:rPr>
          <w:b/>
          <w:noProof/>
          <w:color w:val="auto"/>
          <w:sz w:val="26"/>
          <w:szCs w:val="26"/>
        </w:rPr>
        <w:drawing>
          <wp:inline distT="0" distB="0" distL="0" distR="0" wp14:anchorId="65229B99" wp14:editId="304D44E2">
            <wp:extent cx="2711176" cy="2897024"/>
            <wp:effectExtent l="0" t="0" r="0" b="0"/>
            <wp:docPr id="1976913915" name="Picture 197691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13915" name="Picture 1976913915"/>
                    <pic:cNvPicPr/>
                  </pic:nvPicPr>
                  <pic:blipFill>
                    <a:blip r:embed="rId35"/>
                    <a:stretch>
                      <a:fillRect/>
                    </a:stretch>
                  </pic:blipFill>
                  <pic:spPr>
                    <a:xfrm>
                      <a:off x="0" y="0"/>
                      <a:ext cx="2767320" cy="2957017"/>
                    </a:xfrm>
                    <a:prstGeom prst="rect">
                      <a:avLst/>
                    </a:prstGeom>
                  </pic:spPr>
                </pic:pic>
              </a:graphicData>
            </a:graphic>
          </wp:inline>
        </w:drawing>
      </w:r>
    </w:p>
    <w:p w14:paraId="018C40E3" w14:textId="77777777" w:rsidR="00C77A99" w:rsidRPr="0018364D" w:rsidRDefault="00C77A99" w:rsidP="00CA3824">
      <w:pPr>
        <w:pStyle w:val="NormalWeb"/>
        <w:tabs>
          <w:tab w:val="left" w:pos="1080"/>
        </w:tabs>
        <w:spacing w:line="276" w:lineRule="auto"/>
        <w:ind w:firstLine="0"/>
        <w:rPr>
          <w:b/>
          <w:bCs/>
          <w:i/>
          <w:iCs/>
          <w:sz w:val="26"/>
          <w:szCs w:val="26"/>
        </w:rPr>
      </w:pPr>
      <w:r w:rsidRPr="0018364D">
        <w:rPr>
          <w:b/>
          <w:bCs/>
          <w:i/>
          <w:iCs/>
          <w:sz w:val="26"/>
          <w:szCs w:val="26"/>
        </w:rPr>
        <w:t>Lời giải:</w:t>
      </w:r>
    </w:p>
    <w:p w14:paraId="7CA1F803" w14:textId="77777777" w:rsidR="00C77A99" w:rsidRPr="0018364D" w:rsidRDefault="00C77A99" w:rsidP="00CA3824">
      <w:pPr>
        <w:autoSpaceDE w:val="0"/>
        <w:autoSpaceDN w:val="0"/>
        <w:adjustRightInd w:val="0"/>
        <w:spacing w:line="276" w:lineRule="auto"/>
        <w:jc w:val="both"/>
        <w:rPr>
          <w:color w:val="auto"/>
          <w:sz w:val="26"/>
          <w:szCs w:val="26"/>
        </w:rPr>
      </w:pPr>
      <w:r w:rsidRPr="0018364D">
        <w:rPr>
          <w:color w:val="auto"/>
          <w:sz w:val="26"/>
          <w:szCs w:val="26"/>
        </w:rPr>
        <w:t xml:space="preserve">+ </w:t>
      </w:r>
      <w:r w:rsidRPr="0018364D">
        <w:rPr>
          <w:color w:val="auto"/>
          <w:sz w:val="26"/>
          <w:szCs w:val="26"/>
          <w:lang w:val="vi-VN"/>
        </w:rPr>
        <w:t xml:space="preserve">Bên </w:t>
      </w:r>
      <w:r w:rsidRPr="0018364D">
        <w:rPr>
          <w:color w:val="auto"/>
          <w:sz w:val="26"/>
          <w:szCs w:val="26"/>
        </w:rPr>
        <w:t>trong nguồn điện, dưới tác dụng của lực lạ các hạt tải điện dương dịch chuyển ngược chiều điện trường từ cực âm đến cực dương. Ngược lại, dưới tác dụng của lực lạ các hạt tải điện âm dịch chuyển cùng chiều điện trường từ cực dương đến cực âm.</w:t>
      </w:r>
    </w:p>
    <w:p w14:paraId="2B38A1CE" w14:textId="6F6769C3" w:rsidR="00C77A99" w:rsidRPr="0018364D" w:rsidRDefault="00C77A99" w:rsidP="00CA3824">
      <w:pPr>
        <w:autoSpaceDE w:val="0"/>
        <w:autoSpaceDN w:val="0"/>
        <w:adjustRightInd w:val="0"/>
        <w:spacing w:line="276" w:lineRule="auto"/>
        <w:jc w:val="both"/>
        <w:rPr>
          <w:color w:val="auto"/>
          <w:sz w:val="26"/>
          <w:szCs w:val="26"/>
        </w:rPr>
      </w:pPr>
      <w:r w:rsidRPr="0018364D">
        <w:rPr>
          <w:color w:val="auto"/>
          <w:sz w:val="26"/>
          <w:szCs w:val="26"/>
        </w:rPr>
        <w:t>+ Bên ngoài nguồn điện, dưới tác dụng của lực điện các hạt tải điện dương dịch chuyển từ cực dương qua vật dẫn đến cực âm của nguồn điện. Ngược lại, dưới tác dụng của lực điện các hạt tải điện âm dịch chuyển từ cực âm qua vật dẫn đến cực dương của nguồn điện</w:t>
      </w:r>
    </w:p>
    <w:p w14:paraId="37359DFB" w14:textId="5F7302F5" w:rsidR="00B032CE" w:rsidRPr="0018364D" w:rsidRDefault="0095268E" w:rsidP="00CA3824">
      <w:pPr>
        <w:pStyle w:val="NormalWeb"/>
        <w:tabs>
          <w:tab w:val="left" w:pos="900"/>
        </w:tabs>
        <w:spacing w:line="276" w:lineRule="auto"/>
        <w:ind w:firstLine="0"/>
        <w:rPr>
          <w:sz w:val="26"/>
          <w:szCs w:val="26"/>
          <w:lang w:val="vi-VN"/>
        </w:rPr>
      </w:pPr>
      <w:r w:rsidRPr="0018364D">
        <w:rPr>
          <w:b/>
          <w:sz w:val="26"/>
          <w:szCs w:val="26"/>
          <w:lang w:val="vi-VN"/>
        </w:rPr>
        <w:t>Câu 9.</w:t>
      </w:r>
      <w:r w:rsidRPr="0018364D">
        <w:rPr>
          <w:b/>
          <w:color w:val="0070C0"/>
          <w:sz w:val="26"/>
          <w:szCs w:val="26"/>
          <w:lang w:val="vi-VN"/>
        </w:rPr>
        <w:tab/>
      </w:r>
      <w:r w:rsidR="00B032CE" w:rsidRPr="0018364D">
        <w:rPr>
          <w:sz w:val="26"/>
          <w:szCs w:val="26"/>
          <w:lang w:val="vi-VN"/>
        </w:rPr>
        <w:t xml:space="preserve">Các hạt tải điện dịch chuyển trong mạch kín. Hãy chỉ ra lực nào tác dụng lên các hạt tải điện ở bên trong nguồn điện? ở bên ngoài nguồn điện? </w:t>
      </w:r>
    </w:p>
    <w:p w14:paraId="6BC4C6CA" w14:textId="77777777" w:rsidR="00ED6F15" w:rsidRDefault="00ED6F15">
      <w:pPr>
        <w:rPr>
          <w:rFonts w:eastAsia="Calibri"/>
          <w:color w:val="auto"/>
          <w:sz w:val="26"/>
          <w:szCs w:val="26"/>
          <w:lang w:val="vi-VN"/>
        </w:rPr>
      </w:pPr>
      <w:r>
        <w:rPr>
          <w:sz w:val="26"/>
          <w:szCs w:val="26"/>
          <w:lang w:val="vi-VN"/>
        </w:rPr>
        <w:br w:type="page"/>
      </w:r>
    </w:p>
    <w:p w14:paraId="1EFA8785" w14:textId="474CE39D" w:rsidR="00B032CE" w:rsidRPr="0018364D" w:rsidRDefault="00B032CE" w:rsidP="00CA3824">
      <w:pPr>
        <w:pStyle w:val="NormalWeb"/>
        <w:spacing w:line="276" w:lineRule="auto"/>
        <w:ind w:left="48" w:right="48"/>
        <w:rPr>
          <w:sz w:val="26"/>
          <w:szCs w:val="26"/>
          <w:lang w:val="vi-VN"/>
        </w:rPr>
      </w:pPr>
      <w:r w:rsidRPr="0018364D">
        <w:rPr>
          <w:noProof/>
          <w:sz w:val="26"/>
          <w:szCs w:val="26"/>
        </w:rPr>
        <w:lastRenderedPageBreak/>
        <w:drawing>
          <wp:anchor distT="0" distB="0" distL="114300" distR="114300" simplePos="0" relativeHeight="251800576" behindDoc="0" locked="0" layoutInCell="1" allowOverlap="1" wp14:anchorId="0E9A3960" wp14:editId="1F58564A">
            <wp:simplePos x="0" y="0"/>
            <wp:positionH relativeFrom="column">
              <wp:posOffset>2765425</wp:posOffset>
            </wp:positionH>
            <wp:positionV relativeFrom="paragraph">
              <wp:posOffset>3810</wp:posOffset>
            </wp:positionV>
            <wp:extent cx="2475230" cy="1740535"/>
            <wp:effectExtent l="0" t="0" r="1270" b="0"/>
            <wp:wrapNone/>
            <wp:docPr id="7501" name="Picture 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 name="Picture 750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475230" cy="1740535"/>
                    </a:xfrm>
                    <a:prstGeom prst="rect">
                      <a:avLst/>
                    </a:prstGeom>
                  </pic:spPr>
                </pic:pic>
              </a:graphicData>
            </a:graphic>
          </wp:anchor>
        </w:drawing>
      </w:r>
      <w:r w:rsidRPr="0018364D">
        <w:rPr>
          <w:noProof/>
          <w:sz w:val="26"/>
          <w:szCs w:val="26"/>
        </w:rPr>
        <w:drawing>
          <wp:anchor distT="0" distB="0" distL="114300" distR="114300" simplePos="0" relativeHeight="251799552" behindDoc="0" locked="0" layoutInCell="1" allowOverlap="1" wp14:anchorId="53051181" wp14:editId="1AF3139A">
            <wp:simplePos x="0" y="0"/>
            <wp:positionH relativeFrom="column">
              <wp:posOffset>234950</wp:posOffset>
            </wp:positionH>
            <wp:positionV relativeFrom="paragraph">
              <wp:posOffset>111760</wp:posOffset>
            </wp:positionV>
            <wp:extent cx="2530475" cy="1689100"/>
            <wp:effectExtent l="0" t="0" r="3175" b="6350"/>
            <wp:wrapNone/>
            <wp:docPr id="7500" name="Picture 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 name="Picture 7500"/>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30475" cy="1689100"/>
                    </a:xfrm>
                    <a:prstGeom prst="rect">
                      <a:avLst/>
                    </a:prstGeom>
                    <a:noFill/>
                  </pic:spPr>
                </pic:pic>
              </a:graphicData>
            </a:graphic>
          </wp:anchor>
        </w:drawing>
      </w:r>
    </w:p>
    <w:p w14:paraId="0C2DAAEC" w14:textId="77777777" w:rsidR="00B032CE" w:rsidRPr="0018364D" w:rsidRDefault="00B032CE" w:rsidP="00CA3824">
      <w:pPr>
        <w:pStyle w:val="NormalWeb"/>
        <w:spacing w:line="276" w:lineRule="auto"/>
        <w:ind w:left="48" w:right="48"/>
        <w:rPr>
          <w:sz w:val="26"/>
          <w:szCs w:val="26"/>
          <w:lang w:val="vi-VN"/>
        </w:rPr>
      </w:pPr>
    </w:p>
    <w:p w14:paraId="4F02DCA7" w14:textId="77777777" w:rsidR="00B032CE" w:rsidRPr="0018364D" w:rsidRDefault="00B032CE" w:rsidP="00CA3824">
      <w:pPr>
        <w:pStyle w:val="NormalWeb"/>
        <w:spacing w:line="276" w:lineRule="auto"/>
        <w:ind w:left="48" w:right="48"/>
        <w:rPr>
          <w:sz w:val="26"/>
          <w:szCs w:val="26"/>
          <w:lang w:val="vi-VN"/>
        </w:rPr>
      </w:pPr>
    </w:p>
    <w:p w14:paraId="3BD7BFFF" w14:textId="77777777" w:rsidR="00B032CE" w:rsidRPr="0018364D" w:rsidRDefault="00B032CE" w:rsidP="00CA3824">
      <w:pPr>
        <w:pStyle w:val="NormalWeb"/>
        <w:spacing w:line="276" w:lineRule="auto"/>
        <w:ind w:left="48" w:right="48"/>
        <w:rPr>
          <w:sz w:val="26"/>
          <w:szCs w:val="26"/>
          <w:lang w:val="vi-VN"/>
        </w:rPr>
      </w:pPr>
    </w:p>
    <w:p w14:paraId="5EED5E7F" w14:textId="77777777" w:rsidR="00B032CE" w:rsidRPr="0018364D" w:rsidRDefault="00B032CE" w:rsidP="00CA3824">
      <w:pPr>
        <w:pStyle w:val="NormalWeb"/>
        <w:spacing w:line="276" w:lineRule="auto"/>
        <w:ind w:left="48" w:right="48"/>
        <w:rPr>
          <w:sz w:val="26"/>
          <w:szCs w:val="26"/>
          <w:lang w:val="vi-VN"/>
        </w:rPr>
      </w:pPr>
    </w:p>
    <w:p w14:paraId="534F0534" w14:textId="77777777" w:rsidR="00B032CE" w:rsidRPr="0018364D" w:rsidRDefault="00B032CE" w:rsidP="00CA3824">
      <w:pPr>
        <w:pStyle w:val="NormalWeb"/>
        <w:spacing w:line="276" w:lineRule="auto"/>
        <w:ind w:left="48" w:right="48"/>
        <w:rPr>
          <w:sz w:val="26"/>
          <w:szCs w:val="26"/>
          <w:lang w:val="vi-VN"/>
        </w:rPr>
      </w:pPr>
    </w:p>
    <w:p w14:paraId="19877848" w14:textId="77777777" w:rsidR="00B032CE" w:rsidRPr="0018364D" w:rsidRDefault="00B032CE" w:rsidP="00CA3824">
      <w:pPr>
        <w:pStyle w:val="NormalWeb"/>
        <w:spacing w:line="276" w:lineRule="auto"/>
        <w:ind w:left="48" w:right="48"/>
        <w:rPr>
          <w:sz w:val="26"/>
          <w:szCs w:val="26"/>
          <w:lang w:val="vi-VN"/>
        </w:rPr>
      </w:pPr>
    </w:p>
    <w:p w14:paraId="7D1E1434" w14:textId="77777777" w:rsidR="00B032CE" w:rsidRPr="0018364D" w:rsidRDefault="00B032CE" w:rsidP="00CA3824">
      <w:pPr>
        <w:pStyle w:val="NormalWeb"/>
        <w:spacing w:line="276" w:lineRule="auto"/>
        <w:ind w:left="48" w:right="48"/>
        <w:rPr>
          <w:sz w:val="26"/>
          <w:szCs w:val="26"/>
          <w:lang w:val="vi-VN"/>
        </w:rPr>
      </w:pPr>
    </w:p>
    <w:p w14:paraId="00F015E0" w14:textId="77777777" w:rsidR="00C06D64" w:rsidRPr="0018364D" w:rsidRDefault="00C06D64" w:rsidP="00CA3824">
      <w:pPr>
        <w:pStyle w:val="NormalWeb"/>
        <w:tabs>
          <w:tab w:val="left" w:pos="1080"/>
        </w:tabs>
        <w:spacing w:line="276" w:lineRule="auto"/>
        <w:ind w:firstLine="0"/>
        <w:rPr>
          <w:b/>
          <w:bCs/>
          <w:i/>
          <w:iCs/>
          <w:sz w:val="26"/>
          <w:szCs w:val="26"/>
        </w:rPr>
      </w:pPr>
      <w:r w:rsidRPr="0018364D">
        <w:rPr>
          <w:b/>
          <w:bCs/>
          <w:i/>
          <w:iCs/>
          <w:sz w:val="26"/>
          <w:szCs w:val="26"/>
        </w:rPr>
        <w:t>Lời giải:</w:t>
      </w:r>
    </w:p>
    <w:p w14:paraId="0B0BC30F" w14:textId="77777777" w:rsidR="00B032CE" w:rsidRPr="0018364D" w:rsidRDefault="00B032CE" w:rsidP="00CA3824">
      <w:pPr>
        <w:autoSpaceDE w:val="0"/>
        <w:autoSpaceDN w:val="0"/>
        <w:adjustRightInd w:val="0"/>
        <w:spacing w:line="276" w:lineRule="auto"/>
        <w:jc w:val="both"/>
        <w:rPr>
          <w:color w:val="auto"/>
          <w:sz w:val="26"/>
          <w:szCs w:val="26"/>
        </w:rPr>
      </w:pPr>
      <w:r w:rsidRPr="0018364D">
        <w:rPr>
          <w:color w:val="auto"/>
          <w:sz w:val="26"/>
          <w:szCs w:val="26"/>
        </w:rPr>
        <w:t xml:space="preserve">+ </w:t>
      </w:r>
      <w:r w:rsidRPr="0018364D">
        <w:rPr>
          <w:color w:val="auto"/>
          <w:sz w:val="26"/>
          <w:szCs w:val="26"/>
          <w:lang w:val="vi-VN"/>
        </w:rPr>
        <w:t xml:space="preserve">Bên </w:t>
      </w:r>
      <w:r w:rsidRPr="0018364D">
        <w:rPr>
          <w:color w:val="auto"/>
          <w:sz w:val="26"/>
          <w:szCs w:val="26"/>
        </w:rPr>
        <w:t>trong nguồn điện, dưới tác dụng của lực lạ các hạt tải điện dương dịch chuyển ngược chiều điện trường từ cực âm đến cực dương. Ngược lại, dưới tác dụng của lực lạ các hạt tải điện âm dịch chuyển cùng chiều điện trường từ cực dương đến cực âm.</w:t>
      </w:r>
    </w:p>
    <w:p w14:paraId="5D46D011" w14:textId="77777777" w:rsidR="00B032CE" w:rsidRPr="0018364D" w:rsidRDefault="00B032CE" w:rsidP="00CA3824">
      <w:pPr>
        <w:autoSpaceDE w:val="0"/>
        <w:autoSpaceDN w:val="0"/>
        <w:adjustRightInd w:val="0"/>
        <w:spacing w:line="276" w:lineRule="auto"/>
        <w:jc w:val="both"/>
        <w:rPr>
          <w:color w:val="auto"/>
          <w:sz w:val="26"/>
          <w:szCs w:val="26"/>
        </w:rPr>
      </w:pPr>
      <w:r w:rsidRPr="0018364D">
        <w:rPr>
          <w:color w:val="auto"/>
          <w:sz w:val="26"/>
          <w:szCs w:val="26"/>
        </w:rPr>
        <w:t>+ Bên ngoài nguồn điện, dưới tác dụng của lực điện các hạt tải điện dương dịch chuyển từ cực dương qua vật dẫn đến cực âm của nguồn điện. Ngược lại, dưới tác dụng của lực điện các hạt tải điện âm dịch chuyển từ cực âm qua vật dẫn đến cực dương của nguồn điện</w:t>
      </w:r>
    </w:p>
    <w:p w14:paraId="02D0C3AF" w14:textId="504AC4F6" w:rsidR="00C77A99" w:rsidRPr="0018364D" w:rsidRDefault="0095268E" w:rsidP="00CA3824">
      <w:pPr>
        <w:spacing w:line="276" w:lineRule="auto"/>
        <w:jc w:val="both"/>
        <w:rPr>
          <w:sz w:val="26"/>
          <w:szCs w:val="26"/>
        </w:rPr>
      </w:pPr>
      <w:r w:rsidRPr="0018364D">
        <w:rPr>
          <w:rFonts w:eastAsiaTheme="minorHAnsi"/>
          <w:b/>
          <w:color w:val="auto"/>
          <w:sz w:val="26"/>
          <w:szCs w:val="26"/>
        </w:rPr>
        <w:t>Câu 10.</w:t>
      </w:r>
      <w:r w:rsidRPr="0018364D">
        <w:rPr>
          <w:rFonts w:eastAsiaTheme="minorHAnsi"/>
          <w:b/>
          <w:color w:val="0070C0"/>
          <w:sz w:val="26"/>
          <w:szCs w:val="26"/>
        </w:rPr>
        <w:tab/>
      </w:r>
      <w:r w:rsidR="00C77A99" w:rsidRPr="0018364D">
        <w:rPr>
          <w:sz w:val="26"/>
          <w:szCs w:val="26"/>
        </w:rPr>
        <w:t>Theo em, khi di chuyển bên trong nguồn từ một cực sang cực còn lại dưới tác dụng của lực lạ, sự chuyển động của các điện tích có bị cản trở bởi các yếu tố nào không?</w:t>
      </w:r>
    </w:p>
    <w:p w14:paraId="1DEFC4E0" w14:textId="740A989B" w:rsidR="00C77A99" w:rsidRPr="0018364D" w:rsidRDefault="00C77A99" w:rsidP="00CA3824">
      <w:pPr>
        <w:pStyle w:val="NormalWeb"/>
        <w:tabs>
          <w:tab w:val="left" w:pos="1080"/>
        </w:tabs>
        <w:spacing w:line="276" w:lineRule="auto"/>
        <w:ind w:firstLine="0"/>
        <w:rPr>
          <w:b/>
          <w:bCs/>
          <w:i/>
          <w:iCs/>
          <w:sz w:val="26"/>
          <w:szCs w:val="26"/>
        </w:rPr>
      </w:pPr>
      <w:r w:rsidRPr="0018364D">
        <w:rPr>
          <w:b/>
          <w:bCs/>
          <w:i/>
          <w:iCs/>
          <w:sz w:val="26"/>
          <w:szCs w:val="26"/>
        </w:rPr>
        <w:t>Lời giải:</w:t>
      </w:r>
    </w:p>
    <w:p w14:paraId="126096FA" w14:textId="77777777" w:rsidR="00C77A99" w:rsidRPr="0018364D" w:rsidRDefault="00C77A99" w:rsidP="00CA3824">
      <w:pPr>
        <w:pStyle w:val="ListParagraph"/>
        <w:spacing w:after="0" w:line="276" w:lineRule="auto"/>
        <w:ind w:left="0"/>
        <w:jc w:val="both"/>
        <w:rPr>
          <w:rFonts w:ascii="Times New Roman" w:hAnsi="Times New Roman" w:cs="Times New Roman"/>
          <w:b/>
          <w:bCs/>
          <w:iCs/>
          <w:sz w:val="26"/>
          <w:szCs w:val="26"/>
        </w:rPr>
      </w:pPr>
      <w:r w:rsidRPr="0018364D">
        <w:rPr>
          <w:rFonts w:ascii="Times New Roman" w:hAnsi="Times New Roman" w:cs="Times New Roman"/>
          <w:bCs/>
          <w:sz w:val="26"/>
          <w:szCs w:val="26"/>
        </w:rPr>
        <w:t>Khi các điện tích dịch chuyển bên trong nguồn điện về các cực của nguồn dưới tác dụng của lực lạ, chúng luôn va chạm với các hạt vật chất cấu tạo nên nguồn. Do đó, sự dịch chuyển của các điện tích luôn bị cản trở.</w:t>
      </w:r>
    </w:p>
    <w:p w14:paraId="67104738" w14:textId="75A0CA1C" w:rsidR="00B032CE" w:rsidRPr="0018364D" w:rsidRDefault="0095268E" w:rsidP="00CA3824">
      <w:pPr>
        <w:pStyle w:val="NormalWeb"/>
        <w:tabs>
          <w:tab w:val="left" w:pos="900"/>
        </w:tabs>
        <w:spacing w:line="276" w:lineRule="auto"/>
        <w:ind w:firstLine="0"/>
        <w:rPr>
          <w:sz w:val="26"/>
          <w:szCs w:val="26"/>
          <w:lang w:val="vi-VN"/>
        </w:rPr>
      </w:pPr>
      <w:r w:rsidRPr="0018364D">
        <w:rPr>
          <w:b/>
          <w:sz w:val="26"/>
          <w:szCs w:val="26"/>
          <w:lang w:val="vi-VN"/>
        </w:rPr>
        <w:t>Câu 11.</w:t>
      </w:r>
      <w:r w:rsidRPr="0018364D">
        <w:rPr>
          <w:b/>
          <w:color w:val="0070C0"/>
          <w:sz w:val="26"/>
          <w:szCs w:val="26"/>
          <w:lang w:val="vi-VN"/>
        </w:rPr>
        <w:tab/>
      </w:r>
      <w:r w:rsidR="00B032CE" w:rsidRPr="0018364D">
        <w:rPr>
          <w:sz w:val="26"/>
          <w:szCs w:val="26"/>
          <w:lang w:val="vi-VN"/>
        </w:rPr>
        <w:t xml:space="preserve">Định nghĩa suất điện động của nguồn? Đơn vị suất điện động? Số chỉ ghi trên mỗi nguồn cho biết giá trị của đại lượng nào? </w:t>
      </w:r>
    </w:p>
    <w:p w14:paraId="1583E002" w14:textId="77777777" w:rsidR="00C06D64" w:rsidRPr="0018364D" w:rsidRDefault="00C06D64" w:rsidP="00CA3824">
      <w:pPr>
        <w:pStyle w:val="NormalWeb"/>
        <w:tabs>
          <w:tab w:val="left" w:pos="1080"/>
        </w:tabs>
        <w:spacing w:line="276" w:lineRule="auto"/>
        <w:ind w:firstLine="0"/>
        <w:rPr>
          <w:b/>
          <w:bCs/>
          <w:i/>
          <w:iCs/>
          <w:sz w:val="26"/>
          <w:szCs w:val="26"/>
        </w:rPr>
      </w:pPr>
      <w:r w:rsidRPr="0018364D">
        <w:rPr>
          <w:b/>
          <w:bCs/>
          <w:i/>
          <w:iCs/>
          <w:sz w:val="26"/>
          <w:szCs w:val="26"/>
        </w:rPr>
        <w:t>Lời giải:</w:t>
      </w:r>
    </w:p>
    <w:p w14:paraId="1CEECA97" w14:textId="55ECE2DA" w:rsidR="00B032CE" w:rsidRPr="0018364D" w:rsidRDefault="00B032CE" w:rsidP="00CA3824">
      <w:pPr>
        <w:autoSpaceDE w:val="0"/>
        <w:autoSpaceDN w:val="0"/>
        <w:adjustRightInd w:val="0"/>
        <w:spacing w:line="276" w:lineRule="auto"/>
        <w:jc w:val="both"/>
        <w:rPr>
          <w:color w:val="auto"/>
          <w:sz w:val="26"/>
          <w:szCs w:val="26"/>
        </w:rPr>
      </w:pPr>
      <w:r w:rsidRPr="0018364D">
        <w:rPr>
          <w:color w:val="auto"/>
          <w:sz w:val="26"/>
          <w:szCs w:val="26"/>
        </w:rPr>
        <w:t>+ Suất điện động (kí hiệu là E) của nguồn điện là đại lượng đặc trưng cho khả năng thực hiện công của nguồn điện và được đo bằng thương số giữa công của lực lạ thực hiện dịch chuyển một điện tích dương q bên trong nguồn điện từ cực âm đến cực dương và độ lớn của điện tích q đó:</w:t>
      </w:r>
    </w:p>
    <w:p w14:paraId="0FDEC9D1" w14:textId="77777777" w:rsidR="00B032CE" w:rsidRPr="0018364D" w:rsidRDefault="00B032CE" w:rsidP="00CA3824">
      <w:pPr>
        <w:autoSpaceDE w:val="0"/>
        <w:autoSpaceDN w:val="0"/>
        <w:adjustRightInd w:val="0"/>
        <w:spacing w:line="276" w:lineRule="auto"/>
        <w:jc w:val="both"/>
        <w:rPr>
          <w:color w:val="auto"/>
          <w:sz w:val="26"/>
          <w:szCs w:val="26"/>
        </w:rPr>
      </w:pPr>
      <w:r w:rsidRPr="0018364D">
        <w:rPr>
          <w:color w:val="auto"/>
          <w:sz w:val="26"/>
          <w:szCs w:val="26"/>
        </w:rPr>
        <w:t>+ Đơn vị của suất điện động trong hệ SI là vôn (V).</w:t>
      </w:r>
    </w:p>
    <w:p w14:paraId="70F10AEC" w14:textId="196DD861" w:rsidR="00B032CE" w:rsidRPr="0018364D" w:rsidRDefault="00B032CE" w:rsidP="00CA3824">
      <w:pPr>
        <w:spacing w:line="276" w:lineRule="auto"/>
        <w:rPr>
          <w:color w:val="auto"/>
          <w:sz w:val="26"/>
          <w:szCs w:val="26"/>
        </w:rPr>
      </w:pPr>
      <w:r w:rsidRPr="0018364D">
        <w:rPr>
          <w:color w:val="auto"/>
          <w:sz w:val="26"/>
          <w:szCs w:val="26"/>
        </w:rPr>
        <w:t>+ Số vôn ghi trên mỗi nguồn điện cho biết trị số của suất điện động. Giá trị của đại lượng này được ghi trên vỏ của nguồn (pin, ắc quy,…)</w:t>
      </w:r>
    </w:p>
    <w:p w14:paraId="10DAFC5F" w14:textId="5A01479A" w:rsidR="0030743B" w:rsidRPr="0018364D" w:rsidRDefault="0030743B" w:rsidP="00CA3824">
      <w:pPr>
        <w:spacing w:line="276" w:lineRule="auto"/>
        <w:jc w:val="center"/>
        <w:rPr>
          <w:b/>
          <w:color w:val="auto"/>
          <w:sz w:val="26"/>
          <w:szCs w:val="26"/>
        </w:rPr>
      </w:pPr>
      <w:r w:rsidRPr="0018364D">
        <w:rPr>
          <w:b/>
          <w:color w:val="auto"/>
          <w:sz w:val="26"/>
          <w:szCs w:val="26"/>
        </w:rPr>
        <w:t xml:space="preserve"> </w:t>
      </w:r>
    </w:p>
    <w:p w14:paraId="062E93D7" w14:textId="1E35162F" w:rsidR="00B032CE" w:rsidRPr="0018364D" w:rsidRDefault="0095268E" w:rsidP="00CA3824">
      <w:pPr>
        <w:pStyle w:val="NormalWeb"/>
        <w:tabs>
          <w:tab w:val="left" w:pos="900"/>
        </w:tabs>
        <w:spacing w:line="276" w:lineRule="auto"/>
        <w:ind w:firstLine="0"/>
        <w:rPr>
          <w:sz w:val="26"/>
          <w:szCs w:val="26"/>
        </w:rPr>
      </w:pPr>
      <w:r w:rsidRPr="0018364D">
        <w:rPr>
          <w:b/>
          <w:sz w:val="26"/>
          <w:szCs w:val="26"/>
        </w:rPr>
        <w:t>Câu 12.</w:t>
      </w:r>
      <w:r w:rsidRPr="0018364D">
        <w:rPr>
          <w:b/>
          <w:color w:val="0070C0"/>
          <w:sz w:val="26"/>
          <w:szCs w:val="26"/>
        </w:rPr>
        <w:tab/>
      </w:r>
      <w:r w:rsidR="00B032CE" w:rsidRPr="0018364D">
        <w:rPr>
          <w:sz w:val="26"/>
          <w:szCs w:val="26"/>
          <w:lang w:val="vi-VN"/>
        </w:rPr>
        <w:t xml:space="preserve">Có một pin và một vôn kế, làm thế nào để đo suất điện động của pin đó? </w:t>
      </w:r>
      <w:r w:rsidR="00B032CE" w:rsidRPr="0018364D">
        <w:rPr>
          <w:sz w:val="26"/>
          <w:szCs w:val="26"/>
        </w:rPr>
        <w:t>Hãy thao tác trực quan.</w:t>
      </w:r>
      <w:r w:rsidR="00B032CE" w:rsidRPr="0018364D">
        <w:rPr>
          <w:noProof/>
          <w:sz w:val="26"/>
          <w:szCs w:val="26"/>
        </w:rPr>
        <w:t xml:space="preserve"> </w:t>
      </w:r>
    </w:p>
    <w:p w14:paraId="43EA4D09" w14:textId="61FD5BA1" w:rsidR="00B032CE" w:rsidRPr="0018364D" w:rsidRDefault="00B032CE" w:rsidP="00CA3824">
      <w:pPr>
        <w:pStyle w:val="NormalWeb"/>
        <w:spacing w:line="276" w:lineRule="auto"/>
        <w:ind w:left="48" w:right="48"/>
        <w:jc w:val="center"/>
        <w:rPr>
          <w:sz w:val="26"/>
          <w:szCs w:val="26"/>
        </w:rPr>
      </w:pPr>
      <w:r w:rsidRPr="0018364D">
        <w:rPr>
          <w:noProof/>
          <w:sz w:val="26"/>
          <w:szCs w:val="26"/>
        </w:rPr>
        <w:drawing>
          <wp:inline distT="0" distB="0" distL="0" distR="0" wp14:anchorId="5AA67DDE" wp14:editId="7CEAC88A">
            <wp:extent cx="1323216" cy="1492250"/>
            <wp:effectExtent l="190500" t="190500" r="182245" b="184150"/>
            <wp:docPr id="937726605" name="Picture 93772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26605" name="Picture 937726605"/>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323216" cy="1492250"/>
                    </a:xfrm>
                    <a:prstGeom prst="rect">
                      <a:avLst/>
                    </a:prstGeom>
                    <a:ln>
                      <a:noFill/>
                    </a:ln>
                    <a:effectLst>
                      <a:outerShdw blurRad="190500" algn="tl" rotWithShape="0">
                        <a:srgbClr val="000000">
                          <a:alpha val="70000"/>
                        </a:srgbClr>
                      </a:outerShdw>
                    </a:effectLst>
                  </pic:spPr>
                </pic:pic>
              </a:graphicData>
            </a:graphic>
          </wp:inline>
        </w:drawing>
      </w:r>
      <w:r w:rsidRPr="0018364D">
        <w:rPr>
          <w:noProof/>
          <w:sz w:val="26"/>
          <w:szCs w:val="26"/>
        </w:rPr>
        <w:drawing>
          <wp:inline distT="0" distB="0" distL="0" distR="0" wp14:anchorId="309CF252" wp14:editId="31FAC881">
            <wp:extent cx="1904207" cy="971534"/>
            <wp:effectExtent l="171450" t="171450" r="191770" b="191135"/>
            <wp:docPr id="7489" name="Picture 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 name="Picture 748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904207" cy="97153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F3577F4" w14:textId="63D86CD0" w:rsidR="00C06D64" w:rsidRPr="0018364D" w:rsidRDefault="00C77A99" w:rsidP="00CA3824">
      <w:pPr>
        <w:pStyle w:val="NormalWeb"/>
        <w:tabs>
          <w:tab w:val="left" w:pos="1080"/>
        </w:tabs>
        <w:spacing w:line="276" w:lineRule="auto"/>
        <w:ind w:firstLine="0"/>
        <w:rPr>
          <w:b/>
          <w:bCs/>
          <w:i/>
          <w:iCs/>
          <w:sz w:val="26"/>
          <w:szCs w:val="26"/>
        </w:rPr>
      </w:pPr>
      <w:r w:rsidRPr="0018364D">
        <w:rPr>
          <w:noProof/>
          <w:sz w:val="26"/>
          <w:szCs w:val="26"/>
        </w:rPr>
        <w:lastRenderedPageBreak/>
        <w:drawing>
          <wp:anchor distT="0" distB="0" distL="114300" distR="114300" simplePos="0" relativeHeight="251802624" behindDoc="0" locked="0" layoutInCell="1" allowOverlap="1" wp14:anchorId="6E5E6CD1" wp14:editId="1CB9E981">
            <wp:simplePos x="0" y="0"/>
            <wp:positionH relativeFrom="margin">
              <wp:align>right</wp:align>
            </wp:positionH>
            <wp:positionV relativeFrom="paragraph">
              <wp:posOffset>10795</wp:posOffset>
            </wp:positionV>
            <wp:extent cx="1523365" cy="1071245"/>
            <wp:effectExtent l="0" t="0" r="635" b="0"/>
            <wp:wrapThrough wrapText="bothSides">
              <wp:wrapPolygon edited="0">
                <wp:start x="0" y="0"/>
                <wp:lineTo x="0" y="21126"/>
                <wp:lineTo x="21339" y="21126"/>
                <wp:lineTo x="21339" y="0"/>
                <wp:lineTo x="0" y="0"/>
              </wp:wrapPolygon>
            </wp:wrapThrough>
            <wp:docPr id="1824170283" name="Picture 182417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70283" name="Picture 1824170283"/>
                    <pic:cNvPicPr/>
                  </pic:nvPicPr>
                  <pic:blipFill>
                    <a:blip r:embed="rId40">
                      <a:extLst>
                        <a:ext uri="{28A0092B-C50C-407E-A947-70E740481C1C}">
                          <a14:useLocalDpi xmlns:a14="http://schemas.microsoft.com/office/drawing/2010/main" val="0"/>
                        </a:ext>
                      </a:extLst>
                    </a:blip>
                    <a:stretch>
                      <a:fillRect/>
                    </a:stretch>
                  </pic:blipFill>
                  <pic:spPr>
                    <a:xfrm>
                      <a:off x="0" y="0"/>
                      <a:ext cx="1523365" cy="1071245"/>
                    </a:xfrm>
                    <a:prstGeom prst="rect">
                      <a:avLst/>
                    </a:prstGeom>
                  </pic:spPr>
                </pic:pic>
              </a:graphicData>
            </a:graphic>
            <wp14:sizeRelH relativeFrom="margin">
              <wp14:pctWidth>0</wp14:pctWidth>
            </wp14:sizeRelH>
            <wp14:sizeRelV relativeFrom="margin">
              <wp14:pctHeight>0</wp14:pctHeight>
            </wp14:sizeRelV>
          </wp:anchor>
        </w:drawing>
      </w:r>
      <w:r w:rsidR="00C06D64" w:rsidRPr="0018364D">
        <w:rPr>
          <w:b/>
          <w:bCs/>
          <w:i/>
          <w:iCs/>
          <w:sz w:val="26"/>
          <w:szCs w:val="26"/>
        </w:rPr>
        <w:t>Lời giải:</w:t>
      </w:r>
    </w:p>
    <w:p w14:paraId="1F94060A" w14:textId="1924ED5B" w:rsidR="00B032CE" w:rsidRPr="0018364D" w:rsidRDefault="00B032CE" w:rsidP="00CA3824">
      <w:pPr>
        <w:spacing w:line="276" w:lineRule="auto"/>
        <w:jc w:val="both"/>
        <w:rPr>
          <w:b/>
          <w:color w:val="auto"/>
          <w:sz w:val="26"/>
          <w:szCs w:val="26"/>
        </w:rPr>
      </w:pPr>
      <w:r w:rsidRPr="0018364D">
        <w:rPr>
          <w:color w:val="auto"/>
          <w:sz w:val="26"/>
          <w:szCs w:val="26"/>
        </w:rPr>
        <w:t>Để đo suất điện của một pin, ta mắc pin đó với vôn kế theo sơ đồ như Hình bên. Số chỉ của vôn kế chính là giá trị suất điện động E.</w:t>
      </w:r>
    </w:p>
    <w:p w14:paraId="5BE538BC" w14:textId="305C379B" w:rsidR="00B032CE" w:rsidRPr="0018364D" w:rsidRDefault="00C77A99" w:rsidP="00CA3824">
      <w:pPr>
        <w:spacing w:line="276" w:lineRule="auto"/>
        <w:jc w:val="both"/>
        <w:rPr>
          <w:b/>
          <w:color w:val="auto"/>
          <w:sz w:val="26"/>
          <w:szCs w:val="26"/>
        </w:rPr>
      </w:pPr>
      <w:r w:rsidRPr="0018364D">
        <w:rPr>
          <w:noProof/>
          <w:color w:val="auto"/>
          <w:sz w:val="26"/>
          <w:szCs w:val="26"/>
        </w:rPr>
        <w:drawing>
          <wp:anchor distT="0" distB="0" distL="114300" distR="114300" simplePos="0" relativeHeight="251812864" behindDoc="1" locked="0" layoutInCell="1" allowOverlap="1" wp14:anchorId="35193327" wp14:editId="24DC3707">
            <wp:simplePos x="0" y="0"/>
            <wp:positionH relativeFrom="column">
              <wp:posOffset>4244802</wp:posOffset>
            </wp:positionH>
            <wp:positionV relativeFrom="paragraph">
              <wp:posOffset>196850</wp:posOffset>
            </wp:positionV>
            <wp:extent cx="2209173" cy="1390015"/>
            <wp:effectExtent l="0" t="0" r="635" b="635"/>
            <wp:wrapTight wrapText="bothSides">
              <wp:wrapPolygon edited="0">
                <wp:start x="0" y="0"/>
                <wp:lineTo x="0" y="21314"/>
                <wp:lineTo x="21420" y="21314"/>
                <wp:lineTo x="21420" y="0"/>
                <wp:lineTo x="0" y="0"/>
              </wp:wrapPolygon>
            </wp:wrapTight>
            <wp:docPr id="7491" name="Picture 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 name="Picture 7491"/>
                    <pic:cNvPicPr/>
                  </pic:nvPicPr>
                  <pic:blipFill>
                    <a:blip r:embed="rId41">
                      <a:extLst>
                        <a:ext uri="{28A0092B-C50C-407E-A947-70E740481C1C}">
                          <a14:useLocalDpi xmlns:a14="http://schemas.microsoft.com/office/drawing/2010/main" val="0"/>
                        </a:ext>
                      </a:extLst>
                    </a:blip>
                    <a:stretch>
                      <a:fillRect/>
                    </a:stretch>
                  </pic:blipFill>
                  <pic:spPr>
                    <a:xfrm>
                      <a:off x="0" y="0"/>
                      <a:ext cx="2209173" cy="1390015"/>
                    </a:xfrm>
                    <a:prstGeom prst="rect">
                      <a:avLst/>
                    </a:prstGeom>
                  </pic:spPr>
                </pic:pic>
              </a:graphicData>
            </a:graphic>
          </wp:anchor>
        </w:drawing>
      </w:r>
    </w:p>
    <w:p w14:paraId="32CB4829" w14:textId="0DA81AFA" w:rsidR="00B410DE" w:rsidRPr="0018364D" w:rsidRDefault="00B410DE" w:rsidP="00CA3824">
      <w:pPr>
        <w:spacing w:line="276" w:lineRule="auto"/>
        <w:jc w:val="both"/>
        <w:rPr>
          <w:color w:val="auto"/>
          <w:sz w:val="26"/>
          <w:szCs w:val="26"/>
        </w:rPr>
      </w:pPr>
    </w:p>
    <w:p w14:paraId="295FAACB" w14:textId="5492C8FB" w:rsidR="00B410DE" w:rsidRPr="0018364D" w:rsidRDefault="0095268E" w:rsidP="00CA3824">
      <w:pPr>
        <w:pStyle w:val="NormalWeb"/>
        <w:tabs>
          <w:tab w:val="left" w:pos="900"/>
        </w:tabs>
        <w:spacing w:line="276" w:lineRule="auto"/>
        <w:ind w:firstLine="0"/>
        <w:rPr>
          <w:sz w:val="26"/>
          <w:szCs w:val="26"/>
        </w:rPr>
      </w:pPr>
      <w:r w:rsidRPr="0018364D">
        <w:rPr>
          <w:b/>
          <w:sz w:val="26"/>
          <w:szCs w:val="26"/>
        </w:rPr>
        <w:t>Câu 13.</w:t>
      </w:r>
      <w:r w:rsidRPr="0018364D">
        <w:rPr>
          <w:b/>
          <w:sz w:val="26"/>
          <w:szCs w:val="26"/>
        </w:rPr>
        <w:tab/>
      </w:r>
      <w:r w:rsidR="00B410DE" w:rsidRPr="0018364D">
        <w:rPr>
          <w:sz w:val="26"/>
          <w:szCs w:val="26"/>
        </w:rPr>
        <w:t>Mắc hai cực nguồn điện với một điện trở qua một khoá K. Mắc hai đầu một vôn kế vào hai cực của nguồn như Hình bên dưới. Bằng lập luận, em hãy so sánh số chỉ của vôn kế trong hai trường hợp khoá K đóng và mở.</w:t>
      </w:r>
    </w:p>
    <w:p w14:paraId="5627FFDE" w14:textId="1451BB60" w:rsidR="00B410DE" w:rsidRPr="0018364D" w:rsidRDefault="00B410DE" w:rsidP="00CA3824">
      <w:pPr>
        <w:spacing w:line="276" w:lineRule="auto"/>
        <w:jc w:val="center"/>
        <w:rPr>
          <w:color w:val="auto"/>
          <w:sz w:val="26"/>
          <w:szCs w:val="26"/>
        </w:rPr>
      </w:pPr>
    </w:p>
    <w:p w14:paraId="09F32B3D" w14:textId="6E520759" w:rsidR="00C06D64" w:rsidRPr="0018364D" w:rsidRDefault="00C06D64" w:rsidP="00CA3824">
      <w:pPr>
        <w:pStyle w:val="NormalWeb"/>
        <w:tabs>
          <w:tab w:val="left" w:pos="1080"/>
        </w:tabs>
        <w:spacing w:line="276" w:lineRule="auto"/>
        <w:ind w:firstLine="0"/>
        <w:rPr>
          <w:b/>
          <w:bCs/>
          <w:i/>
          <w:iCs/>
          <w:sz w:val="26"/>
          <w:szCs w:val="26"/>
        </w:rPr>
      </w:pPr>
      <w:r w:rsidRPr="0018364D">
        <w:rPr>
          <w:b/>
          <w:bCs/>
          <w:i/>
          <w:iCs/>
          <w:sz w:val="26"/>
          <w:szCs w:val="26"/>
        </w:rPr>
        <w:t>Lời giải:</w:t>
      </w:r>
    </w:p>
    <w:p w14:paraId="75034E8F" w14:textId="20D4FD73" w:rsidR="00B410DE" w:rsidRPr="0018364D" w:rsidRDefault="00B410DE" w:rsidP="00CA3824">
      <w:pPr>
        <w:spacing w:line="276" w:lineRule="auto"/>
        <w:jc w:val="both"/>
        <w:rPr>
          <w:bCs/>
          <w:color w:val="auto"/>
          <w:sz w:val="26"/>
          <w:szCs w:val="26"/>
        </w:rPr>
      </w:pPr>
      <w:r w:rsidRPr="0018364D">
        <w:rPr>
          <w:bCs/>
          <w:color w:val="auto"/>
          <w:sz w:val="26"/>
          <w:szCs w:val="26"/>
        </w:rPr>
        <w:t>Khi khóa K đóng mạch thì Vôn kế đo hiệu điện thế giữa hai đầu điện trở, khi đó số chỉ vôn kế là U = I.R</w:t>
      </w:r>
    </w:p>
    <w:p w14:paraId="578FC47C" w14:textId="4ACA790D" w:rsidR="00B410DE" w:rsidRPr="0018364D" w:rsidRDefault="0095268E" w:rsidP="00CA3824">
      <w:pPr>
        <w:pStyle w:val="NormalWeb"/>
        <w:tabs>
          <w:tab w:val="left" w:pos="900"/>
        </w:tabs>
        <w:spacing w:line="276" w:lineRule="auto"/>
        <w:ind w:firstLine="0"/>
        <w:rPr>
          <w:sz w:val="26"/>
          <w:szCs w:val="26"/>
        </w:rPr>
      </w:pPr>
      <w:r w:rsidRPr="0018364D">
        <w:rPr>
          <w:b/>
          <w:sz w:val="26"/>
          <w:szCs w:val="26"/>
        </w:rPr>
        <w:t>Câu 14.</w:t>
      </w:r>
      <w:r w:rsidRPr="0018364D">
        <w:rPr>
          <w:b/>
          <w:sz w:val="26"/>
          <w:szCs w:val="26"/>
        </w:rPr>
        <w:tab/>
      </w:r>
      <w:r w:rsidR="00B410DE" w:rsidRPr="0018364D">
        <w:rPr>
          <w:sz w:val="26"/>
          <w:szCs w:val="26"/>
        </w:rPr>
        <w:t>Chứng minh suất điện động có cùng đơn vị với hiệu điện thế.</w:t>
      </w:r>
    </w:p>
    <w:p w14:paraId="19BBB322" w14:textId="77777777" w:rsidR="00C06D64" w:rsidRPr="0018364D" w:rsidRDefault="00C06D64" w:rsidP="00CA3824">
      <w:pPr>
        <w:pStyle w:val="NormalWeb"/>
        <w:tabs>
          <w:tab w:val="left" w:pos="1080"/>
        </w:tabs>
        <w:spacing w:line="276" w:lineRule="auto"/>
        <w:ind w:firstLine="0"/>
        <w:rPr>
          <w:b/>
          <w:bCs/>
          <w:i/>
          <w:iCs/>
          <w:sz w:val="26"/>
          <w:szCs w:val="26"/>
        </w:rPr>
      </w:pPr>
      <w:r w:rsidRPr="0018364D">
        <w:rPr>
          <w:b/>
          <w:bCs/>
          <w:i/>
          <w:iCs/>
          <w:sz w:val="26"/>
          <w:szCs w:val="26"/>
        </w:rPr>
        <w:t>Lời giải:</w:t>
      </w:r>
    </w:p>
    <w:p w14:paraId="5C96FBE2" w14:textId="77777777" w:rsidR="00B410DE" w:rsidRPr="0018364D" w:rsidRDefault="00B410DE" w:rsidP="00CA3824">
      <w:pPr>
        <w:spacing w:line="276" w:lineRule="auto"/>
        <w:jc w:val="both"/>
        <w:rPr>
          <w:b/>
          <w:bCs/>
          <w:iCs/>
          <w:color w:val="auto"/>
          <w:sz w:val="26"/>
          <w:szCs w:val="26"/>
        </w:rPr>
      </w:pPr>
      <w:r w:rsidRPr="0018364D">
        <w:rPr>
          <w:bCs/>
          <w:color w:val="auto"/>
          <w:sz w:val="26"/>
          <w:szCs w:val="26"/>
        </w:rPr>
        <w:t xml:space="preserve">Từ biểu thức E </w:t>
      </w:r>
      <m:oMath>
        <m:r>
          <w:rPr>
            <w:rFonts w:ascii="Cambria Math" w:hAnsi="Cambria Math"/>
            <w:color w:val="auto"/>
            <w:sz w:val="26"/>
            <w:szCs w:val="26"/>
          </w:rPr>
          <m:t>=</m:t>
        </m:r>
        <m:f>
          <m:fPr>
            <m:ctrlPr>
              <w:rPr>
                <w:rFonts w:ascii="Cambria Math" w:hAnsi="Cambria Math"/>
                <w:bCs/>
                <w:i/>
                <w:color w:val="auto"/>
                <w:sz w:val="26"/>
                <w:szCs w:val="26"/>
              </w:rPr>
            </m:ctrlPr>
          </m:fPr>
          <m:num>
            <m:r>
              <w:rPr>
                <w:rFonts w:ascii="Cambria Math" w:hAnsi="Cambria Math"/>
                <w:color w:val="auto"/>
                <w:sz w:val="26"/>
                <w:szCs w:val="26"/>
              </w:rPr>
              <m:t>A</m:t>
            </m:r>
          </m:num>
          <m:den>
            <m:r>
              <w:rPr>
                <w:rFonts w:ascii="Cambria Math" w:hAnsi="Cambria Math"/>
                <w:color w:val="auto"/>
                <w:sz w:val="26"/>
                <w:szCs w:val="26"/>
              </w:rPr>
              <m:t>q</m:t>
            </m:r>
          </m:den>
        </m:f>
        <m:r>
          <w:rPr>
            <w:rFonts w:ascii="Cambria Math" w:hAnsi="Cambria Math"/>
            <w:color w:val="auto"/>
            <w:sz w:val="26"/>
            <w:szCs w:val="26"/>
          </w:rPr>
          <m:t xml:space="preserve">→ </m:t>
        </m:r>
      </m:oMath>
      <w:r w:rsidRPr="0018364D">
        <w:rPr>
          <w:bCs/>
          <w:color w:val="auto"/>
          <w:sz w:val="26"/>
          <w:szCs w:val="26"/>
        </w:rPr>
        <w:t>A = q.E nên suất điện động có đơn vị giống với đơn vị của hiệu điện thế.</w:t>
      </w:r>
    </w:p>
    <w:p w14:paraId="5D7BDCE4" w14:textId="6574BED9" w:rsidR="0030743B" w:rsidRPr="0018364D" w:rsidRDefault="0095268E" w:rsidP="00CA3824">
      <w:pPr>
        <w:pStyle w:val="NormalWeb"/>
        <w:tabs>
          <w:tab w:val="left" w:pos="900"/>
        </w:tabs>
        <w:spacing w:line="276" w:lineRule="auto"/>
        <w:ind w:firstLine="0"/>
        <w:rPr>
          <w:sz w:val="26"/>
          <w:szCs w:val="26"/>
        </w:rPr>
      </w:pPr>
      <w:r w:rsidRPr="0018364D">
        <w:rPr>
          <w:b/>
          <w:sz w:val="26"/>
          <w:szCs w:val="26"/>
        </w:rPr>
        <w:t>Câu 15.</w:t>
      </w:r>
      <w:r w:rsidRPr="0018364D">
        <w:rPr>
          <w:b/>
          <w:sz w:val="26"/>
          <w:szCs w:val="26"/>
        </w:rPr>
        <w:tab/>
      </w:r>
      <w:r w:rsidR="0030743B" w:rsidRPr="0018364D">
        <w:rPr>
          <w:sz w:val="26"/>
          <w:szCs w:val="26"/>
        </w:rPr>
        <w:t>Trong trường hợp nào, hiệu điện thế giữa hai cực của nguồn điện bằng suất điện động của nó?</w:t>
      </w:r>
    </w:p>
    <w:p w14:paraId="73D5FFCD" w14:textId="77777777" w:rsidR="0030743B" w:rsidRPr="0018364D" w:rsidRDefault="0030743B" w:rsidP="00CA3824">
      <w:pPr>
        <w:pStyle w:val="NormalWeb"/>
        <w:tabs>
          <w:tab w:val="left" w:pos="1080"/>
        </w:tabs>
        <w:spacing w:line="276" w:lineRule="auto"/>
        <w:ind w:firstLine="0"/>
        <w:rPr>
          <w:b/>
          <w:bCs/>
          <w:i/>
          <w:iCs/>
          <w:sz w:val="26"/>
          <w:szCs w:val="26"/>
        </w:rPr>
      </w:pPr>
      <w:r w:rsidRPr="0018364D">
        <w:rPr>
          <w:b/>
          <w:bCs/>
          <w:i/>
          <w:iCs/>
          <w:sz w:val="26"/>
          <w:szCs w:val="26"/>
        </w:rPr>
        <w:t>Lời giải:</w:t>
      </w:r>
    </w:p>
    <w:p w14:paraId="0740D6C4" w14:textId="25A1500D" w:rsidR="0030743B" w:rsidRPr="0018364D" w:rsidRDefault="0030743B" w:rsidP="00CA3824">
      <w:pPr>
        <w:spacing w:line="276" w:lineRule="auto"/>
        <w:ind w:firstLine="720"/>
        <w:jc w:val="both"/>
        <w:rPr>
          <w:color w:val="auto"/>
          <w:sz w:val="26"/>
          <w:szCs w:val="26"/>
          <w:lang w:val="fr-FR"/>
        </w:rPr>
      </w:pPr>
      <w:r w:rsidRPr="0018364D">
        <w:rPr>
          <w:color w:val="auto"/>
          <w:sz w:val="26"/>
          <w:szCs w:val="26"/>
          <w:lang w:val="fr-FR"/>
        </w:rPr>
        <w:t>Hiệu điện thế giữa hai cực của nguồn điện bằng suất điện động của nó khi điện trở trong bằng 0 hoặc rất rất nhỏ.</w:t>
      </w:r>
    </w:p>
    <w:p w14:paraId="3ED900C9" w14:textId="284E7895" w:rsidR="0030743B" w:rsidRPr="0018364D" w:rsidRDefault="0095268E" w:rsidP="00CA3824">
      <w:pPr>
        <w:pStyle w:val="NormalWeb"/>
        <w:tabs>
          <w:tab w:val="left" w:pos="900"/>
        </w:tabs>
        <w:spacing w:line="276" w:lineRule="auto"/>
        <w:ind w:firstLine="0"/>
        <w:rPr>
          <w:sz w:val="26"/>
          <w:szCs w:val="26"/>
        </w:rPr>
      </w:pPr>
      <w:r w:rsidRPr="0018364D">
        <w:rPr>
          <w:b/>
          <w:sz w:val="26"/>
          <w:szCs w:val="26"/>
        </w:rPr>
        <w:t>Câu 16.</w:t>
      </w:r>
      <w:r w:rsidRPr="0018364D">
        <w:rPr>
          <w:b/>
          <w:color w:val="0070C0"/>
          <w:sz w:val="26"/>
          <w:szCs w:val="26"/>
        </w:rPr>
        <w:tab/>
      </w:r>
      <w:r w:rsidR="0030743B" w:rsidRPr="0018364D">
        <w:rPr>
          <w:sz w:val="26"/>
          <w:szCs w:val="26"/>
        </w:rPr>
        <w:t>Cho mạch điện như Hình vẽ. hãy cho biết số chỉ của dòng điện chạy qua nguồn.</w:t>
      </w:r>
    </w:p>
    <w:p w14:paraId="25FFFB1C" w14:textId="77777777" w:rsidR="0030743B" w:rsidRPr="0018364D" w:rsidRDefault="0030743B" w:rsidP="00CA3824">
      <w:pPr>
        <w:spacing w:line="276" w:lineRule="auto"/>
        <w:jc w:val="center"/>
        <w:rPr>
          <w:color w:val="auto"/>
          <w:sz w:val="26"/>
          <w:szCs w:val="26"/>
        </w:rPr>
      </w:pPr>
      <w:r w:rsidRPr="0018364D">
        <w:rPr>
          <w:b/>
          <w:noProof/>
          <w:color w:val="auto"/>
          <w:sz w:val="26"/>
          <w:szCs w:val="26"/>
        </w:rPr>
        <w:drawing>
          <wp:inline distT="0" distB="0" distL="0" distR="0" wp14:anchorId="5EDE5DFA" wp14:editId="2F37E009">
            <wp:extent cx="2240004" cy="1469877"/>
            <wp:effectExtent l="0" t="0" r="8255" b="0"/>
            <wp:docPr id="192392547" name="Picture 19239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2547" name="Picture 192392547"/>
                    <pic:cNvPicPr/>
                  </pic:nvPicPr>
                  <pic:blipFill>
                    <a:blip r:embed="rId42"/>
                    <a:stretch>
                      <a:fillRect/>
                    </a:stretch>
                  </pic:blipFill>
                  <pic:spPr>
                    <a:xfrm>
                      <a:off x="0" y="0"/>
                      <a:ext cx="2329747" cy="1528766"/>
                    </a:xfrm>
                    <a:prstGeom prst="rect">
                      <a:avLst/>
                    </a:prstGeom>
                  </pic:spPr>
                </pic:pic>
              </a:graphicData>
            </a:graphic>
          </wp:inline>
        </w:drawing>
      </w:r>
    </w:p>
    <w:p w14:paraId="68511DB6" w14:textId="77777777" w:rsidR="0030743B" w:rsidRPr="0018364D" w:rsidRDefault="0030743B" w:rsidP="00CA3824">
      <w:pPr>
        <w:pStyle w:val="NormalWeb"/>
        <w:tabs>
          <w:tab w:val="left" w:pos="1080"/>
        </w:tabs>
        <w:spacing w:line="276" w:lineRule="auto"/>
        <w:ind w:firstLine="0"/>
        <w:rPr>
          <w:b/>
          <w:bCs/>
          <w:i/>
          <w:iCs/>
          <w:sz w:val="26"/>
          <w:szCs w:val="26"/>
        </w:rPr>
      </w:pPr>
      <w:r w:rsidRPr="0018364D">
        <w:rPr>
          <w:b/>
          <w:bCs/>
          <w:i/>
          <w:iCs/>
          <w:sz w:val="26"/>
          <w:szCs w:val="26"/>
        </w:rPr>
        <w:t>Lời giải:</w:t>
      </w:r>
    </w:p>
    <w:p w14:paraId="1FEDF0CE" w14:textId="039ABFE0" w:rsidR="0030743B" w:rsidRPr="0018364D" w:rsidRDefault="0030743B" w:rsidP="00CA3824">
      <w:pPr>
        <w:spacing w:line="276" w:lineRule="auto"/>
        <w:jc w:val="both"/>
        <w:rPr>
          <w:color w:val="auto"/>
          <w:sz w:val="26"/>
          <w:szCs w:val="26"/>
          <w:lang w:val="fr-FR"/>
        </w:rPr>
      </w:pPr>
      <w:r w:rsidRPr="0018364D">
        <w:rPr>
          <w:color w:val="auto"/>
          <w:sz w:val="26"/>
          <w:szCs w:val="26"/>
          <w:lang w:val="fr-FR"/>
        </w:rPr>
        <w:t xml:space="preserve">Khi U = E </w:t>
      </w:r>
      <m:oMath>
        <m:r>
          <w:rPr>
            <w:rFonts w:ascii="Cambria Math" w:hAnsi="Cambria Math"/>
            <w:color w:val="auto"/>
            <w:sz w:val="26"/>
            <w:szCs w:val="26"/>
            <w:lang w:val="fr-FR"/>
          </w:rPr>
          <m:t>→</m:t>
        </m:r>
        <m:r>
          <w:rPr>
            <w:rFonts w:ascii="Cambria Math" w:hAnsi="Cambria Math"/>
            <w:color w:val="auto"/>
            <w:sz w:val="26"/>
            <w:szCs w:val="26"/>
          </w:rPr>
          <m:t>I</m:t>
        </m:r>
        <m:r>
          <w:rPr>
            <w:rFonts w:ascii="Cambria Math" w:hAnsi="Cambria Math"/>
            <w:color w:val="auto"/>
            <w:sz w:val="26"/>
            <w:szCs w:val="26"/>
            <w:lang w:val="fr-FR"/>
          </w:rPr>
          <m:t>=0</m:t>
        </m:r>
      </m:oMath>
      <w:r w:rsidRPr="0018364D">
        <w:rPr>
          <w:color w:val="auto"/>
          <w:sz w:val="26"/>
          <w:szCs w:val="26"/>
          <w:lang w:val="fr-FR"/>
        </w:rPr>
        <w:t>.</w:t>
      </w:r>
    </w:p>
    <w:p w14:paraId="4171A4E9" w14:textId="61201EE7" w:rsidR="00B410DE" w:rsidRPr="0018364D" w:rsidRDefault="0095268E" w:rsidP="00CA3824">
      <w:pPr>
        <w:pStyle w:val="NormalWeb"/>
        <w:tabs>
          <w:tab w:val="left" w:pos="900"/>
        </w:tabs>
        <w:spacing w:line="276" w:lineRule="auto"/>
        <w:ind w:firstLine="0"/>
        <w:rPr>
          <w:sz w:val="26"/>
          <w:szCs w:val="26"/>
        </w:rPr>
      </w:pPr>
      <w:r w:rsidRPr="0018364D">
        <w:rPr>
          <w:b/>
          <w:sz w:val="26"/>
          <w:szCs w:val="26"/>
        </w:rPr>
        <w:t>Câu 17.</w:t>
      </w:r>
      <w:r w:rsidRPr="0018364D">
        <w:rPr>
          <w:b/>
          <w:sz w:val="26"/>
          <w:szCs w:val="26"/>
        </w:rPr>
        <w:tab/>
      </w:r>
      <w:r w:rsidR="00B410DE" w:rsidRPr="0018364D">
        <w:rPr>
          <w:sz w:val="26"/>
          <w:szCs w:val="26"/>
        </w:rPr>
        <w:t>Mô tả ảnh hưởng của điện trở trong của nguồn điện lên hiệu điện thế giữa hai cực của nguồn. </w:t>
      </w:r>
    </w:p>
    <w:p w14:paraId="6BF801E8" w14:textId="77777777" w:rsidR="00C06D64" w:rsidRPr="0018364D" w:rsidRDefault="00C06D64" w:rsidP="00CA3824">
      <w:pPr>
        <w:pStyle w:val="NormalWeb"/>
        <w:tabs>
          <w:tab w:val="left" w:pos="1080"/>
        </w:tabs>
        <w:spacing w:line="276" w:lineRule="auto"/>
        <w:ind w:firstLine="0"/>
        <w:rPr>
          <w:b/>
          <w:bCs/>
          <w:i/>
          <w:iCs/>
          <w:sz w:val="26"/>
          <w:szCs w:val="26"/>
        </w:rPr>
      </w:pPr>
      <w:r w:rsidRPr="0018364D">
        <w:rPr>
          <w:b/>
          <w:bCs/>
          <w:i/>
          <w:iCs/>
          <w:sz w:val="26"/>
          <w:szCs w:val="26"/>
        </w:rPr>
        <w:t>Lời giải:</w:t>
      </w:r>
    </w:p>
    <w:p w14:paraId="0E956349" w14:textId="77777777" w:rsidR="00B410DE" w:rsidRPr="0018364D" w:rsidRDefault="00B410DE" w:rsidP="00CA3824">
      <w:pPr>
        <w:spacing w:line="276" w:lineRule="auto"/>
        <w:jc w:val="both"/>
        <w:rPr>
          <w:bCs/>
          <w:color w:val="auto"/>
          <w:sz w:val="26"/>
          <w:szCs w:val="26"/>
        </w:rPr>
      </w:pPr>
      <w:r w:rsidRPr="0018364D">
        <w:rPr>
          <w:bCs/>
          <w:color w:val="auto"/>
          <w:sz w:val="26"/>
          <w:szCs w:val="26"/>
        </w:rPr>
        <w:t>Điện trở trong càng lớn thì hiệu điện thế giữa hai cực của nguồn càng nhỏ và ngược lại.</w:t>
      </w:r>
    </w:p>
    <w:p w14:paraId="561091F8" w14:textId="3BA26C43" w:rsidR="00B032CE" w:rsidRPr="0018364D" w:rsidRDefault="0095268E" w:rsidP="00CA3824">
      <w:pPr>
        <w:pStyle w:val="NormalWeb"/>
        <w:tabs>
          <w:tab w:val="left" w:pos="900"/>
        </w:tabs>
        <w:spacing w:line="276" w:lineRule="auto"/>
        <w:ind w:firstLine="0"/>
        <w:rPr>
          <w:b/>
          <w:sz w:val="26"/>
          <w:szCs w:val="26"/>
        </w:rPr>
      </w:pPr>
      <w:r w:rsidRPr="0018364D">
        <w:rPr>
          <w:b/>
          <w:sz w:val="26"/>
          <w:szCs w:val="26"/>
        </w:rPr>
        <w:t>Câu 18.</w:t>
      </w:r>
      <w:r w:rsidRPr="0018364D">
        <w:rPr>
          <w:b/>
          <w:sz w:val="26"/>
          <w:szCs w:val="26"/>
        </w:rPr>
        <w:tab/>
      </w:r>
      <w:r w:rsidR="00B410DE" w:rsidRPr="0018364D">
        <w:rPr>
          <w:sz w:val="26"/>
          <w:szCs w:val="26"/>
        </w:rPr>
        <w:t xml:space="preserve"> So sánh sự giống và khác nhau của hai khái niệm: suất điện động và hiệu điện thế.</w:t>
      </w:r>
    </w:p>
    <w:p w14:paraId="06131897" w14:textId="15A69021" w:rsidR="00C77A99" w:rsidRPr="0018364D" w:rsidRDefault="00C77A99" w:rsidP="00CA3824">
      <w:pPr>
        <w:pStyle w:val="NormalWeb"/>
        <w:tabs>
          <w:tab w:val="left" w:pos="1080"/>
        </w:tabs>
        <w:spacing w:line="276" w:lineRule="auto"/>
        <w:ind w:firstLine="0"/>
        <w:rPr>
          <w:b/>
          <w:bCs/>
          <w:i/>
          <w:iCs/>
          <w:sz w:val="26"/>
          <w:szCs w:val="26"/>
        </w:rPr>
      </w:pPr>
      <w:r w:rsidRPr="0018364D">
        <w:rPr>
          <w:b/>
          <w:bCs/>
          <w:i/>
          <w:iCs/>
          <w:sz w:val="26"/>
          <w:szCs w:val="26"/>
        </w:rPr>
        <w:t>Lời giải:</w:t>
      </w:r>
    </w:p>
    <w:tbl>
      <w:tblPr>
        <w:tblStyle w:val="TableGrid"/>
        <w:tblW w:w="0" w:type="auto"/>
        <w:jc w:val="center"/>
        <w:tblLook w:val="04A0" w:firstRow="1" w:lastRow="0" w:firstColumn="1" w:lastColumn="0" w:noHBand="0" w:noVBand="1"/>
      </w:tblPr>
      <w:tblGrid>
        <w:gridCol w:w="1726"/>
        <w:gridCol w:w="3420"/>
        <w:gridCol w:w="2715"/>
      </w:tblGrid>
      <w:tr w:rsidR="008B0479" w:rsidRPr="0018364D" w14:paraId="253A0E33" w14:textId="77777777" w:rsidTr="000D348F">
        <w:trPr>
          <w:jc w:val="center"/>
        </w:trPr>
        <w:tc>
          <w:tcPr>
            <w:tcW w:w="1726" w:type="dxa"/>
            <w:tcBorders>
              <w:bottom w:val="single" w:sz="4" w:space="0" w:color="000000"/>
            </w:tcBorders>
            <w:shd w:val="clear" w:color="auto" w:fill="E2EFD9" w:themeFill="accent6" w:themeFillTint="33"/>
          </w:tcPr>
          <w:p w14:paraId="79746F8D" w14:textId="77777777" w:rsidR="00B410DE" w:rsidRPr="0018364D" w:rsidRDefault="00B410DE" w:rsidP="00CA3824">
            <w:pPr>
              <w:spacing w:line="276" w:lineRule="auto"/>
              <w:jc w:val="center"/>
              <w:rPr>
                <w:b/>
                <w:bCs/>
                <w:iCs/>
                <w:color w:val="auto"/>
                <w:sz w:val="26"/>
                <w:szCs w:val="26"/>
              </w:rPr>
            </w:pPr>
            <w:r w:rsidRPr="0018364D">
              <w:rPr>
                <w:b/>
                <w:bCs/>
                <w:iCs/>
                <w:color w:val="auto"/>
                <w:sz w:val="26"/>
                <w:szCs w:val="26"/>
              </w:rPr>
              <w:t>So sánh</w:t>
            </w:r>
          </w:p>
        </w:tc>
        <w:tc>
          <w:tcPr>
            <w:tcW w:w="3420" w:type="dxa"/>
            <w:shd w:val="clear" w:color="auto" w:fill="E2EFD9" w:themeFill="accent6" w:themeFillTint="33"/>
          </w:tcPr>
          <w:p w14:paraId="02E86A3D" w14:textId="77777777" w:rsidR="00B410DE" w:rsidRPr="0018364D" w:rsidRDefault="00B410DE" w:rsidP="00CA3824">
            <w:pPr>
              <w:spacing w:line="276" w:lineRule="auto"/>
              <w:jc w:val="center"/>
              <w:rPr>
                <w:b/>
                <w:bCs/>
                <w:iCs/>
                <w:color w:val="auto"/>
                <w:sz w:val="26"/>
                <w:szCs w:val="26"/>
              </w:rPr>
            </w:pPr>
            <w:r w:rsidRPr="0018364D">
              <w:rPr>
                <w:b/>
                <w:bCs/>
                <w:iCs/>
                <w:color w:val="auto"/>
                <w:sz w:val="26"/>
                <w:szCs w:val="26"/>
              </w:rPr>
              <w:t>Suất điện động</w:t>
            </w:r>
          </w:p>
        </w:tc>
        <w:tc>
          <w:tcPr>
            <w:tcW w:w="2715" w:type="dxa"/>
            <w:shd w:val="clear" w:color="auto" w:fill="E2EFD9" w:themeFill="accent6" w:themeFillTint="33"/>
          </w:tcPr>
          <w:p w14:paraId="29405CEF" w14:textId="77777777" w:rsidR="00B410DE" w:rsidRPr="0018364D" w:rsidRDefault="00B410DE" w:rsidP="00CA3824">
            <w:pPr>
              <w:spacing w:line="276" w:lineRule="auto"/>
              <w:jc w:val="center"/>
              <w:rPr>
                <w:b/>
                <w:bCs/>
                <w:iCs/>
                <w:color w:val="auto"/>
                <w:sz w:val="26"/>
                <w:szCs w:val="26"/>
              </w:rPr>
            </w:pPr>
            <w:r w:rsidRPr="0018364D">
              <w:rPr>
                <w:b/>
                <w:bCs/>
                <w:iCs/>
                <w:color w:val="auto"/>
                <w:sz w:val="26"/>
                <w:szCs w:val="26"/>
              </w:rPr>
              <w:t>Hiệu điện thế</w:t>
            </w:r>
          </w:p>
        </w:tc>
      </w:tr>
      <w:tr w:rsidR="008B0479" w:rsidRPr="0018364D" w14:paraId="61E41271" w14:textId="77777777" w:rsidTr="000D348F">
        <w:trPr>
          <w:jc w:val="center"/>
        </w:trPr>
        <w:tc>
          <w:tcPr>
            <w:tcW w:w="1726" w:type="dxa"/>
            <w:shd w:val="clear" w:color="auto" w:fill="FFC000" w:themeFill="accent4"/>
            <w:vAlign w:val="center"/>
          </w:tcPr>
          <w:p w14:paraId="3F3F8F0C" w14:textId="77777777" w:rsidR="00B410DE" w:rsidRPr="0018364D" w:rsidRDefault="00B410DE" w:rsidP="00CA3824">
            <w:pPr>
              <w:spacing w:line="276" w:lineRule="auto"/>
              <w:jc w:val="center"/>
              <w:rPr>
                <w:b/>
                <w:bCs/>
                <w:iCs/>
                <w:color w:val="auto"/>
                <w:sz w:val="26"/>
                <w:szCs w:val="26"/>
              </w:rPr>
            </w:pPr>
            <w:r w:rsidRPr="0018364D">
              <w:rPr>
                <w:b/>
                <w:bCs/>
                <w:iCs/>
                <w:color w:val="auto"/>
                <w:sz w:val="26"/>
                <w:szCs w:val="26"/>
              </w:rPr>
              <w:t>Giống nhau</w:t>
            </w:r>
          </w:p>
        </w:tc>
        <w:tc>
          <w:tcPr>
            <w:tcW w:w="6135" w:type="dxa"/>
            <w:gridSpan w:val="2"/>
          </w:tcPr>
          <w:p w14:paraId="045F9502" w14:textId="060155C3" w:rsidR="00B410DE" w:rsidRPr="0018364D" w:rsidRDefault="00B410DE" w:rsidP="00CA3824">
            <w:pPr>
              <w:spacing w:line="276" w:lineRule="auto"/>
              <w:jc w:val="both"/>
              <w:rPr>
                <w:b/>
                <w:bCs/>
                <w:iCs/>
                <w:color w:val="auto"/>
                <w:sz w:val="26"/>
                <w:szCs w:val="26"/>
              </w:rPr>
            </w:pPr>
            <w:r w:rsidRPr="0018364D">
              <w:rPr>
                <w:bCs/>
                <w:color w:val="auto"/>
                <w:sz w:val="26"/>
                <w:szCs w:val="26"/>
              </w:rPr>
              <w:t>Đều đặc trưng cho khả năng thực hiện công, đều có đơn vị là vôn (V).</w:t>
            </w:r>
          </w:p>
        </w:tc>
      </w:tr>
      <w:tr w:rsidR="008B0479" w:rsidRPr="0018364D" w14:paraId="5BA99A75" w14:textId="77777777" w:rsidTr="000D348F">
        <w:trPr>
          <w:jc w:val="center"/>
        </w:trPr>
        <w:tc>
          <w:tcPr>
            <w:tcW w:w="1726" w:type="dxa"/>
            <w:shd w:val="clear" w:color="auto" w:fill="FFC000" w:themeFill="accent4"/>
            <w:vAlign w:val="center"/>
          </w:tcPr>
          <w:p w14:paraId="05A4530B" w14:textId="77777777" w:rsidR="00B410DE" w:rsidRPr="0018364D" w:rsidRDefault="00B410DE" w:rsidP="00CA3824">
            <w:pPr>
              <w:spacing w:line="276" w:lineRule="auto"/>
              <w:jc w:val="center"/>
              <w:rPr>
                <w:b/>
                <w:bCs/>
                <w:iCs/>
                <w:color w:val="auto"/>
                <w:sz w:val="26"/>
                <w:szCs w:val="26"/>
              </w:rPr>
            </w:pPr>
            <w:r w:rsidRPr="0018364D">
              <w:rPr>
                <w:b/>
                <w:bCs/>
                <w:iCs/>
                <w:color w:val="auto"/>
                <w:sz w:val="26"/>
                <w:szCs w:val="26"/>
              </w:rPr>
              <w:t>Khác nhau</w:t>
            </w:r>
          </w:p>
        </w:tc>
        <w:tc>
          <w:tcPr>
            <w:tcW w:w="3420" w:type="dxa"/>
          </w:tcPr>
          <w:p w14:paraId="0C12863F" w14:textId="3939D847" w:rsidR="00B410DE" w:rsidRPr="0018364D" w:rsidRDefault="00B410DE" w:rsidP="00CA3824">
            <w:pPr>
              <w:spacing w:line="276" w:lineRule="auto"/>
              <w:jc w:val="both"/>
              <w:rPr>
                <w:b/>
                <w:bCs/>
                <w:iCs/>
                <w:color w:val="auto"/>
                <w:sz w:val="26"/>
                <w:szCs w:val="26"/>
              </w:rPr>
            </w:pPr>
            <w:r w:rsidRPr="0018364D">
              <w:rPr>
                <w:bCs/>
                <w:color w:val="auto"/>
                <w:sz w:val="26"/>
                <w:szCs w:val="26"/>
              </w:rPr>
              <w:t xml:space="preserve">Đặc trưng cho khả năng sinh công của nguồn điện, được đo bằng tỉ số giữa công của lực lạ làm dịch chuyển lượng điện tích q &gt; 0 di chuyển từ cực âm </w:t>
            </w:r>
            <w:r w:rsidRPr="0018364D">
              <w:rPr>
                <w:bCs/>
                <w:color w:val="auto"/>
                <w:sz w:val="26"/>
                <w:szCs w:val="26"/>
              </w:rPr>
              <w:lastRenderedPageBreak/>
              <w:t>sang cực dương bên trong nguồn điện và điện tích q.</w:t>
            </w:r>
          </w:p>
        </w:tc>
        <w:tc>
          <w:tcPr>
            <w:tcW w:w="2715" w:type="dxa"/>
          </w:tcPr>
          <w:p w14:paraId="3DB4C9AC" w14:textId="77777777" w:rsidR="00B410DE" w:rsidRPr="0018364D" w:rsidRDefault="00B410DE" w:rsidP="00CA3824">
            <w:pPr>
              <w:spacing w:line="276" w:lineRule="auto"/>
              <w:jc w:val="both"/>
              <w:rPr>
                <w:b/>
                <w:bCs/>
                <w:iCs/>
                <w:color w:val="auto"/>
                <w:sz w:val="26"/>
                <w:szCs w:val="26"/>
              </w:rPr>
            </w:pPr>
            <w:r w:rsidRPr="0018364D">
              <w:rPr>
                <w:bCs/>
                <w:color w:val="auto"/>
                <w:sz w:val="26"/>
                <w:szCs w:val="26"/>
              </w:rPr>
              <w:lastRenderedPageBreak/>
              <w:t xml:space="preserve">Đặc trưng cho khả năng thực hiện công của điện trường để dịch chuyển một đơn vị điện tích </w:t>
            </w:r>
            <w:r w:rsidRPr="0018364D">
              <w:rPr>
                <w:bCs/>
                <w:color w:val="auto"/>
                <w:sz w:val="26"/>
                <w:szCs w:val="26"/>
              </w:rPr>
              <w:lastRenderedPageBreak/>
              <w:t>giữa hai điểm A và B trong điện trường.</w:t>
            </w:r>
          </w:p>
        </w:tc>
      </w:tr>
    </w:tbl>
    <w:p w14:paraId="7B5DA65B" w14:textId="51422A16" w:rsidR="00C77A99" w:rsidRPr="0018364D" w:rsidRDefault="00C77A99" w:rsidP="00CA3824">
      <w:pPr>
        <w:pStyle w:val="NormalWeb"/>
        <w:spacing w:line="276" w:lineRule="auto"/>
        <w:ind w:firstLine="0"/>
        <w:rPr>
          <w:b/>
          <w:bCs/>
          <w:i/>
          <w:iCs/>
          <w:sz w:val="26"/>
          <w:szCs w:val="26"/>
        </w:rPr>
      </w:pPr>
    </w:p>
    <w:p w14:paraId="009EACB6" w14:textId="268AF33F" w:rsidR="0030743B" w:rsidRPr="0018364D" w:rsidRDefault="0095268E" w:rsidP="00CA3824">
      <w:pPr>
        <w:pStyle w:val="NormalWeb"/>
        <w:tabs>
          <w:tab w:val="left" w:pos="900"/>
        </w:tabs>
        <w:spacing w:line="276" w:lineRule="auto"/>
        <w:ind w:firstLine="0"/>
        <w:rPr>
          <w:b/>
          <w:sz w:val="26"/>
          <w:szCs w:val="26"/>
        </w:rPr>
      </w:pPr>
      <w:r w:rsidRPr="0018364D">
        <w:rPr>
          <w:b/>
          <w:sz w:val="26"/>
          <w:szCs w:val="26"/>
        </w:rPr>
        <w:t>Câu 19.</w:t>
      </w:r>
      <w:r w:rsidRPr="0018364D">
        <w:rPr>
          <w:b/>
          <w:sz w:val="26"/>
          <w:szCs w:val="26"/>
        </w:rPr>
        <w:tab/>
      </w:r>
      <w:r w:rsidR="0030743B" w:rsidRPr="0018364D">
        <w:rPr>
          <w:sz w:val="26"/>
          <w:szCs w:val="26"/>
        </w:rPr>
        <w:t>Cho mạch điện như hình bên. Viết biểu thức tính hiệu điện thế U giữa hai cực của nguồn điện có suất điện động E và điện trở trong r khi phát dòng điện cường độ I chạy qua nguồn.</w:t>
      </w:r>
    </w:p>
    <w:p w14:paraId="62548507" w14:textId="77777777" w:rsidR="0030743B" w:rsidRPr="0018364D" w:rsidRDefault="0030743B" w:rsidP="00CA3824">
      <w:pPr>
        <w:spacing w:line="276" w:lineRule="auto"/>
        <w:jc w:val="center"/>
        <w:rPr>
          <w:b/>
          <w:color w:val="auto"/>
          <w:sz w:val="26"/>
          <w:szCs w:val="26"/>
        </w:rPr>
      </w:pPr>
      <w:r w:rsidRPr="0018364D">
        <w:rPr>
          <w:b/>
          <w:noProof/>
          <w:color w:val="auto"/>
          <w:sz w:val="26"/>
          <w:szCs w:val="26"/>
        </w:rPr>
        <w:drawing>
          <wp:inline distT="0" distB="0" distL="0" distR="0" wp14:anchorId="276FB181" wp14:editId="0D9A809B">
            <wp:extent cx="2715895" cy="1504800"/>
            <wp:effectExtent l="0" t="0" r="8255" b="635"/>
            <wp:docPr id="1804957865" name="Picture 180495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57865" name="Picture 1804957865"/>
                    <pic:cNvPicPr/>
                  </pic:nvPicPr>
                  <pic:blipFill rotWithShape="1">
                    <a:blip r:embed="rId43"/>
                    <a:srcRect b="22047"/>
                    <a:stretch/>
                  </pic:blipFill>
                  <pic:spPr bwMode="auto">
                    <a:xfrm>
                      <a:off x="0" y="0"/>
                      <a:ext cx="2851085" cy="1579705"/>
                    </a:xfrm>
                    <a:prstGeom prst="rect">
                      <a:avLst/>
                    </a:prstGeom>
                    <a:ln>
                      <a:noFill/>
                    </a:ln>
                    <a:extLst>
                      <a:ext uri="{53640926-AAD7-44D8-BBD7-CCE9431645EC}">
                        <a14:shadowObscured xmlns:a14="http://schemas.microsoft.com/office/drawing/2010/main"/>
                      </a:ext>
                    </a:extLst>
                  </pic:spPr>
                </pic:pic>
              </a:graphicData>
            </a:graphic>
          </wp:inline>
        </w:drawing>
      </w:r>
    </w:p>
    <w:p w14:paraId="5F803F40" w14:textId="77777777" w:rsidR="0030743B" w:rsidRPr="0018364D" w:rsidRDefault="0030743B" w:rsidP="00CA3824">
      <w:pPr>
        <w:pStyle w:val="NormalWeb"/>
        <w:tabs>
          <w:tab w:val="left" w:pos="1080"/>
        </w:tabs>
        <w:spacing w:line="276" w:lineRule="auto"/>
        <w:ind w:firstLine="0"/>
        <w:rPr>
          <w:b/>
          <w:bCs/>
          <w:i/>
          <w:iCs/>
          <w:sz w:val="26"/>
          <w:szCs w:val="26"/>
        </w:rPr>
      </w:pPr>
      <w:r w:rsidRPr="0018364D">
        <w:rPr>
          <w:b/>
          <w:bCs/>
          <w:i/>
          <w:iCs/>
          <w:sz w:val="26"/>
          <w:szCs w:val="26"/>
        </w:rPr>
        <w:t>Lời giải:</w:t>
      </w:r>
    </w:p>
    <w:p w14:paraId="56075A28" w14:textId="77777777" w:rsidR="0030743B" w:rsidRPr="0018364D" w:rsidRDefault="0030743B" w:rsidP="00CA3824">
      <w:pPr>
        <w:spacing w:line="276" w:lineRule="auto"/>
        <w:jc w:val="center"/>
        <w:rPr>
          <w:b/>
          <w:color w:val="auto"/>
          <w:sz w:val="26"/>
          <w:szCs w:val="26"/>
        </w:rPr>
      </w:pPr>
      <w:r w:rsidRPr="0018364D">
        <w:rPr>
          <w:bCs/>
          <w:color w:val="auto"/>
          <w:sz w:val="26"/>
          <w:szCs w:val="26"/>
          <w:lang w:val="fr-FR"/>
        </w:rPr>
        <w:t>U = E – I.r</w:t>
      </w:r>
    </w:p>
    <w:p w14:paraId="731A9D8D" w14:textId="32F61B88" w:rsidR="0030743B" w:rsidRPr="0018364D" w:rsidRDefault="0095268E" w:rsidP="00CA3824">
      <w:pPr>
        <w:pStyle w:val="NormalWeb"/>
        <w:tabs>
          <w:tab w:val="left" w:pos="900"/>
        </w:tabs>
        <w:spacing w:line="276" w:lineRule="auto"/>
        <w:ind w:firstLine="0"/>
        <w:rPr>
          <w:b/>
          <w:sz w:val="26"/>
          <w:szCs w:val="26"/>
        </w:rPr>
      </w:pPr>
      <w:r w:rsidRPr="0018364D">
        <w:rPr>
          <w:b/>
          <w:sz w:val="26"/>
          <w:szCs w:val="26"/>
        </w:rPr>
        <w:t>Câu 20.</w:t>
      </w:r>
      <w:r w:rsidRPr="0018364D">
        <w:rPr>
          <w:b/>
          <w:color w:val="0070C0"/>
          <w:sz w:val="26"/>
          <w:szCs w:val="26"/>
        </w:rPr>
        <w:tab/>
      </w:r>
      <w:r w:rsidR="0030743B" w:rsidRPr="0018364D">
        <w:rPr>
          <w:sz w:val="26"/>
          <w:szCs w:val="26"/>
        </w:rPr>
        <w:t>Điện trở trong của nguồn điện ảnh hưởng như thế nào đến hiệu điện thế cần đặt vào hai cực trong quá trình nạp điện cho nguồn?</w:t>
      </w:r>
    </w:p>
    <w:p w14:paraId="5F1B0F13" w14:textId="77777777" w:rsidR="0030743B" w:rsidRPr="0018364D" w:rsidRDefault="0030743B" w:rsidP="00CA3824">
      <w:pPr>
        <w:pStyle w:val="NormalWeb"/>
        <w:tabs>
          <w:tab w:val="left" w:pos="1080"/>
        </w:tabs>
        <w:spacing w:line="276" w:lineRule="auto"/>
        <w:ind w:firstLine="0"/>
        <w:rPr>
          <w:b/>
          <w:bCs/>
          <w:i/>
          <w:iCs/>
          <w:sz w:val="26"/>
          <w:szCs w:val="26"/>
        </w:rPr>
      </w:pPr>
      <w:r w:rsidRPr="0018364D">
        <w:rPr>
          <w:b/>
          <w:bCs/>
          <w:i/>
          <w:iCs/>
          <w:sz w:val="26"/>
          <w:szCs w:val="26"/>
        </w:rPr>
        <w:t>Lời giải:</w:t>
      </w:r>
    </w:p>
    <w:p w14:paraId="2B51EA85" w14:textId="7E24B6AF" w:rsidR="0030743B" w:rsidRPr="0018364D" w:rsidRDefault="0030743B" w:rsidP="00CA3824">
      <w:pPr>
        <w:spacing w:line="276" w:lineRule="auto"/>
        <w:jc w:val="both"/>
        <w:rPr>
          <w:b/>
          <w:color w:val="auto"/>
          <w:sz w:val="26"/>
          <w:szCs w:val="26"/>
        </w:rPr>
      </w:pPr>
      <w:r w:rsidRPr="0018364D">
        <w:rPr>
          <w:bCs/>
          <w:color w:val="auto"/>
          <w:sz w:val="26"/>
          <w:szCs w:val="26"/>
          <w:lang w:val="fr-FR"/>
        </w:rPr>
        <w:t>Điện trở trong càng lớn thì hiệu điện thế giữa hai cực của nguồn càng nhỏ và ngược lại.</w:t>
      </w:r>
    </w:p>
    <w:p w14:paraId="1EE0EEDD" w14:textId="0CCA61E8" w:rsidR="00B410DE" w:rsidRPr="0018364D" w:rsidRDefault="0095268E" w:rsidP="00CA3824">
      <w:pPr>
        <w:pStyle w:val="NormalWeb"/>
        <w:tabs>
          <w:tab w:val="left" w:pos="900"/>
        </w:tabs>
        <w:spacing w:line="276" w:lineRule="auto"/>
        <w:ind w:firstLine="0"/>
        <w:rPr>
          <w:b/>
          <w:sz w:val="26"/>
          <w:szCs w:val="26"/>
        </w:rPr>
      </w:pPr>
      <w:r w:rsidRPr="0018364D">
        <w:rPr>
          <w:b/>
          <w:sz w:val="26"/>
          <w:szCs w:val="26"/>
        </w:rPr>
        <w:t>Câu 21.</w:t>
      </w:r>
      <w:r w:rsidRPr="0018364D">
        <w:rPr>
          <w:b/>
          <w:color w:val="0070C0"/>
          <w:sz w:val="26"/>
          <w:szCs w:val="26"/>
        </w:rPr>
        <w:tab/>
      </w:r>
      <w:r w:rsidR="00C77A99" w:rsidRPr="0018364D">
        <w:rPr>
          <w:b/>
          <w:noProof/>
          <w:sz w:val="26"/>
          <w:szCs w:val="26"/>
        </w:rPr>
        <w:drawing>
          <wp:anchor distT="0" distB="0" distL="114300" distR="114300" simplePos="0" relativeHeight="251805696" behindDoc="0" locked="0" layoutInCell="1" allowOverlap="1" wp14:anchorId="51249C79" wp14:editId="7B446AC9">
            <wp:simplePos x="0" y="0"/>
            <wp:positionH relativeFrom="margin">
              <wp:align>center</wp:align>
            </wp:positionH>
            <wp:positionV relativeFrom="paragraph">
              <wp:posOffset>670560</wp:posOffset>
            </wp:positionV>
            <wp:extent cx="2053590" cy="1005840"/>
            <wp:effectExtent l="0" t="0" r="3810" b="3810"/>
            <wp:wrapTopAndBottom/>
            <wp:docPr id="2022609736" name="Picture 202260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09736" name="Picture 202260973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53590" cy="1005840"/>
                    </a:xfrm>
                    <a:prstGeom prst="rect">
                      <a:avLst/>
                    </a:prstGeom>
                  </pic:spPr>
                </pic:pic>
              </a:graphicData>
            </a:graphic>
            <wp14:sizeRelH relativeFrom="margin">
              <wp14:pctWidth>0</wp14:pctWidth>
            </wp14:sizeRelH>
            <wp14:sizeRelV relativeFrom="margin">
              <wp14:pctHeight>0</wp14:pctHeight>
            </wp14:sizeRelV>
          </wp:anchor>
        </w:drawing>
      </w:r>
      <w:r w:rsidR="00B410DE" w:rsidRPr="0018364D">
        <w:rPr>
          <w:sz w:val="26"/>
          <w:szCs w:val="26"/>
          <w:shd w:val="clear" w:color="auto" w:fill="FFFFFF"/>
        </w:rPr>
        <w:t>Cho mạch điện có sơ đồ như hình bên dưới, nguồn điện là một chiếc pin với các cực dương (+) và cực âm (-) chưa biết. Hãy nêu cách làm khi sử dụng đèn điốt phát quang để xác định xem A hay B là cực (+) của pin này và chiều dòng điện chạy trong mạch.</w:t>
      </w:r>
    </w:p>
    <w:p w14:paraId="639D228A" w14:textId="1C6B12FB" w:rsidR="00C06D64" w:rsidRPr="0018364D" w:rsidRDefault="00C06D64" w:rsidP="00CA3824">
      <w:pPr>
        <w:pStyle w:val="NormalWeb"/>
        <w:tabs>
          <w:tab w:val="left" w:pos="1080"/>
        </w:tabs>
        <w:spacing w:line="276" w:lineRule="auto"/>
        <w:ind w:firstLine="0"/>
        <w:rPr>
          <w:b/>
          <w:bCs/>
          <w:i/>
          <w:iCs/>
          <w:sz w:val="26"/>
          <w:szCs w:val="26"/>
        </w:rPr>
      </w:pPr>
      <w:r w:rsidRPr="0018364D">
        <w:rPr>
          <w:b/>
          <w:bCs/>
          <w:i/>
          <w:iCs/>
          <w:sz w:val="26"/>
          <w:szCs w:val="26"/>
        </w:rPr>
        <w:t>Lời giải:</w:t>
      </w:r>
    </w:p>
    <w:p w14:paraId="10038D71" w14:textId="1E5D6E2A" w:rsidR="00B410DE" w:rsidRPr="0018364D" w:rsidRDefault="00B410DE" w:rsidP="00CA3824">
      <w:pPr>
        <w:spacing w:line="276" w:lineRule="auto"/>
        <w:jc w:val="both"/>
        <w:rPr>
          <w:color w:val="auto"/>
          <w:sz w:val="26"/>
          <w:szCs w:val="26"/>
        </w:rPr>
      </w:pPr>
      <w:r w:rsidRPr="0018364D">
        <w:rPr>
          <w:color w:val="auto"/>
          <w:sz w:val="26"/>
          <w:szCs w:val="26"/>
        </w:rPr>
        <w:t>Nối bản kim loại của đèn LED với cực A của nguồn điện và đóng công tắc K.</w:t>
      </w:r>
    </w:p>
    <w:p w14:paraId="7355D72E" w14:textId="69254E40" w:rsidR="00B410DE" w:rsidRPr="0018364D" w:rsidRDefault="00B410DE" w:rsidP="00CA3824">
      <w:pPr>
        <w:spacing w:line="276" w:lineRule="auto"/>
        <w:jc w:val="both"/>
        <w:rPr>
          <w:color w:val="auto"/>
          <w:sz w:val="26"/>
          <w:szCs w:val="26"/>
        </w:rPr>
      </w:pPr>
      <w:r w:rsidRPr="0018364D">
        <w:rPr>
          <w:color w:val="auto"/>
          <w:sz w:val="26"/>
          <w:szCs w:val="26"/>
        </w:rPr>
        <w:t>+ Nếu đèn LED sáng thì cực A là cực dương của nguồn điện.</w:t>
      </w:r>
    </w:p>
    <w:p w14:paraId="3F2CE337" w14:textId="5FAD364F" w:rsidR="00B410DE" w:rsidRPr="0018364D" w:rsidRDefault="00B410DE" w:rsidP="00CA3824">
      <w:pPr>
        <w:spacing w:line="276" w:lineRule="auto"/>
        <w:jc w:val="both"/>
        <w:rPr>
          <w:color w:val="auto"/>
          <w:sz w:val="26"/>
          <w:szCs w:val="26"/>
        </w:rPr>
      </w:pPr>
      <w:r w:rsidRPr="0018364D">
        <w:rPr>
          <w:color w:val="auto"/>
          <w:sz w:val="26"/>
          <w:szCs w:val="26"/>
        </w:rPr>
        <w:t>+ Nếu đèn LED không sáng thì A là cực âm, B là cực dương của nguồn điện.</w:t>
      </w:r>
    </w:p>
    <w:p w14:paraId="57CB5B99" w14:textId="512B7F95" w:rsidR="00C77A99" w:rsidRPr="0018364D" w:rsidRDefault="0095268E" w:rsidP="00CA3824">
      <w:pPr>
        <w:pStyle w:val="NormalWeb"/>
        <w:tabs>
          <w:tab w:val="left" w:pos="900"/>
        </w:tabs>
        <w:spacing w:line="276" w:lineRule="auto"/>
        <w:ind w:firstLine="0"/>
        <w:rPr>
          <w:sz w:val="26"/>
          <w:szCs w:val="26"/>
        </w:rPr>
      </w:pPr>
      <w:r w:rsidRPr="0018364D">
        <w:rPr>
          <w:b/>
          <w:sz w:val="26"/>
          <w:szCs w:val="26"/>
        </w:rPr>
        <w:t>Câu 22.</w:t>
      </w:r>
      <w:r w:rsidRPr="0018364D">
        <w:rPr>
          <w:b/>
          <w:sz w:val="26"/>
          <w:szCs w:val="26"/>
        </w:rPr>
        <w:tab/>
      </w:r>
      <w:r w:rsidR="00B410DE" w:rsidRPr="0018364D">
        <w:rPr>
          <w:sz w:val="26"/>
          <w:szCs w:val="26"/>
        </w:rPr>
        <w:t>Hình ảnh bên dưới mô tả một vài nguồn điện trong thức tế. Hãy nối các hình ảnh đó với tên nguồn điện tương ứng.</w:t>
      </w:r>
    </w:p>
    <w:p w14:paraId="3BD62689" w14:textId="195E8BAF" w:rsidR="00C77A99" w:rsidRPr="0018364D" w:rsidRDefault="00C77A99" w:rsidP="00CA3824">
      <w:pPr>
        <w:pStyle w:val="NormalWeb"/>
        <w:tabs>
          <w:tab w:val="left" w:pos="900"/>
        </w:tabs>
        <w:spacing w:line="276" w:lineRule="auto"/>
        <w:rPr>
          <w:sz w:val="26"/>
          <w:szCs w:val="26"/>
        </w:rPr>
      </w:pPr>
    </w:p>
    <w:p w14:paraId="5BBC4FBF" w14:textId="65977523" w:rsidR="00CA3824" w:rsidRPr="0018364D" w:rsidRDefault="00CA3824">
      <w:pPr>
        <w:rPr>
          <w:rFonts w:eastAsia="Calibri"/>
          <w:color w:val="auto"/>
          <w:sz w:val="26"/>
          <w:szCs w:val="26"/>
        </w:rPr>
      </w:pPr>
      <w:r w:rsidRPr="0018364D">
        <w:rPr>
          <w:sz w:val="26"/>
          <w:szCs w:val="26"/>
        </w:rPr>
        <w:br w:type="page"/>
      </w:r>
    </w:p>
    <w:p w14:paraId="138F186E" w14:textId="5B217869" w:rsidR="00C77A99" w:rsidRPr="0018364D" w:rsidRDefault="00CA3824" w:rsidP="00CA3824">
      <w:pPr>
        <w:pStyle w:val="NormalWeb"/>
        <w:tabs>
          <w:tab w:val="left" w:pos="900"/>
        </w:tabs>
        <w:spacing w:line="276" w:lineRule="auto"/>
        <w:rPr>
          <w:sz w:val="26"/>
          <w:szCs w:val="26"/>
        </w:rPr>
      </w:pPr>
      <w:r w:rsidRPr="0018364D">
        <w:rPr>
          <w:noProof/>
          <w:sz w:val="26"/>
          <w:szCs w:val="26"/>
        </w:rPr>
        <w:lastRenderedPageBreak/>
        <mc:AlternateContent>
          <mc:Choice Requires="wpg">
            <w:drawing>
              <wp:anchor distT="0" distB="0" distL="114300" distR="114300" simplePos="0" relativeHeight="251804672" behindDoc="0" locked="0" layoutInCell="1" allowOverlap="1" wp14:anchorId="2A08BFC9" wp14:editId="2E154B0F">
                <wp:simplePos x="0" y="0"/>
                <wp:positionH relativeFrom="page">
                  <wp:align>center</wp:align>
                </wp:positionH>
                <wp:positionV relativeFrom="paragraph">
                  <wp:posOffset>-3562</wp:posOffset>
                </wp:positionV>
                <wp:extent cx="3129437" cy="2552007"/>
                <wp:effectExtent l="0" t="0" r="0" b="1270"/>
                <wp:wrapNone/>
                <wp:docPr id="1299856304" name="Group 1299856304"/>
                <wp:cNvGraphicFramePr/>
                <a:graphic xmlns:a="http://schemas.openxmlformats.org/drawingml/2006/main">
                  <a:graphicData uri="http://schemas.microsoft.com/office/word/2010/wordprocessingGroup">
                    <wpg:wgp>
                      <wpg:cNvGrpSpPr/>
                      <wpg:grpSpPr>
                        <a:xfrm>
                          <a:off x="0" y="0"/>
                          <a:ext cx="3129437" cy="2552007"/>
                          <a:chOff x="0" y="0"/>
                          <a:chExt cx="4299006" cy="3692525"/>
                        </a:xfrm>
                      </wpg:grpSpPr>
                      <pic:pic xmlns:pic="http://schemas.openxmlformats.org/drawingml/2006/picture">
                        <pic:nvPicPr>
                          <pic:cNvPr id="1803462993" name="Picture 180346299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184650" cy="3692525"/>
                          </a:xfrm>
                          <a:prstGeom prst="rect">
                            <a:avLst/>
                          </a:prstGeom>
                        </pic:spPr>
                      </pic:pic>
                      <wps:wsp>
                        <wps:cNvPr id="685477365" name="Text Box 685477365"/>
                        <wps:cNvSpPr txBox="1"/>
                        <wps:spPr>
                          <a:xfrm>
                            <a:off x="2975414" y="456034"/>
                            <a:ext cx="868588" cy="401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456A53" w14:textId="77777777" w:rsidR="00B410DE" w:rsidRPr="00DA6DCF" w:rsidRDefault="00B410DE" w:rsidP="00B410DE">
                              <w:pPr>
                                <w:rPr>
                                  <w:sz w:val="26"/>
                                  <w:szCs w:val="26"/>
                                </w:rPr>
                              </w:pPr>
                              <w:r w:rsidRPr="00DA6DCF">
                                <w:rPr>
                                  <w:sz w:val="26"/>
                                  <w:szCs w:val="26"/>
                                </w:rPr>
                                <w:t>Acquy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29551484" name="Text Box 829551484"/>
                        <wps:cNvSpPr txBox="1"/>
                        <wps:spPr>
                          <a:xfrm>
                            <a:off x="2799231" y="1770245"/>
                            <a:ext cx="1338138" cy="40334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CCEB1" w14:textId="77777777" w:rsidR="00B410DE" w:rsidRPr="00DA6DCF" w:rsidRDefault="00B410DE" w:rsidP="00B410DE">
                              <w:pPr>
                                <w:rPr>
                                  <w:sz w:val="26"/>
                                  <w:szCs w:val="26"/>
                                </w:rPr>
                              </w:pPr>
                              <w:r w:rsidRPr="00DA6DCF">
                                <w:rPr>
                                  <w:sz w:val="26"/>
                                  <w:szCs w:val="26"/>
                                </w:rPr>
                                <w:t>Pin mặt trời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65246254" name="Text Box 1165246254"/>
                        <wps:cNvSpPr txBox="1"/>
                        <wps:spPr>
                          <a:xfrm>
                            <a:off x="2728831" y="3005700"/>
                            <a:ext cx="1570175" cy="40059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621C4B" w14:textId="77777777" w:rsidR="00B410DE" w:rsidRPr="00DA6DCF" w:rsidRDefault="00B410DE" w:rsidP="00B410DE">
                              <w:pPr>
                                <w:rPr>
                                  <w:sz w:val="26"/>
                                  <w:szCs w:val="26"/>
                                </w:rPr>
                              </w:pPr>
                              <w:r w:rsidRPr="00DA6DCF">
                                <w:rPr>
                                  <w:sz w:val="26"/>
                                  <w:szCs w:val="26"/>
                                </w:rPr>
                                <w:t>Máy phát điện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8BFC9" id="Group 1299856304" o:spid="_x0000_s1034" style="position:absolute;left:0;text-align:left;margin-left:0;margin-top:-.3pt;width:246.4pt;height:200.95pt;z-index:251804672;mso-position-horizontal:center;mso-position-horizontal-relative:page;mso-position-vertical-relative:text;mso-width-relative:margin;mso-height-relative:margin" coordsize="42990,36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">
                <v:shape id="Picture 1803462993" o:spid="_x0000_s1035" type="#_x0000_t75" style="position:absolute;width:41846;height:36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">
                  <v:imagedata r:id="rId46" o:title=""/>
                </v:shape>
                <v:shapetype id="_x0000_t202" coordsize="21600,21600" o:spt="202" path="m,l,21600r21600,l21600,xe">
                  <v:stroke joinstyle="miter"/>
                  <v:path gradientshapeok="t" o:connecttype="rect"/>
                </v:shapetype>
                <v:shape id="Text Box 685477365" o:spid="_x0000_s1036" type="#_x0000_t202" style="position:absolute;left:29754;top:4560;width:8686;height:40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" fillcolor="white [3212]" stroked="f" strokeweight=".5pt">
                  <v:textbox>
                    <w:txbxContent>
                      <w:p w14:paraId="5E456A53" w14:textId="77777777" w:rsidR="00B410DE" w:rsidRPr="00DA6DCF" w:rsidRDefault="00B410DE" w:rsidP="00B410DE">
                        <w:pPr>
                          <w:rPr>
                            <w:sz w:val="26"/>
                            <w:szCs w:val="26"/>
                          </w:rPr>
                        </w:pPr>
                        <w:r w:rsidRPr="00DA6DCF">
                          <w:rPr>
                            <w:sz w:val="26"/>
                            <w:szCs w:val="26"/>
                          </w:rPr>
                          <w:t>Acquy</w:t>
                        </w:r>
                      </w:p>
                    </w:txbxContent>
                  </v:textbox>
                </v:shape>
                <v:shape id="Text Box 829551484" o:spid="_x0000_s1037" type="#_x0000_t202" style="position:absolute;left:27992;top:17702;width:13381;height:40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" fillcolor="white [3212]" stroked="f" strokeweight=".5pt">
                  <v:textbox>
                    <w:txbxContent>
                      <w:p w14:paraId="280CCEB1" w14:textId="77777777" w:rsidR="00B410DE" w:rsidRPr="00DA6DCF" w:rsidRDefault="00B410DE" w:rsidP="00B410DE">
                        <w:pPr>
                          <w:rPr>
                            <w:sz w:val="26"/>
                            <w:szCs w:val="26"/>
                          </w:rPr>
                        </w:pPr>
                        <w:r w:rsidRPr="00DA6DCF">
                          <w:rPr>
                            <w:sz w:val="26"/>
                            <w:szCs w:val="26"/>
                          </w:rPr>
                          <w:t>Pin mặt trời</w:t>
                        </w:r>
                      </w:p>
                    </w:txbxContent>
                  </v:textbox>
                </v:shape>
                <v:shape id="Text Box 1165246254" o:spid="_x0000_s1038" type="#_x0000_t202" style="position:absolute;left:27288;top:30057;width:15702;height:40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" fillcolor="white [3212]" stroked="f" strokeweight=".5pt">
                  <v:textbox>
                    <w:txbxContent>
                      <w:p w14:paraId="0E621C4B" w14:textId="77777777" w:rsidR="00B410DE" w:rsidRPr="00DA6DCF" w:rsidRDefault="00B410DE" w:rsidP="00B410DE">
                        <w:pPr>
                          <w:rPr>
                            <w:sz w:val="26"/>
                            <w:szCs w:val="26"/>
                          </w:rPr>
                        </w:pPr>
                        <w:r w:rsidRPr="00DA6DCF">
                          <w:rPr>
                            <w:sz w:val="26"/>
                            <w:szCs w:val="26"/>
                          </w:rPr>
                          <w:t>Máy phát điện</w:t>
                        </w:r>
                      </w:p>
                    </w:txbxContent>
                  </v:textbox>
                </v:shape>
                <w10:wrap anchorx="page"/>
              </v:group>
            </w:pict>
          </mc:Fallback>
        </mc:AlternateContent>
      </w:r>
    </w:p>
    <w:p w14:paraId="1F915B83" w14:textId="77777777" w:rsidR="00C77A99" w:rsidRPr="0018364D" w:rsidRDefault="00C77A99" w:rsidP="00CA3824">
      <w:pPr>
        <w:pStyle w:val="NormalWeb"/>
        <w:tabs>
          <w:tab w:val="left" w:pos="900"/>
        </w:tabs>
        <w:spacing w:line="276" w:lineRule="auto"/>
        <w:rPr>
          <w:sz w:val="26"/>
          <w:szCs w:val="26"/>
        </w:rPr>
      </w:pPr>
    </w:p>
    <w:p w14:paraId="42793DCD" w14:textId="77777777" w:rsidR="00C77A99" w:rsidRPr="0018364D" w:rsidRDefault="00C77A99" w:rsidP="00CA3824">
      <w:pPr>
        <w:pStyle w:val="NormalWeb"/>
        <w:tabs>
          <w:tab w:val="left" w:pos="900"/>
        </w:tabs>
        <w:spacing w:line="276" w:lineRule="auto"/>
        <w:rPr>
          <w:sz w:val="26"/>
          <w:szCs w:val="26"/>
        </w:rPr>
      </w:pPr>
    </w:p>
    <w:p w14:paraId="29C4075D" w14:textId="77777777" w:rsidR="00C77A99" w:rsidRPr="0018364D" w:rsidRDefault="00C77A99" w:rsidP="00CA3824">
      <w:pPr>
        <w:pStyle w:val="NormalWeb"/>
        <w:tabs>
          <w:tab w:val="left" w:pos="900"/>
        </w:tabs>
        <w:spacing w:line="276" w:lineRule="auto"/>
        <w:rPr>
          <w:sz w:val="26"/>
          <w:szCs w:val="26"/>
        </w:rPr>
      </w:pPr>
    </w:p>
    <w:p w14:paraId="275D973E" w14:textId="77777777" w:rsidR="00C77A99" w:rsidRPr="0018364D" w:rsidRDefault="00C77A99" w:rsidP="00CA3824">
      <w:pPr>
        <w:pStyle w:val="NormalWeb"/>
        <w:tabs>
          <w:tab w:val="left" w:pos="900"/>
        </w:tabs>
        <w:spacing w:line="276" w:lineRule="auto"/>
        <w:rPr>
          <w:sz w:val="26"/>
          <w:szCs w:val="26"/>
        </w:rPr>
      </w:pPr>
    </w:p>
    <w:p w14:paraId="640754E1" w14:textId="77777777" w:rsidR="00C77A99" w:rsidRPr="0018364D" w:rsidRDefault="00C77A99" w:rsidP="00CA3824">
      <w:pPr>
        <w:pStyle w:val="NormalWeb"/>
        <w:tabs>
          <w:tab w:val="left" w:pos="900"/>
        </w:tabs>
        <w:spacing w:line="276" w:lineRule="auto"/>
        <w:rPr>
          <w:sz w:val="26"/>
          <w:szCs w:val="26"/>
        </w:rPr>
      </w:pPr>
    </w:p>
    <w:p w14:paraId="5B2A2D65" w14:textId="77777777" w:rsidR="00C77A99" w:rsidRPr="0018364D" w:rsidRDefault="00C77A99" w:rsidP="00CA3824">
      <w:pPr>
        <w:pStyle w:val="NormalWeb"/>
        <w:tabs>
          <w:tab w:val="left" w:pos="900"/>
        </w:tabs>
        <w:spacing w:line="276" w:lineRule="auto"/>
        <w:rPr>
          <w:sz w:val="26"/>
          <w:szCs w:val="26"/>
        </w:rPr>
      </w:pPr>
    </w:p>
    <w:p w14:paraId="67B660CE" w14:textId="77777777" w:rsidR="00C77A99" w:rsidRPr="0018364D" w:rsidRDefault="00C77A99" w:rsidP="00CA3824">
      <w:pPr>
        <w:pStyle w:val="NormalWeb"/>
        <w:tabs>
          <w:tab w:val="left" w:pos="900"/>
        </w:tabs>
        <w:spacing w:line="276" w:lineRule="auto"/>
        <w:rPr>
          <w:sz w:val="26"/>
          <w:szCs w:val="26"/>
        </w:rPr>
      </w:pPr>
    </w:p>
    <w:p w14:paraId="3012B557" w14:textId="77777777" w:rsidR="00C77A99" w:rsidRPr="0018364D" w:rsidRDefault="00C77A99" w:rsidP="00CA3824">
      <w:pPr>
        <w:pStyle w:val="NormalWeb"/>
        <w:tabs>
          <w:tab w:val="left" w:pos="900"/>
        </w:tabs>
        <w:spacing w:line="276" w:lineRule="auto"/>
        <w:rPr>
          <w:sz w:val="26"/>
          <w:szCs w:val="26"/>
        </w:rPr>
      </w:pPr>
    </w:p>
    <w:p w14:paraId="63A8452C" w14:textId="77777777" w:rsidR="00C77A99" w:rsidRPr="0018364D" w:rsidRDefault="00C77A99" w:rsidP="00CA3824">
      <w:pPr>
        <w:pStyle w:val="NormalWeb"/>
        <w:tabs>
          <w:tab w:val="left" w:pos="900"/>
        </w:tabs>
        <w:spacing w:line="276" w:lineRule="auto"/>
        <w:rPr>
          <w:sz w:val="26"/>
          <w:szCs w:val="26"/>
        </w:rPr>
      </w:pPr>
    </w:p>
    <w:p w14:paraId="1DF528C2" w14:textId="77777777" w:rsidR="00C77A99" w:rsidRPr="0018364D" w:rsidRDefault="00C77A99" w:rsidP="00CA3824">
      <w:pPr>
        <w:pStyle w:val="NormalWeb"/>
        <w:tabs>
          <w:tab w:val="left" w:pos="900"/>
        </w:tabs>
        <w:spacing w:line="276" w:lineRule="auto"/>
        <w:ind w:firstLine="0"/>
        <w:rPr>
          <w:sz w:val="26"/>
          <w:szCs w:val="26"/>
        </w:rPr>
      </w:pPr>
    </w:p>
    <w:p w14:paraId="05253150" w14:textId="77777777" w:rsidR="00CA3824" w:rsidRPr="0018364D" w:rsidRDefault="00CA3824" w:rsidP="00CA3824">
      <w:pPr>
        <w:pStyle w:val="NormalWeb"/>
        <w:tabs>
          <w:tab w:val="left" w:pos="1080"/>
        </w:tabs>
        <w:spacing w:line="276" w:lineRule="auto"/>
        <w:ind w:firstLine="0"/>
        <w:rPr>
          <w:b/>
          <w:bCs/>
          <w:i/>
          <w:iCs/>
          <w:sz w:val="26"/>
          <w:szCs w:val="26"/>
        </w:rPr>
      </w:pPr>
    </w:p>
    <w:p w14:paraId="2E65BF99" w14:textId="77777777" w:rsidR="00CA3824" w:rsidRPr="0018364D" w:rsidRDefault="00CA3824" w:rsidP="00CA3824">
      <w:pPr>
        <w:pStyle w:val="NormalWeb"/>
        <w:tabs>
          <w:tab w:val="left" w:pos="1080"/>
        </w:tabs>
        <w:spacing w:line="276" w:lineRule="auto"/>
        <w:ind w:firstLine="0"/>
        <w:rPr>
          <w:b/>
          <w:bCs/>
          <w:i/>
          <w:iCs/>
          <w:sz w:val="26"/>
          <w:szCs w:val="26"/>
        </w:rPr>
      </w:pPr>
    </w:p>
    <w:p w14:paraId="1E42FF7F" w14:textId="7EE19032" w:rsidR="00C06D64" w:rsidRPr="0018364D" w:rsidRDefault="00C06D64" w:rsidP="00CA3824">
      <w:pPr>
        <w:pStyle w:val="NormalWeb"/>
        <w:tabs>
          <w:tab w:val="left" w:pos="1080"/>
        </w:tabs>
        <w:spacing w:line="276" w:lineRule="auto"/>
        <w:ind w:firstLine="0"/>
        <w:rPr>
          <w:b/>
          <w:bCs/>
          <w:i/>
          <w:iCs/>
          <w:sz w:val="26"/>
          <w:szCs w:val="26"/>
        </w:rPr>
      </w:pPr>
      <w:r w:rsidRPr="0018364D">
        <w:rPr>
          <w:b/>
          <w:bCs/>
          <w:i/>
          <w:iCs/>
          <w:sz w:val="26"/>
          <w:szCs w:val="26"/>
        </w:rPr>
        <w:t>Lời giải:</w:t>
      </w:r>
    </w:p>
    <w:p w14:paraId="3C845446" w14:textId="77777777" w:rsidR="00B032CE" w:rsidRPr="0018364D" w:rsidRDefault="00B032CE" w:rsidP="00CA3824">
      <w:pPr>
        <w:spacing w:line="276" w:lineRule="auto"/>
        <w:jc w:val="both"/>
        <w:rPr>
          <w:b/>
          <w:color w:val="auto"/>
          <w:sz w:val="26"/>
          <w:szCs w:val="26"/>
        </w:rPr>
      </w:pPr>
    </w:p>
    <w:p w14:paraId="1542E3C1" w14:textId="4228249A" w:rsidR="00B410DE" w:rsidRPr="0018364D" w:rsidRDefault="00B410DE" w:rsidP="00CA3824">
      <w:pPr>
        <w:spacing w:line="276" w:lineRule="auto"/>
        <w:jc w:val="center"/>
        <w:rPr>
          <w:b/>
          <w:color w:val="auto"/>
          <w:sz w:val="26"/>
          <w:szCs w:val="26"/>
        </w:rPr>
      </w:pPr>
      <w:r w:rsidRPr="0018364D">
        <w:rPr>
          <w:b/>
          <w:iCs/>
          <w:noProof/>
          <w:color w:val="auto"/>
          <w:sz w:val="26"/>
          <w:szCs w:val="26"/>
        </w:rPr>
        <w:drawing>
          <wp:inline distT="0" distB="0" distL="0" distR="0" wp14:anchorId="1910F859" wp14:editId="3E929937">
            <wp:extent cx="3149762" cy="2286117"/>
            <wp:effectExtent l="0" t="0" r="0" b="0"/>
            <wp:docPr id="1049358432" name="Picture 104935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58432" name="Picture 1049358432"/>
                    <pic:cNvPicPr/>
                  </pic:nvPicPr>
                  <pic:blipFill>
                    <a:blip r:embed="rId47"/>
                    <a:stretch>
                      <a:fillRect/>
                    </a:stretch>
                  </pic:blipFill>
                  <pic:spPr>
                    <a:xfrm>
                      <a:off x="0" y="0"/>
                      <a:ext cx="3149762" cy="2286117"/>
                    </a:xfrm>
                    <a:prstGeom prst="rect">
                      <a:avLst/>
                    </a:prstGeom>
                  </pic:spPr>
                </pic:pic>
              </a:graphicData>
            </a:graphic>
          </wp:inline>
        </w:drawing>
      </w:r>
    </w:p>
    <w:p w14:paraId="3631BE46" w14:textId="77777777" w:rsidR="00C77A99" w:rsidRPr="0018364D" w:rsidRDefault="00C77A99" w:rsidP="00CA3824">
      <w:pPr>
        <w:spacing w:line="276" w:lineRule="auto"/>
        <w:jc w:val="both"/>
        <w:rPr>
          <w:b/>
          <w:color w:val="auto"/>
          <w:sz w:val="26"/>
          <w:szCs w:val="26"/>
        </w:rPr>
      </w:pPr>
    </w:p>
    <w:p w14:paraId="5E38ABE4" w14:textId="5308E09F" w:rsidR="00B410DE" w:rsidRPr="0018364D" w:rsidRDefault="0095268E" w:rsidP="00CA3824">
      <w:pPr>
        <w:pStyle w:val="NormalWeb"/>
        <w:tabs>
          <w:tab w:val="left" w:pos="900"/>
        </w:tabs>
        <w:spacing w:line="276" w:lineRule="auto"/>
        <w:ind w:firstLine="0"/>
        <w:rPr>
          <w:sz w:val="26"/>
          <w:szCs w:val="26"/>
        </w:rPr>
      </w:pPr>
      <w:r w:rsidRPr="0018364D">
        <w:rPr>
          <w:b/>
          <w:sz w:val="26"/>
          <w:szCs w:val="26"/>
        </w:rPr>
        <w:t>Câu 23.</w:t>
      </w:r>
      <w:r w:rsidRPr="0018364D">
        <w:rPr>
          <w:b/>
          <w:sz w:val="26"/>
          <w:szCs w:val="26"/>
        </w:rPr>
        <w:tab/>
      </w:r>
      <w:r w:rsidR="00B410DE" w:rsidRPr="0018364D">
        <w:rPr>
          <w:b/>
          <w:noProof/>
          <w:sz w:val="26"/>
          <w:szCs w:val="26"/>
        </w:rPr>
        <mc:AlternateContent>
          <mc:Choice Requires="wpg">
            <w:drawing>
              <wp:anchor distT="0" distB="0" distL="114300" distR="114300" simplePos="0" relativeHeight="251807744" behindDoc="0" locked="0" layoutInCell="1" allowOverlap="1" wp14:anchorId="5E55260C" wp14:editId="190CA029">
                <wp:simplePos x="0" y="0"/>
                <wp:positionH relativeFrom="column">
                  <wp:posOffset>1187450</wp:posOffset>
                </wp:positionH>
                <wp:positionV relativeFrom="paragraph">
                  <wp:posOffset>215265</wp:posOffset>
                </wp:positionV>
                <wp:extent cx="3448685" cy="1663065"/>
                <wp:effectExtent l="0" t="0" r="0" b="0"/>
                <wp:wrapThrough wrapText="bothSides">
                  <wp:wrapPolygon edited="0">
                    <wp:start x="0" y="0"/>
                    <wp:lineTo x="0" y="20041"/>
                    <wp:lineTo x="7398" y="21278"/>
                    <wp:lineTo x="15272" y="21278"/>
                    <wp:lineTo x="15272" y="19794"/>
                    <wp:lineTo x="21477" y="17814"/>
                    <wp:lineTo x="21477" y="495"/>
                    <wp:lineTo x="10500" y="0"/>
                    <wp:lineTo x="0" y="0"/>
                  </wp:wrapPolygon>
                </wp:wrapThrough>
                <wp:docPr id="587970486" name="Group 587970486"/>
                <wp:cNvGraphicFramePr/>
                <a:graphic xmlns:a="http://schemas.openxmlformats.org/drawingml/2006/main">
                  <a:graphicData uri="http://schemas.microsoft.com/office/word/2010/wordprocessingGroup">
                    <wpg:wgp>
                      <wpg:cNvGrpSpPr/>
                      <wpg:grpSpPr>
                        <a:xfrm>
                          <a:off x="0" y="0"/>
                          <a:ext cx="3448685" cy="1663065"/>
                          <a:chOff x="0" y="0"/>
                          <a:chExt cx="3885809" cy="1572846"/>
                        </a:xfrm>
                      </wpg:grpSpPr>
                      <pic:pic xmlns:pic="http://schemas.openxmlformats.org/drawingml/2006/picture">
                        <pic:nvPicPr>
                          <pic:cNvPr id="1296772672" name="Picture 129677267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2206869" y="52754"/>
                            <a:ext cx="1678940" cy="1248410"/>
                          </a:xfrm>
                          <a:prstGeom prst="rect">
                            <a:avLst/>
                          </a:prstGeom>
                        </pic:spPr>
                      </pic:pic>
                      <pic:pic xmlns:pic="http://schemas.openxmlformats.org/drawingml/2006/picture">
                        <pic:nvPicPr>
                          <pic:cNvPr id="262185905" name="Picture 262185905"/>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863725" cy="1450340"/>
                          </a:xfrm>
                          <a:prstGeom prst="rect">
                            <a:avLst/>
                          </a:prstGeom>
                        </pic:spPr>
                      </pic:pic>
                      <pic:pic xmlns:pic="http://schemas.openxmlformats.org/drawingml/2006/picture">
                        <pic:nvPicPr>
                          <pic:cNvPr id="1171787377" name="Picture 1171787377"/>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1380393" y="1318846"/>
                            <a:ext cx="1352550" cy="25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701D2C" id="Group 587970486" o:spid="_x0000_s1026" alt="n243 fb Tham Bui" style="position:absolute;margin-left:93.5pt;margin-top:16.95pt;width:271.55pt;height:130.95pt;z-index:251807744;mso-width-relative:margin;mso-height-relative:margin" coordsize="38858,15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">
                <v:shape id="Picture 1296772672" o:spid="_x0000_s1027" type="#_x0000_t75" style="position:absolute;left:22068;top:527;width:16790;height:1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">
                  <v:imagedata r:id="rId465" o:title=""/>
                </v:shape>
                <v:shape id="Picture 262185905" o:spid="_x0000_s1028" type="#_x0000_t75" style="position:absolute;width:18637;height:1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">
                  <v:imagedata r:id="rId466" o:title=""/>
                </v:shape>
                <v:shape id="Picture 1171787377" o:spid="_x0000_s1029" type="#_x0000_t75" style="position:absolute;left:13803;top:13188;width:13526;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">
                  <v:imagedata r:id="rId467" o:title=""/>
                </v:shape>
                <w10:wrap type="through"/>
              </v:group>
            </w:pict>
          </mc:Fallback>
        </mc:AlternateContent>
      </w:r>
      <w:r w:rsidR="00B410DE" w:rsidRPr="0018364D">
        <w:rPr>
          <w:sz w:val="26"/>
          <w:szCs w:val="26"/>
        </w:rPr>
        <w:t xml:space="preserve">Số chỉ ghi trên mỗi nguồn như Hình 18.4 cho biết giá trị của đại lượng nào?. </w:t>
      </w:r>
    </w:p>
    <w:p w14:paraId="3F271F66" w14:textId="77777777" w:rsidR="00B410DE" w:rsidRPr="0018364D" w:rsidRDefault="00B410DE" w:rsidP="00CA3824">
      <w:pPr>
        <w:spacing w:line="276" w:lineRule="auto"/>
        <w:rPr>
          <w:color w:val="auto"/>
          <w:sz w:val="26"/>
          <w:szCs w:val="26"/>
        </w:rPr>
      </w:pPr>
      <w:r w:rsidRPr="0018364D">
        <w:rPr>
          <w:color w:val="auto"/>
          <w:sz w:val="26"/>
          <w:szCs w:val="26"/>
        </w:rPr>
        <w:t xml:space="preserve">. </w:t>
      </w:r>
    </w:p>
    <w:p w14:paraId="5AEC502A" w14:textId="77777777" w:rsidR="00B410DE" w:rsidRPr="0018364D" w:rsidRDefault="00B410DE" w:rsidP="00CA3824">
      <w:pPr>
        <w:spacing w:line="276" w:lineRule="auto"/>
        <w:rPr>
          <w:color w:val="auto"/>
          <w:sz w:val="26"/>
          <w:szCs w:val="26"/>
        </w:rPr>
      </w:pPr>
      <w:r w:rsidRPr="0018364D">
        <w:rPr>
          <w:noProof/>
          <w:color w:val="auto"/>
          <w:sz w:val="26"/>
          <w:szCs w:val="26"/>
        </w:rPr>
        <w:t xml:space="preserve"> </w:t>
      </w:r>
    </w:p>
    <w:p w14:paraId="36CC395E" w14:textId="77777777" w:rsidR="00B410DE" w:rsidRPr="0018364D" w:rsidRDefault="00B410DE" w:rsidP="00CA3824">
      <w:pPr>
        <w:spacing w:line="276" w:lineRule="auto"/>
        <w:rPr>
          <w:color w:val="auto"/>
          <w:sz w:val="26"/>
          <w:szCs w:val="26"/>
        </w:rPr>
      </w:pPr>
    </w:p>
    <w:p w14:paraId="53C1AA62" w14:textId="77777777" w:rsidR="00B410DE" w:rsidRPr="0018364D" w:rsidRDefault="00B410DE" w:rsidP="00CA3824">
      <w:pPr>
        <w:spacing w:line="276" w:lineRule="auto"/>
        <w:rPr>
          <w:color w:val="auto"/>
          <w:sz w:val="26"/>
          <w:szCs w:val="26"/>
        </w:rPr>
      </w:pPr>
    </w:p>
    <w:p w14:paraId="47B24645" w14:textId="77777777" w:rsidR="00B410DE" w:rsidRPr="0018364D" w:rsidRDefault="00B410DE" w:rsidP="00CA3824">
      <w:pPr>
        <w:spacing w:line="276" w:lineRule="auto"/>
        <w:rPr>
          <w:color w:val="auto"/>
          <w:sz w:val="26"/>
          <w:szCs w:val="26"/>
        </w:rPr>
      </w:pPr>
    </w:p>
    <w:p w14:paraId="1D3EA8A6" w14:textId="77777777" w:rsidR="00B410DE" w:rsidRPr="0018364D" w:rsidRDefault="00B410DE" w:rsidP="00CA3824">
      <w:pPr>
        <w:spacing w:line="276" w:lineRule="auto"/>
        <w:rPr>
          <w:color w:val="auto"/>
          <w:sz w:val="26"/>
          <w:szCs w:val="26"/>
        </w:rPr>
      </w:pPr>
    </w:p>
    <w:p w14:paraId="07D8AB25" w14:textId="77777777" w:rsidR="00B410DE" w:rsidRPr="0018364D" w:rsidRDefault="00B410DE" w:rsidP="00CA3824">
      <w:pPr>
        <w:spacing w:line="276" w:lineRule="auto"/>
        <w:rPr>
          <w:color w:val="auto"/>
          <w:sz w:val="26"/>
          <w:szCs w:val="26"/>
        </w:rPr>
      </w:pPr>
    </w:p>
    <w:p w14:paraId="3CDAFDAA" w14:textId="77777777" w:rsidR="00C06D64" w:rsidRPr="0018364D" w:rsidRDefault="00C06D64" w:rsidP="00CA3824">
      <w:pPr>
        <w:pStyle w:val="NormalWeb"/>
        <w:tabs>
          <w:tab w:val="left" w:pos="1080"/>
        </w:tabs>
        <w:spacing w:line="276" w:lineRule="auto"/>
        <w:ind w:firstLine="0"/>
        <w:rPr>
          <w:b/>
          <w:bCs/>
          <w:i/>
          <w:iCs/>
          <w:sz w:val="26"/>
          <w:szCs w:val="26"/>
        </w:rPr>
      </w:pPr>
      <w:r w:rsidRPr="0018364D">
        <w:rPr>
          <w:b/>
          <w:bCs/>
          <w:i/>
          <w:iCs/>
          <w:sz w:val="26"/>
          <w:szCs w:val="26"/>
        </w:rPr>
        <w:t>Lời giải:</w:t>
      </w:r>
    </w:p>
    <w:p w14:paraId="1E2A5ED2" w14:textId="3A03C9FC" w:rsidR="00B410DE" w:rsidRPr="0018364D" w:rsidRDefault="00AB55BD" w:rsidP="00CA3824">
      <w:pPr>
        <w:spacing w:line="276" w:lineRule="auto"/>
        <w:jc w:val="both"/>
        <w:rPr>
          <w:color w:val="auto"/>
          <w:sz w:val="26"/>
          <w:szCs w:val="26"/>
        </w:rPr>
      </w:pPr>
      <w:r w:rsidRPr="0018364D">
        <w:rPr>
          <w:color w:val="auto"/>
          <w:sz w:val="26"/>
          <w:szCs w:val="26"/>
        </w:rPr>
        <w:t>Cho biết giá trị suất điện động của nguồn.</w:t>
      </w:r>
    </w:p>
    <w:p w14:paraId="5A84507D" w14:textId="331BF814" w:rsidR="00B410DE" w:rsidRPr="0018364D" w:rsidRDefault="0095268E" w:rsidP="00CA3824">
      <w:pPr>
        <w:pStyle w:val="NormalWeb"/>
        <w:tabs>
          <w:tab w:val="left" w:pos="900"/>
        </w:tabs>
        <w:spacing w:line="276" w:lineRule="auto"/>
        <w:ind w:firstLine="0"/>
        <w:rPr>
          <w:b/>
          <w:sz w:val="26"/>
          <w:szCs w:val="26"/>
        </w:rPr>
      </w:pPr>
      <w:r w:rsidRPr="0018364D">
        <w:rPr>
          <w:b/>
          <w:sz w:val="26"/>
          <w:szCs w:val="26"/>
        </w:rPr>
        <w:t>Câu 24.</w:t>
      </w:r>
      <w:r w:rsidRPr="0018364D">
        <w:rPr>
          <w:b/>
          <w:sz w:val="26"/>
          <w:szCs w:val="26"/>
        </w:rPr>
        <w:tab/>
      </w:r>
      <w:r w:rsidR="00B410DE" w:rsidRPr="0018364D">
        <w:rPr>
          <w:sz w:val="26"/>
          <w:szCs w:val="26"/>
        </w:rPr>
        <w:t>Nếu mắc mạch điện theo sơ đồ như Hình vẽ, vôn kế có điện trở rất lớn. Số chỉ của vôn kế có ý nghĩa gì?. So sánh sự giống và khác nhau của hai khái niệm: suất điện động và hiệu điện thế.</w:t>
      </w:r>
    </w:p>
    <w:p w14:paraId="2110C013" w14:textId="77777777" w:rsidR="00B410DE" w:rsidRPr="0018364D" w:rsidRDefault="00B410DE" w:rsidP="00CA3824">
      <w:pPr>
        <w:spacing w:line="276" w:lineRule="auto"/>
        <w:jc w:val="center"/>
        <w:rPr>
          <w:b/>
          <w:color w:val="auto"/>
          <w:sz w:val="26"/>
          <w:szCs w:val="26"/>
        </w:rPr>
      </w:pPr>
      <w:r w:rsidRPr="0018364D">
        <w:rPr>
          <w:b/>
          <w:noProof/>
          <w:color w:val="auto"/>
          <w:sz w:val="26"/>
          <w:szCs w:val="26"/>
        </w:rPr>
        <w:drawing>
          <wp:inline distT="0" distB="0" distL="0" distR="0" wp14:anchorId="65FBE2CA" wp14:editId="1468FBD2">
            <wp:extent cx="2506973" cy="1512570"/>
            <wp:effectExtent l="0" t="0" r="8255" b="0"/>
            <wp:docPr id="2015691970" name="Picture 201569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91970" name="Picture 2015691970"/>
                    <pic:cNvPicPr/>
                  </pic:nvPicPr>
                  <pic:blipFill>
                    <a:blip r:embed="rId42"/>
                    <a:stretch>
                      <a:fillRect/>
                    </a:stretch>
                  </pic:blipFill>
                  <pic:spPr>
                    <a:xfrm>
                      <a:off x="0" y="0"/>
                      <a:ext cx="2544544" cy="1535239"/>
                    </a:xfrm>
                    <a:prstGeom prst="rect">
                      <a:avLst/>
                    </a:prstGeom>
                  </pic:spPr>
                </pic:pic>
              </a:graphicData>
            </a:graphic>
          </wp:inline>
        </w:drawing>
      </w:r>
    </w:p>
    <w:p w14:paraId="5CC8B188" w14:textId="77777777" w:rsidR="00C06D64" w:rsidRPr="0018364D" w:rsidRDefault="00C06D64" w:rsidP="00CA3824">
      <w:pPr>
        <w:pStyle w:val="NormalWeb"/>
        <w:tabs>
          <w:tab w:val="left" w:pos="1080"/>
        </w:tabs>
        <w:spacing w:line="276" w:lineRule="auto"/>
        <w:ind w:firstLine="0"/>
        <w:rPr>
          <w:b/>
          <w:bCs/>
          <w:i/>
          <w:iCs/>
          <w:sz w:val="26"/>
          <w:szCs w:val="26"/>
        </w:rPr>
      </w:pPr>
      <w:r w:rsidRPr="0018364D">
        <w:rPr>
          <w:b/>
          <w:bCs/>
          <w:i/>
          <w:iCs/>
          <w:sz w:val="26"/>
          <w:szCs w:val="26"/>
        </w:rPr>
        <w:lastRenderedPageBreak/>
        <w:t>Lời giải:</w:t>
      </w:r>
    </w:p>
    <w:p w14:paraId="21E287A3" w14:textId="77777777" w:rsidR="00AB55BD" w:rsidRPr="0018364D" w:rsidRDefault="00AB55BD" w:rsidP="00CA3824">
      <w:pPr>
        <w:spacing w:line="276" w:lineRule="auto"/>
        <w:jc w:val="both"/>
        <w:rPr>
          <w:color w:val="auto"/>
          <w:sz w:val="26"/>
          <w:szCs w:val="26"/>
        </w:rPr>
      </w:pPr>
      <w:r w:rsidRPr="0018364D">
        <w:rPr>
          <w:color w:val="auto"/>
          <w:sz w:val="26"/>
          <w:szCs w:val="26"/>
        </w:rPr>
        <w:t>Mạch điện được nối kín nên số chỉ của vôn kế lúc này là hiệu điện thế giữa hai đầu đoạn mạch chứa nguồn điện.</w:t>
      </w:r>
    </w:p>
    <w:p w14:paraId="0A7A2FF7" w14:textId="77777777" w:rsidR="00AB55BD" w:rsidRPr="0018364D" w:rsidRDefault="00AB55BD" w:rsidP="00CA3824">
      <w:pPr>
        <w:spacing w:line="276" w:lineRule="auto"/>
        <w:jc w:val="both"/>
        <w:rPr>
          <w:bCs/>
          <w:color w:val="auto"/>
          <w:sz w:val="26"/>
          <w:szCs w:val="26"/>
        </w:rPr>
      </w:pPr>
      <w:r w:rsidRPr="0018364D">
        <w:rPr>
          <w:bCs/>
          <w:color w:val="auto"/>
          <w:sz w:val="26"/>
          <w:szCs w:val="26"/>
        </w:rPr>
        <w:t>Sự giống và khác nhau của hai khái niệm: suất điện động và hiệu điện thế.</w:t>
      </w:r>
    </w:p>
    <w:p w14:paraId="59B8D59C" w14:textId="77777777" w:rsidR="00C06D64" w:rsidRPr="0018364D" w:rsidRDefault="00C06D64" w:rsidP="00CA3824">
      <w:pPr>
        <w:spacing w:line="276" w:lineRule="auto"/>
        <w:jc w:val="both"/>
        <w:rPr>
          <w:bCs/>
          <w:color w:val="auto"/>
          <w:sz w:val="26"/>
          <w:szCs w:val="26"/>
        </w:rPr>
      </w:pPr>
    </w:p>
    <w:tbl>
      <w:tblPr>
        <w:tblStyle w:val="TableGrid"/>
        <w:tblW w:w="0" w:type="auto"/>
        <w:tblLook w:val="04A0" w:firstRow="1" w:lastRow="0" w:firstColumn="1" w:lastColumn="0" w:noHBand="0" w:noVBand="1"/>
      </w:tblPr>
      <w:tblGrid>
        <w:gridCol w:w="1726"/>
        <w:gridCol w:w="3420"/>
        <w:gridCol w:w="2715"/>
      </w:tblGrid>
      <w:tr w:rsidR="008B0479" w:rsidRPr="0018364D" w14:paraId="3616253C" w14:textId="77777777" w:rsidTr="000D348F">
        <w:tc>
          <w:tcPr>
            <w:tcW w:w="1726" w:type="dxa"/>
            <w:tcBorders>
              <w:bottom w:val="single" w:sz="4" w:space="0" w:color="000000"/>
            </w:tcBorders>
            <w:shd w:val="clear" w:color="auto" w:fill="C5E0B3" w:themeFill="accent6" w:themeFillTint="66"/>
          </w:tcPr>
          <w:p w14:paraId="0C8ECF9B" w14:textId="77777777" w:rsidR="00AB55BD" w:rsidRPr="0018364D" w:rsidRDefault="00AB55BD" w:rsidP="00CA3824">
            <w:pPr>
              <w:spacing w:line="276" w:lineRule="auto"/>
              <w:jc w:val="center"/>
              <w:rPr>
                <w:b/>
                <w:bCs/>
                <w:iCs/>
                <w:color w:val="auto"/>
                <w:sz w:val="26"/>
                <w:szCs w:val="26"/>
              </w:rPr>
            </w:pPr>
            <w:r w:rsidRPr="0018364D">
              <w:rPr>
                <w:b/>
                <w:bCs/>
                <w:iCs/>
                <w:color w:val="auto"/>
                <w:sz w:val="26"/>
                <w:szCs w:val="26"/>
              </w:rPr>
              <w:t>So sánh</w:t>
            </w:r>
          </w:p>
        </w:tc>
        <w:tc>
          <w:tcPr>
            <w:tcW w:w="3420" w:type="dxa"/>
            <w:shd w:val="clear" w:color="auto" w:fill="C5E0B3" w:themeFill="accent6" w:themeFillTint="66"/>
          </w:tcPr>
          <w:p w14:paraId="5DBF1B9D" w14:textId="77777777" w:rsidR="00AB55BD" w:rsidRPr="0018364D" w:rsidRDefault="00AB55BD" w:rsidP="00CA3824">
            <w:pPr>
              <w:spacing w:line="276" w:lineRule="auto"/>
              <w:jc w:val="center"/>
              <w:rPr>
                <w:b/>
                <w:bCs/>
                <w:iCs/>
                <w:color w:val="auto"/>
                <w:sz w:val="26"/>
                <w:szCs w:val="26"/>
              </w:rPr>
            </w:pPr>
            <w:r w:rsidRPr="0018364D">
              <w:rPr>
                <w:b/>
                <w:bCs/>
                <w:iCs/>
                <w:color w:val="auto"/>
                <w:sz w:val="26"/>
                <w:szCs w:val="26"/>
              </w:rPr>
              <w:t>Suất điện động</w:t>
            </w:r>
          </w:p>
        </w:tc>
        <w:tc>
          <w:tcPr>
            <w:tcW w:w="2715" w:type="dxa"/>
            <w:shd w:val="clear" w:color="auto" w:fill="C5E0B3" w:themeFill="accent6" w:themeFillTint="66"/>
          </w:tcPr>
          <w:p w14:paraId="0793399E" w14:textId="77777777" w:rsidR="00AB55BD" w:rsidRPr="0018364D" w:rsidRDefault="00AB55BD" w:rsidP="00CA3824">
            <w:pPr>
              <w:spacing w:line="276" w:lineRule="auto"/>
              <w:jc w:val="center"/>
              <w:rPr>
                <w:b/>
                <w:bCs/>
                <w:iCs/>
                <w:color w:val="auto"/>
                <w:sz w:val="26"/>
                <w:szCs w:val="26"/>
              </w:rPr>
            </w:pPr>
            <w:r w:rsidRPr="0018364D">
              <w:rPr>
                <w:b/>
                <w:bCs/>
                <w:iCs/>
                <w:color w:val="auto"/>
                <w:sz w:val="26"/>
                <w:szCs w:val="26"/>
              </w:rPr>
              <w:t>Hiệu điện thế</w:t>
            </w:r>
          </w:p>
        </w:tc>
      </w:tr>
      <w:tr w:rsidR="008B0479" w:rsidRPr="0018364D" w14:paraId="516EE28B" w14:textId="77777777" w:rsidTr="000D348F">
        <w:tc>
          <w:tcPr>
            <w:tcW w:w="1726" w:type="dxa"/>
            <w:shd w:val="clear" w:color="auto" w:fill="F7CAAC" w:themeFill="accent2" w:themeFillTint="66"/>
            <w:vAlign w:val="center"/>
          </w:tcPr>
          <w:p w14:paraId="0A9F498A" w14:textId="77777777" w:rsidR="00AB55BD" w:rsidRPr="0018364D" w:rsidRDefault="00AB55BD" w:rsidP="00CA3824">
            <w:pPr>
              <w:spacing w:line="276" w:lineRule="auto"/>
              <w:jc w:val="center"/>
              <w:rPr>
                <w:b/>
                <w:bCs/>
                <w:iCs/>
                <w:color w:val="auto"/>
                <w:sz w:val="26"/>
                <w:szCs w:val="26"/>
              </w:rPr>
            </w:pPr>
            <w:r w:rsidRPr="0018364D">
              <w:rPr>
                <w:b/>
                <w:bCs/>
                <w:iCs/>
                <w:color w:val="auto"/>
                <w:sz w:val="26"/>
                <w:szCs w:val="26"/>
              </w:rPr>
              <w:t>Giống nhau</w:t>
            </w:r>
          </w:p>
        </w:tc>
        <w:tc>
          <w:tcPr>
            <w:tcW w:w="6135" w:type="dxa"/>
            <w:gridSpan w:val="2"/>
          </w:tcPr>
          <w:p w14:paraId="1BD4E556" w14:textId="77777777" w:rsidR="00AB55BD" w:rsidRPr="0018364D" w:rsidRDefault="00AB55BD" w:rsidP="00CA3824">
            <w:pPr>
              <w:spacing w:line="276" w:lineRule="auto"/>
              <w:jc w:val="both"/>
              <w:rPr>
                <w:b/>
                <w:bCs/>
                <w:iCs/>
                <w:color w:val="auto"/>
                <w:sz w:val="26"/>
                <w:szCs w:val="26"/>
              </w:rPr>
            </w:pPr>
            <w:r w:rsidRPr="0018364D">
              <w:rPr>
                <w:bCs/>
                <w:color w:val="auto"/>
                <w:sz w:val="26"/>
                <w:szCs w:val="26"/>
              </w:rPr>
              <w:t>Đều đặc trưng cho khả năng thực hiện công, đều có đơn vị là vôn (V).</w:t>
            </w:r>
          </w:p>
        </w:tc>
      </w:tr>
      <w:tr w:rsidR="008B0479" w:rsidRPr="0018364D" w14:paraId="060D9205" w14:textId="77777777" w:rsidTr="000D348F">
        <w:tc>
          <w:tcPr>
            <w:tcW w:w="1726" w:type="dxa"/>
            <w:shd w:val="clear" w:color="auto" w:fill="F7CAAC" w:themeFill="accent2" w:themeFillTint="66"/>
            <w:vAlign w:val="center"/>
          </w:tcPr>
          <w:p w14:paraId="25F5C138" w14:textId="77777777" w:rsidR="00AB55BD" w:rsidRPr="0018364D" w:rsidRDefault="00AB55BD" w:rsidP="00CA3824">
            <w:pPr>
              <w:spacing w:line="276" w:lineRule="auto"/>
              <w:jc w:val="center"/>
              <w:rPr>
                <w:b/>
                <w:bCs/>
                <w:iCs/>
                <w:color w:val="auto"/>
                <w:sz w:val="26"/>
                <w:szCs w:val="26"/>
              </w:rPr>
            </w:pPr>
            <w:r w:rsidRPr="0018364D">
              <w:rPr>
                <w:b/>
                <w:bCs/>
                <w:iCs/>
                <w:color w:val="auto"/>
                <w:sz w:val="26"/>
                <w:szCs w:val="26"/>
              </w:rPr>
              <w:t>Khác nhau</w:t>
            </w:r>
          </w:p>
        </w:tc>
        <w:tc>
          <w:tcPr>
            <w:tcW w:w="3420" w:type="dxa"/>
          </w:tcPr>
          <w:p w14:paraId="60024933" w14:textId="77777777" w:rsidR="00AB55BD" w:rsidRPr="0018364D" w:rsidRDefault="00AB55BD" w:rsidP="00CA3824">
            <w:pPr>
              <w:spacing w:line="276" w:lineRule="auto"/>
              <w:jc w:val="both"/>
              <w:rPr>
                <w:b/>
                <w:bCs/>
                <w:iCs/>
                <w:color w:val="auto"/>
                <w:sz w:val="26"/>
                <w:szCs w:val="26"/>
              </w:rPr>
            </w:pPr>
            <w:r w:rsidRPr="0018364D">
              <w:rPr>
                <w:bCs/>
                <w:color w:val="auto"/>
                <w:sz w:val="26"/>
                <w:szCs w:val="26"/>
              </w:rPr>
              <w:t>Đặc trưng cho khả năng sinh công của nguồn điện, được đo bằng tỉ số giữa công của lực lạ làm dịch chuyển lượng điện tích q &gt; 0 di chuyển từ cực âm sang cực dương bên trong nguồn điện và điện tích q.</w:t>
            </w:r>
          </w:p>
        </w:tc>
        <w:tc>
          <w:tcPr>
            <w:tcW w:w="2715" w:type="dxa"/>
          </w:tcPr>
          <w:p w14:paraId="52BF0AC9" w14:textId="77777777" w:rsidR="00AB55BD" w:rsidRPr="0018364D" w:rsidRDefault="00AB55BD" w:rsidP="00CA3824">
            <w:pPr>
              <w:spacing w:line="276" w:lineRule="auto"/>
              <w:jc w:val="both"/>
              <w:rPr>
                <w:b/>
                <w:bCs/>
                <w:iCs/>
                <w:color w:val="auto"/>
                <w:sz w:val="26"/>
                <w:szCs w:val="26"/>
              </w:rPr>
            </w:pPr>
            <w:r w:rsidRPr="0018364D">
              <w:rPr>
                <w:bCs/>
                <w:color w:val="auto"/>
                <w:sz w:val="26"/>
                <w:szCs w:val="26"/>
              </w:rPr>
              <w:t>Đặc trưng cho khả năng thực hiện công của điện trường để dịch chuyển một đơn vị điện tích giữa hai điểm A và B trong điện trường.</w:t>
            </w:r>
          </w:p>
        </w:tc>
      </w:tr>
    </w:tbl>
    <w:p w14:paraId="60B1D37E" w14:textId="77777777" w:rsidR="000D348F" w:rsidRPr="0018364D" w:rsidRDefault="000D348F" w:rsidP="00CA3824">
      <w:pPr>
        <w:pStyle w:val="NormalWeb"/>
        <w:tabs>
          <w:tab w:val="left" w:pos="900"/>
        </w:tabs>
        <w:spacing w:line="276" w:lineRule="auto"/>
        <w:ind w:firstLine="0"/>
        <w:rPr>
          <w:b/>
          <w:color w:val="0070C0"/>
          <w:sz w:val="26"/>
          <w:szCs w:val="26"/>
        </w:rPr>
      </w:pPr>
    </w:p>
    <w:p w14:paraId="3E4F3718" w14:textId="068613CA" w:rsidR="0030743B" w:rsidRPr="0018364D" w:rsidRDefault="0095268E" w:rsidP="00CA3824">
      <w:pPr>
        <w:pStyle w:val="NormalWeb"/>
        <w:tabs>
          <w:tab w:val="left" w:pos="900"/>
        </w:tabs>
        <w:spacing w:line="276" w:lineRule="auto"/>
        <w:ind w:firstLine="0"/>
        <w:rPr>
          <w:sz w:val="26"/>
          <w:szCs w:val="26"/>
        </w:rPr>
      </w:pPr>
      <w:r w:rsidRPr="0018364D">
        <w:rPr>
          <w:b/>
          <w:sz w:val="26"/>
          <w:szCs w:val="26"/>
        </w:rPr>
        <w:t>Câu 25.</w:t>
      </w:r>
      <w:r w:rsidRPr="0018364D">
        <w:rPr>
          <w:b/>
          <w:color w:val="0070C0"/>
          <w:sz w:val="26"/>
          <w:szCs w:val="26"/>
        </w:rPr>
        <w:tab/>
      </w:r>
      <w:r w:rsidR="0030743B" w:rsidRPr="0018364D">
        <w:rPr>
          <w:sz w:val="26"/>
          <w:szCs w:val="26"/>
        </w:rPr>
        <w:t>Viết các công thức tính suất điện động và điện trở trong của bộ nguồn trong các trường hợp như Hình 18.8, 18.9, 18.10 và 18.11.</w:t>
      </w:r>
    </w:p>
    <w:p w14:paraId="00015F2D" w14:textId="77777777" w:rsidR="0030743B" w:rsidRPr="0018364D" w:rsidRDefault="0030743B" w:rsidP="00CA3824">
      <w:pPr>
        <w:spacing w:line="276" w:lineRule="auto"/>
        <w:jc w:val="both"/>
        <w:rPr>
          <w:color w:val="auto"/>
          <w:sz w:val="26"/>
          <w:szCs w:val="26"/>
        </w:rPr>
      </w:pPr>
      <w:r w:rsidRPr="0018364D">
        <w:rPr>
          <w:noProof/>
          <w:color w:val="auto"/>
          <w:sz w:val="26"/>
          <w:szCs w:val="26"/>
        </w:rPr>
        <w:drawing>
          <wp:anchor distT="0" distB="0" distL="114300" distR="114300" simplePos="0" relativeHeight="251815936" behindDoc="0" locked="0" layoutInCell="1" allowOverlap="1" wp14:anchorId="2CA5F3FD" wp14:editId="1A91603D">
            <wp:simplePos x="0" y="0"/>
            <wp:positionH relativeFrom="column">
              <wp:posOffset>3094990</wp:posOffset>
            </wp:positionH>
            <wp:positionV relativeFrom="paragraph">
              <wp:posOffset>149225</wp:posOffset>
            </wp:positionV>
            <wp:extent cx="2246630" cy="657225"/>
            <wp:effectExtent l="0" t="0" r="1270" b="9525"/>
            <wp:wrapThrough wrapText="bothSides">
              <wp:wrapPolygon edited="0">
                <wp:start x="0" y="0"/>
                <wp:lineTo x="0" y="21287"/>
                <wp:lineTo x="21429" y="21287"/>
                <wp:lineTo x="21429" y="0"/>
                <wp:lineTo x="0" y="0"/>
              </wp:wrapPolygon>
            </wp:wrapThrough>
            <wp:docPr id="2105230526" name="Picture 210523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30526" name="Picture 2105230526"/>
                    <pic:cNvPicPr/>
                  </pic:nvPicPr>
                  <pic:blipFill>
                    <a:blip r:embed="rId468">
                      <a:extLst>
                        <a:ext uri="{28A0092B-C50C-407E-A947-70E740481C1C}">
                          <a14:useLocalDpi xmlns:a14="http://schemas.microsoft.com/office/drawing/2010/main" val="0"/>
                        </a:ext>
                      </a:extLst>
                    </a:blip>
                    <a:stretch>
                      <a:fillRect/>
                    </a:stretch>
                  </pic:blipFill>
                  <pic:spPr>
                    <a:xfrm>
                      <a:off x="0" y="0"/>
                      <a:ext cx="2246630" cy="657225"/>
                    </a:xfrm>
                    <a:prstGeom prst="rect">
                      <a:avLst/>
                    </a:prstGeom>
                  </pic:spPr>
                </pic:pic>
              </a:graphicData>
            </a:graphic>
            <wp14:sizeRelH relativeFrom="margin">
              <wp14:pctWidth>0</wp14:pctWidth>
            </wp14:sizeRelH>
            <wp14:sizeRelV relativeFrom="margin">
              <wp14:pctHeight>0</wp14:pctHeight>
            </wp14:sizeRelV>
          </wp:anchor>
        </w:drawing>
      </w:r>
      <w:r w:rsidRPr="0018364D">
        <w:rPr>
          <w:noProof/>
          <w:color w:val="auto"/>
          <w:sz w:val="26"/>
          <w:szCs w:val="26"/>
        </w:rPr>
        <w:drawing>
          <wp:anchor distT="0" distB="0" distL="114300" distR="114300" simplePos="0" relativeHeight="251814912" behindDoc="0" locked="0" layoutInCell="1" allowOverlap="1" wp14:anchorId="6478E258" wp14:editId="5625B96F">
            <wp:simplePos x="0" y="0"/>
            <wp:positionH relativeFrom="column">
              <wp:posOffset>326390</wp:posOffset>
            </wp:positionH>
            <wp:positionV relativeFrom="paragraph">
              <wp:posOffset>106680</wp:posOffset>
            </wp:positionV>
            <wp:extent cx="2006600" cy="982345"/>
            <wp:effectExtent l="0" t="0" r="0" b="8255"/>
            <wp:wrapThrough wrapText="bothSides">
              <wp:wrapPolygon edited="0">
                <wp:start x="0" y="0"/>
                <wp:lineTo x="0" y="21363"/>
                <wp:lineTo x="21327" y="21363"/>
                <wp:lineTo x="21327" y="0"/>
                <wp:lineTo x="0" y="0"/>
              </wp:wrapPolygon>
            </wp:wrapThrough>
            <wp:docPr id="1061015957" name="Picture 106101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15957" name="Picture 1061015957"/>
                    <pic:cNvPicPr/>
                  </pic:nvPicPr>
                  <pic:blipFill>
                    <a:blip r:embed="rId469">
                      <a:extLst>
                        <a:ext uri="{28A0092B-C50C-407E-A947-70E740481C1C}">
                          <a14:useLocalDpi xmlns:a14="http://schemas.microsoft.com/office/drawing/2010/main" val="0"/>
                        </a:ext>
                      </a:extLst>
                    </a:blip>
                    <a:stretch>
                      <a:fillRect/>
                    </a:stretch>
                  </pic:blipFill>
                  <pic:spPr>
                    <a:xfrm>
                      <a:off x="0" y="0"/>
                      <a:ext cx="2006600" cy="982345"/>
                    </a:xfrm>
                    <a:prstGeom prst="rect">
                      <a:avLst/>
                    </a:prstGeom>
                  </pic:spPr>
                </pic:pic>
              </a:graphicData>
            </a:graphic>
            <wp14:sizeRelH relativeFrom="margin">
              <wp14:pctWidth>0</wp14:pctWidth>
            </wp14:sizeRelH>
            <wp14:sizeRelV relativeFrom="margin">
              <wp14:pctHeight>0</wp14:pctHeight>
            </wp14:sizeRelV>
          </wp:anchor>
        </w:drawing>
      </w:r>
      <w:r w:rsidRPr="0018364D">
        <w:rPr>
          <w:noProof/>
          <w:color w:val="auto"/>
          <w:sz w:val="26"/>
          <w:szCs w:val="26"/>
        </w:rPr>
        <w:t xml:space="preserve"> </w:t>
      </w:r>
    </w:p>
    <w:p w14:paraId="4FACF173" w14:textId="77777777" w:rsidR="0030743B" w:rsidRPr="0018364D" w:rsidRDefault="0030743B" w:rsidP="00CA3824">
      <w:pPr>
        <w:spacing w:line="276" w:lineRule="auto"/>
        <w:jc w:val="center"/>
        <w:rPr>
          <w:b/>
          <w:color w:val="auto"/>
          <w:sz w:val="26"/>
          <w:szCs w:val="26"/>
        </w:rPr>
      </w:pPr>
    </w:p>
    <w:p w14:paraId="38B7BA25" w14:textId="77777777" w:rsidR="0030743B" w:rsidRPr="0018364D" w:rsidRDefault="0030743B" w:rsidP="00CA3824">
      <w:pPr>
        <w:spacing w:line="276" w:lineRule="auto"/>
        <w:jc w:val="center"/>
        <w:rPr>
          <w:b/>
          <w:color w:val="auto"/>
          <w:sz w:val="26"/>
          <w:szCs w:val="26"/>
        </w:rPr>
      </w:pPr>
    </w:p>
    <w:p w14:paraId="7B6CFE52" w14:textId="77777777" w:rsidR="0030743B" w:rsidRPr="0018364D" w:rsidRDefault="0030743B" w:rsidP="00CA3824">
      <w:pPr>
        <w:spacing w:line="276" w:lineRule="auto"/>
        <w:jc w:val="center"/>
        <w:rPr>
          <w:b/>
          <w:color w:val="auto"/>
          <w:sz w:val="26"/>
          <w:szCs w:val="26"/>
        </w:rPr>
      </w:pPr>
      <w:r w:rsidRPr="0018364D">
        <w:rPr>
          <w:b/>
          <w:noProof/>
          <w:color w:val="auto"/>
          <w:sz w:val="26"/>
          <w:szCs w:val="26"/>
        </w:rPr>
        <mc:AlternateContent>
          <mc:Choice Requires="wpg">
            <w:drawing>
              <wp:anchor distT="0" distB="0" distL="114300" distR="114300" simplePos="0" relativeHeight="251816960" behindDoc="0" locked="0" layoutInCell="1" allowOverlap="1" wp14:anchorId="130AB33C" wp14:editId="0047B6C9">
                <wp:simplePos x="0" y="0"/>
                <wp:positionH relativeFrom="column">
                  <wp:posOffset>258410</wp:posOffset>
                </wp:positionH>
                <wp:positionV relativeFrom="paragraph">
                  <wp:posOffset>149296</wp:posOffset>
                </wp:positionV>
                <wp:extent cx="5403716" cy="2135506"/>
                <wp:effectExtent l="0" t="0" r="0" b="0"/>
                <wp:wrapNone/>
                <wp:docPr id="1368853282" name="Group 1368853282"/>
                <wp:cNvGraphicFramePr/>
                <a:graphic xmlns:a="http://schemas.openxmlformats.org/drawingml/2006/main">
                  <a:graphicData uri="http://schemas.microsoft.com/office/word/2010/wordprocessingGroup">
                    <wpg:wgp>
                      <wpg:cNvGrpSpPr/>
                      <wpg:grpSpPr>
                        <a:xfrm>
                          <a:off x="0" y="0"/>
                          <a:ext cx="5403716" cy="2135506"/>
                          <a:chOff x="-68366" y="0"/>
                          <a:chExt cx="5403716" cy="2135506"/>
                        </a:xfrm>
                      </wpg:grpSpPr>
                      <wpg:grpSp>
                        <wpg:cNvPr id="21634751" name="Group 21634751"/>
                        <wpg:cNvGrpSpPr/>
                        <wpg:grpSpPr>
                          <a:xfrm>
                            <a:off x="51275" y="0"/>
                            <a:ext cx="4963795" cy="1811708"/>
                            <a:chOff x="-179479" y="-94805"/>
                            <a:chExt cx="4964287" cy="1990090"/>
                          </a:xfrm>
                        </wpg:grpSpPr>
                        <pic:pic xmlns:pic="http://schemas.openxmlformats.org/drawingml/2006/picture">
                          <pic:nvPicPr>
                            <pic:cNvPr id="229549279" name="Picture 1"/>
                            <pic:cNvPicPr>
                              <a:picLocks noChangeAspect="1"/>
                            </pic:cNvPicPr>
                          </pic:nvPicPr>
                          <pic:blipFill>
                            <a:blip r:embed="rId470">
                              <a:extLst>
                                <a:ext uri="{28A0092B-C50C-407E-A947-70E740481C1C}">
                                  <a14:useLocalDpi xmlns:a14="http://schemas.microsoft.com/office/drawing/2010/main" val="0"/>
                                </a:ext>
                              </a:extLst>
                            </a:blip>
                            <a:srcRect/>
                            <a:stretch>
                              <a:fillRect/>
                            </a:stretch>
                          </pic:blipFill>
                          <pic:spPr bwMode="auto">
                            <a:xfrm>
                              <a:off x="-179479" y="213636"/>
                              <a:ext cx="2222126" cy="1563370"/>
                            </a:xfrm>
                            <a:prstGeom prst="rect">
                              <a:avLst/>
                            </a:prstGeom>
                            <a:noFill/>
                            <a:ln>
                              <a:noFill/>
                            </a:ln>
                          </pic:spPr>
                        </pic:pic>
                        <pic:pic xmlns:pic="http://schemas.openxmlformats.org/drawingml/2006/picture">
                          <pic:nvPicPr>
                            <pic:cNvPr id="1221187008" name="Picture 2"/>
                            <pic:cNvPicPr>
                              <a:picLocks noChangeAspect="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2777658" y="-94805"/>
                              <a:ext cx="2007150" cy="1990090"/>
                            </a:xfrm>
                            <a:prstGeom prst="rect">
                              <a:avLst/>
                            </a:prstGeom>
                            <a:noFill/>
                            <a:ln>
                              <a:noFill/>
                            </a:ln>
                          </pic:spPr>
                        </pic:pic>
                      </wpg:grpSp>
                      <wps:wsp>
                        <wps:cNvPr id="944092658" name="Text Box 944092658"/>
                        <wps:cNvSpPr txBox="1"/>
                        <wps:spPr>
                          <a:xfrm>
                            <a:off x="-68366" y="1768419"/>
                            <a:ext cx="219837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2A261" w14:textId="77777777" w:rsidR="0030743B" w:rsidRPr="000229B5" w:rsidRDefault="0030743B" w:rsidP="0030743B">
                              <w:pPr>
                                <w:rPr>
                                  <w:b/>
                                  <w:i/>
                                  <w:sz w:val="22"/>
                                  <w:szCs w:val="22"/>
                                </w:rPr>
                              </w:pPr>
                              <w:r w:rsidRPr="000229B5">
                                <w:rPr>
                                  <w:b/>
                                  <w:i/>
                                  <w:sz w:val="22"/>
                                  <w:szCs w:val="22"/>
                                </w:rPr>
                                <w:t>Hình 18.10. Nguồn mắc song song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66040530" name="Text Box 966040530"/>
                        <wps:cNvSpPr txBox="1"/>
                        <wps:spPr>
                          <a:xfrm>
                            <a:off x="2682955" y="1784986"/>
                            <a:ext cx="265239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8C3EBA" w14:textId="77777777" w:rsidR="0030743B" w:rsidRPr="000229B5" w:rsidRDefault="0030743B" w:rsidP="0030743B">
                              <w:pPr>
                                <w:rPr>
                                  <w:b/>
                                  <w:i/>
                                  <w:sz w:val="22"/>
                                  <w:szCs w:val="22"/>
                                </w:rPr>
                              </w:pPr>
                              <w:r w:rsidRPr="000229B5">
                                <w:rPr>
                                  <w:b/>
                                  <w:i/>
                                  <w:sz w:val="22"/>
                                  <w:szCs w:val="22"/>
                                </w:rPr>
                                <w:t>Hình 18.1</w:t>
                              </w:r>
                              <w:r>
                                <w:rPr>
                                  <w:b/>
                                  <w:i/>
                                  <w:sz w:val="22"/>
                                  <w:szCs w:val="22"/>
                                </w:rPr>
                                <w:t>1</w:t>
                              </w:r>
                              <w:r w:rsidRPr="000229B5">
                                <w:rPr>
                                  <w:b/>
                                  <w:i/>
                                  <w:sz w:val="22"/>
                                  <w:szCs w:val="22"/>
                                </w:rPr>
                                <w:t xml:space="preserve">. Nguồn mắc </w:t>
                              </w:r>
                              <w:r>
                                <w:rPr>
                                  <w:b/>
                                  <w:i/>
                                  <w:sz w:val="22"/>
                                  <w:szCs w:val="22"/>
                                </w:rPr>
                                <w:t>hỗn hợp đối xứng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0AB33C" id="Group 1368853282" o:spid="_x0000_s1039" style="position:absolute;left:0;text-align:left;margin-left:20.35pt;margin-top:11.75pt;width:425.5pt;height:168.15pt;z-index:251816960;mso-position-horizontal-relative:text;mso-position-vertical-relative:text;mso-width-relative:margin;mso-height-relative:margin" coordorigin="-683" coordsize="54037,2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">
                <v:group id="Group 21634751" o:spid="_x0000_s1040" style="position:absolute;left:512;width:49638;height:18117" coordorigin="-1794,-948" coordsize="49642,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">
                  <v:shape id="Picture 1" o:spid="_x0000_s1041" type="#_x0000_t75" style="position:absolute;left:-1794;top:2136;width:22220;height:15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">
                    <v:imagedata r:id="rId472" o:title=""/>
                  </v:shape>
                  <v:shape id="Picture 2" o:spid="_x0000_s1042" type="#_x0000_t75" style="position:absolute;left:27776;top:-948;width:20072;height:19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">
                    <v:imagedata r:id="rId473" o:title=""/>
                  </v:shape>
                </v:group>
                <v:shape id="Text Box 944092658" o:spid="_x0000_s1043" type="#_x0000_t202" style="position:absolute;left:-683;top:17684;width:21983;height:3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" filled="f" stroked="f" strokeweight=".5pt">
                  <v:textbox>
                    <w:txbxContent>
                      <w:p w14:paraId="4232A261" w14:textId="77777777" w:rsidR="0030743B" w:rsidRPr="000229B5" w:rsidRDefault="0030743B" w:rsidP="0030743B">
                        <w:pPr>
                          <w:rPr>
                            <w:b/>
                            <w:i/>
                            <w:sz w:val="22"/>
                            <w:szCs w:val="22"/>
                          </w:rPr>
                        </w:pPr>
                        <w:r w:rsidRPr="000229B5">
                          <w:rPr>
                            <w:b/>
                            <w:i/>
                            <w:sz w:val="22"/>
                            <w:szCs w:val="22"/>
                          </w:rPr>
                          <w:t>Hình 18.10. Nguồn mắc song song</w:t>
                        </w:r>
                      </w:p>
                    </w:txbxContent>
                  </v:textbox>
                </v:shape>
                <v:shape id="Text Box 966040530" o:spid="_x0000_s1044" type="#_x0000_t202" style="position:absolute;left:26829;top:17849;width:26524;height:3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" filled="f" stroked="f" strokeweight=".5pt">
                  <v:textbox>
                    <w:txbxContent>
                      <w:p w14:paraId="2B8C3EBA" w14:textId="77777777" w:rsidR="0030743B" w:rsidRPr="000229B5" w:rsidRDefault="0030743B" w:rsidP="0030743B">
                        <w:pPr>
                          <w:rPr>
                            <w:b/>
                            <w:i/>
                            <w:sz w:val="22"/>
                            <w:szCs w:val="22"/>
                          </w:rPr>
                        </w:pPr>
                        <w:r w:rsidRPr="000229B5">
                          <w:rPr>
                            <w:b/>
                            <w:i/>
                            <w:sz w:val="22"/>
                            <w:szCs w:val="22"/>
                          </w:rPr>
                          <w:t>Hình 18.1</w:t>
                        </w:r>
                        <w:r>
                          <w:rPr>
                            <w:b/>
                            <w:i/>
                            <w:sz w:val="22"/>
                            <w:szCs w:val="22"/>
                          </w:rPr>
                          <w:t>1</w:t>
                        </w:r>
                        <w:r w:rsidRPr="000229B5">
                          <w:rPr>
                            <w:b/>
                            <w:i/>
                            <w:sz w:val="22"/>
                            <w:szCs w:val="22"/>
                          </w:rPr>
                          <w:t xml:space="preserve">. Nguồn mắc </w:t>
                        </w:r>
                        <w:r>
                          <w:rPr>
                            <w:b/>
                            <w:i/>
                            <w:sz w:val="22"/>
                            <w:szCs w:val="22"/>
                          </w:rPr>
                          <w:t>hỗn hợp đối xứng</w:t>
                        </w:r>
                      </w:p>
                    </w:txbxContent>
                  </v:textbox>
                </v:shape>
              </v:group>
            </w:pict>
          </mc:Fallback>
        </mc:AlternateContent>
      </w:r>
    </w:p>
    <w:p w14:paraId="1F658AAC" w14:textId="77777777" w:rsidR="0030743B" w:rsidRPr="0018364D" w:rsidRDefault="0030743B" w:rsidP="00CA3824">
      <w:pPr>
        <w:spacing w:line="276" w:lineRule="auto"/>
        <w:jc w:val="center"/>
        <w:rPr>
          <w:b/>
          <w:color w:val="auto"/>
          <w:sz w:val="26"/>
          <w:szCs w:val="26"/>
        </w:rPr>
      </w:pPr>
    </w:p>
    <w:p w14:paraId="1585BE21" w14:textId="77777777" w:rsidR="0030743B" w:rsidRPr="0018364D" w:rsidRDefault="0030743B" w:rsidP="00CA3824">
      <w:pPr>
        <w:spacing w:line="276" w:lineRule="auto"/>
        <w:jc w:val="center"/>
        <w:rPr>
          <w:b/>
          <w:color w:val="auto"/>
          <w:sz w:val="26"/>
          <w:szCs w:val="26"/>
        </w:rPr>
      </w:pPr>
    </w:p>
    <w:p w14:paraId="46DBC311" w14:textId="77777777" w:rsidR="0030743B" w:rsidRPr="0018364D" w:rsidRDefault="0030743B" w:rsidP="00CA3824">
      <w:pPr>
        <w:spacing w:line="276" w:lineRule="auto"/>
        <w:jc w:val="center"/>
        <w:rPr>
          <w:b/>
          <w:color w:val="auto"/>
          <w:sz w:val="26"/>
          <w:szCs w:val="26"/>
        </w:rPr>
      </w:pPr>
    </w:p>
    <w:p w14:paraId="77D73D29" w14:textId="77777777" w:rsidR="0030743B" w:rsidRPr="0018364D" w:rsidRDefault="0030743B" w:rsidP="00CA3824">
      <w:pPr>
        <w:spacing w:line="276" w:lineRule="auto"/>
        <w:jc w:val="center"/>
        <w:rPr>
          <w:b/>
          <w:color w:val="auto"/>
          <w:sz w:val="26"/>
          <w:szCs w:val="26"/>
        </w:rPr>
      </w:pPr>
    </w:p>
    <w:p w14:paraId="175253DE" w14:textId="77777777" w:rsidR="0030743B" w:rsidRPr="0018364D" w:rsidRDefault="0030743B" w:rsidP="00CA3824">
      <w:pPr>
        <w:spacing w:line="276" w:lineRule="auto"/>
        <w:jc w:val="center"/>
        <w:rPr>
          <w:b/>
          <w:color w:val="auto"/>
          <w:sz w:val="26"/>
          <w:szCs w:val="26"/>
        </w:rPr>
      </w:pPr>
    </w:p>
    <w:p w14:paraId="4C683CCC" w14:textId="77777777" w:rsidR="0030743B" w:rsidRPr="0018364D" w:rsidRDefault="0030743B" w:rsidP="00CA3824">
      <w:pPr>
        <w:spacing w:line="276" w:lineRule="auto"/>
        <w:jc w:val="center"/>
        <w:rPr>
          <w:b/>
          <w:color w:val="auto"/>
          <w:sz w:val="26"/>
          <w:szCs w:val="26"/>
        </w:rPr>
      </w:pPr>
    </w:p>
    <w:p w14:paraId="55F12D15" w14:textId="77777777" w:rsidR="0030743B" w:rsidRPr="0018364D" w:rsidRDefault="0030743B" w:rsidP="00CA3824">
      <w:pPr>
        <w:spacing w:line="276" w:lineRule="auto"/>
        <w:jc w:val="center"/>
        <w:rPr>
          <w:b/>
          <w:color w:val="auto"/>
          <w:sz w:val="26"/>
          <w:szCs w:val="26"/>
        </w:rPr>
      </w:pPr>
    </w:p>
    <w:p w14:paraId="205B69B4" w14:textId="77777777" w:rsidR="0030743B" w:rsidRPr="0018364D" w:rsidRDefault="0030743B" w:rsidP="00CA3824">
      <w:pPr>
        <w:spacing w:line="276" w:lineRule="auto"/>
        <w:jc w:val="both"/>
        <w:rPr>
          <w:color w:val="auto"/>
          <w:sz w:val="26"/>
          <w:szCs w:val="26"/>
        </w:rPr>
      </w:pPr>
    </w:p>
    <w:p w14:paraId="6DF2E785" w14:textId="77777777" w:rsidR="0030743B" w:rsidRPr="0018364D" w:rsidRDefault="0030743B" w:rsidP="00CA3824">
      <w:pPr>
        <w:spacing w:line="276" w:lineRule="auto"/>
        <w:jc w:val="both"/>
        <w:rPr>
          <w:color w:val="auto"/>
          <w:sz w:val="26"/>
          <w:szCs w:val="26"/>
        </w:rPr>
      </w:pPr>
    </w:p>
    <w:p w14:paraId="1AA8BDF3" w14:textId="77777777" w:rsidR="0030743B" w:rsidRPr="0018364D" w:rsidRDefault="0030743B" w:rsidP="00CA3824">
      <w:pPr>
        <w:pStyle w:val="NormalWeb"/>
        <w:tabs>
          <w:tab w:val="left" w:pos="1080"/>
        </w:tabs>
        <w:spacing w:line="276" w:lineRule="auto"/>
        <w:ind w:firstLine="0"/>
        <w:rPr>
          <w:b/>
          <w:bCs/>
          <w:i/>
          <w:iCs/>
          <w:sz w:val="26"/>
          <w:szCs w:val="26"/>
        </w:rPr>
      </w:pPr>
      <w:r w:rsidRPr="0018364D">
        <w:rPr>
          <w:b/>
          <w:bCs/>
          <w:i/>
          <w:iCs/>
          <w:sz w:val="26"/>
          <w:szCs w:val="26"/>
        </w:rPr>
        <w:t>Lời giải:</w:t>
      </w:r>
    </w:p>
    <w:p w14:paraId="568BC4A7" w14:textId="77777777" w:rsidR="0030743B" w:rsidRPr="0018364D" w:rsidRDefault="0030743B" w:rsidP="00CA3824">
      <w:pPr>
        <w:pStyle w:val="NormalWeb"/>
        <w:spacing w:line="276" w:lineRule="auto"/>
        <w:ind w:firstLine="0"/>
        <w:rPr>
          <w:b/>
          <w:sz w:val="26"/>
          <w:szCs w:val="26"/>
        </w:rPr>
      </w:pPr>
    </w:p>
    <w:tbl>
      <w:tblPr>
        <w:tblStyle w:val="TableGrid"/>
        <w:tblW w:w="0" w:type="auto"/>
        <w:jc w:val="center"/>
        <w:tblLook w:val="04A0" w:firstRow="1" w:lastRow="0" w:firstColumn="1" w:lastColumn="0" w:noHBand="0" w:noVBand="1"/>
      </w:tblPr>
      <w:tblGrid>
        <w:gridCol w:w="2620"/>
        <w:gridCol w:w="5242"/>
      </w:tblGrid>
      <w:tr w:rsidR="008B0479" w:rsidRPr="0018364D" w14:paraId="3AE91FB1" w14:textId="77777777" w:rsidTr="00D87F1E">
        <w:trPr>
          <w:jc w:val="center"/>
        </w:trPr>
        <w:tc>
          <w:tcPr>
            <w:tcW w:w="2620" w:type="dxa"/>
          </w:tcPr>
          <w:p w14:paraId="4B042F68" w14:textId="77777777" w:rsidR="0030743B" w:rsidRPr="0018364D" w:rsidRDefault="0030743B" w:rsidP="00CA3824">
            <w:pPr>
              <w:pStyle w:val="NormalWeb"/>
              <w:spacing w:line="276" w:lineRule="auto"/>
              <w:jc w:val="center"/>
              <w:rPr>
                <w:b/>
                <w:sz w:val="26"/>
                <w:szCs w:val="26"/>
              </w:rPr>
            </w:pPr>
            <w:r w:rsidRPr="0018364D">
              <w:rPr>
                <w:b/>
                <w:sz w:val="26"/>
                <w:szCs w:val="26"/>
              </w:rPr>
              <w:t>Ghép nguồn</w:t>
            </w:r>
          </w:p>
        </w:tc>
        <w:tc>
          <w:tcPr>
            <w:tcW w:w="5242" w:type="dxa"/>
          </w:tcPr>
          <w:p w14:paraId="7A9B8278" w14:textId="77777777" w:rsidR="0030743B" w:rsidRPr="0018364D" w:rsidRDefault="0030743B" w:rsidP="00CA3824">
            <w:pPr>
              <w:pStyle w:val="NormalWeb"/>
              <w:spacing w:line="276" w:lineRule="auto"/>
              <w:jc w:val="center"/>
              <w:rPr>
                <w:b/>
                <w:sz w:val="26"/>
                <w:szCs w:val="26"/>
              </w:rPr>
            </w:pPr>
            <w:r w:rsidRPr="0018364D">
              <w:rPr>
                <w:b/>
                <w:sz w:val="26"/>
                <w:szCs w:val="26"/>
              </w:rPr>
              <w:t>Công thức tính suất điện động của bộ nguồn và điện trở trong của bộ nguồn</w:t>
            </w:r>
          </w:p>
        </w:tc>
      </w:tr>
      <w:tr w:rsidR="008B0479" w:rsidRPr="0018364D" w14:paraId="29862065" w14:textId="77777777" w:rsidTr="00D87F1E">
        <w:trPr>
          <w:jc w:val="center"/>
        </w:trPr>
        <w:tc>
          <w:tcPr>
            <w:tcW w:w="2620" w:type="dxa"/>
          </w:tcPr>
          <w:p w14:paraId="1C71AAEF" w14:textId="77777777" w:rsidR="0030743B" w:rsidRPr="0018364D" w:rsidRDefault="0030743B" w:rsidP="00CA3824">
            <w:pPr>
              <w:pStyle w:val="NormalWeb"/>
              <w:spacing w:line="276" w:lineRule="auto"/>
              <w:jc w:val="center"/>
              <w:rPr>
                <w:sz w:val="26"/>
                <w:szCs w:val="26"/>
              </w:rPr>
            </w:pPr>
            <w:r w:rsidRPr="0018364D">
              <w:rPr>
                <w:sz w:val="26"/>
                <w:szCs w:val="26"/>
              </w:rPr>
              <w:t>Nối tiếp</w:t>
            </w:r>
          </w:p>
        </w:tc>
        <w:tc>
          <w:tcPr>
            <w:tcW w:w="5242" w:type="dxa"/>
          </w:tcPr>
          <w:p w14:paraId="4FB7604D" w14:textId="77777777" w:rsidR="0030743B" w:rsidRPr="0018364D" w:rsidRDefault="00000000" w:rsidP="00CA3824">
            <w:pPr>
              <w:pStyle w:val="NormalWeb"/>
              <w:spacing w:line="276" w:lineRule="auto"/>
              <w:rPr>
                <w:sz w:val="26"/>
                <w:szCs w:val="26"/>
                <w:vertAlign w:val="subscript"/>
              </w:rPr>
            </w:pPr>
            <m:oMathPara>
              <m:oMath>
                <m:sSub>
                  <m:sSubPr>
                    <m:ctrlPr>
                      <w:rPr>
                        <w:rFonts w:ascii="Cambria Math" w:hAnsi="Cambria Math"/>
                        <w:i/>
                        <w:sz w:val="26"/>
                        <w:szCs w:val="26"/>
                        <w:vertAlign w:val="subscript"/>
                      </w:rPr>
                    </m:ctrlPr>
                  </m:sSubPr>
                  <m:e>
                    <m:r>
                      <w:rPr>
                        <w:rFonts w:ascii="Cambria Math" w:hAnsi="Cambria Math"/>
                        <w:sz w:val="26"/>
                        <w:szCs w:val="26"/>
                        <w:vertAlign w:val="subscript"/>
                      </w:rPr>
                      <m:t>E</m:t>
                    </m:r>
                  </m:e>
                  <m:sub>
                    <m:r>
                      <w:rPr>
                        <w:rFonts w:ascii="Cambria Math" w:hAnsi="Cambria Math"/>
                        <w:sz w:val="26"/>
                        <w:szCs w:val="26"/>
                        <w:vertAlign w:val="subscript"/>
                      </w:rPr>
                      <m:t>b</m:t>
                    </m:r>
                  </m:sub>
                </m:sSub>
                <m:r>
                  <w:rPr>
                    <w:rFonts w:ascii="Cambria Math" w:hAnsi="Cambria Math"/>
                    <w:sz w:val="26"/>
                    <w:szCs w:val="26"/>
                    <w:vertAlign w:val="subscript"/>
                  </w:rPr>
                  <m:t>=</m:t>
                </m:r>
                <m:sSub>
                  <m:sSubPr>
                    <m:ctrlPr>
                      <w:rPr>
                        <w:rFonts w:ascii="Cambria Math" w:hAnsi="Cambria Math"/>
                        <w:i/>
                        <w:sz w:val="26"/>
                        <w:szCs w:val="26"/>
                        <w:vertAlign w:val="subscript"/>
                      </w:rPr>
                    </m:ctrlPr>
                  </m:sSubPr>
                  <m:e>
                    <m:r>
                      <w:rPr>
                        <w:rFonts w:ascii="Cambria Math" w:hAnsi="Cambria Math"/>
                        <w:sz w:val="26"/>
                        <w:szCs w:val="26"/>
                        <w:vertAlign w:val="subscript"/>
                      </w:rPr>
                      <m:t>E</m:t>
                    </m:r>
                  </m:e>
                  <m:sub>
                    <m:r>
                      <w:rPr>
                        <w:rFonts w:ascii="Cambria Math" w:hAnsi="Cambria Math"/>
                        <w:sz w:val="26"/>
                        <w:szCs w:val="26"/>
                        <w:vertAlign w:val="subscript"/>
                      </w:rPr>
                      <m:t>1</m:t>
                    </m:r>
                  </m:sub>
                </m:sSub>
                <m:r>
                  <w:rPr>
                    <w:rFonts w:ascii="Cambria Math" w:hAnsi="Cambria Math"/>
                    <w:sz w:val="26"/>
                    <w:szCs w:val="26"/>
                    <w:vertAlign w:val="subscript"/>
                  </w:rPr>
                  <m:t>+</m:t>
                </m:r>
                <m:sSub>
                  <m:sSubPr>
                    <m:ctrlPr>
                      <w:rPr>
                        <w:rFonts w:ascii="Cambria Math" w:hAnsi="Cambria Math"/>
                        <w:i/>
                        <w:sz w:val="26"/>
                        <w:szCs w:val="26"/>
                        <w:vertAlign w:val="subscript"/>
                      </w:rPr>
                    </m:ctrlPr>
                  </m:sSubPr>
                  <m:e>
                    <m:r>
                      <w:rPr>
                        <w:rFonts w:ascii="Cambria Math" w:hAnsi="Cambria Math"/>
                        <w:sz w:val="26"/>
                        <w:szCs w:val="26"/>
                        <w:vertAlign w:val="subscript"/>
                      </w:rPr>
                      <m:t>E</m:t>
                    </m:r>
                  </m:e>
                  <m:sub>
                    <m:r>
                      <w:rPr>
                        <w:rFonts w:ascii="Cambria Math" w:hAnsi="Cambria Math"/>
                        <w:sz w:val="26"/>
                        <w:szCs w:val="26"/>
                        <w:vertAlign w:val="subscript"/>
                      </w:rPr>
                      <m:t>2</m:t>
                    </m:r>
                  </m:sub>
                </m:sSub>
                <m:r>
                  <w:rPr>
                    <w:rFonts w:ascii="Cambria Math" w:hAnsi="Cambria Math"/>
                    <w:sz w:val="26"/>
                    <w:szCs w:val="26"/>
                    <w:vertAlign w:val="subscript"/>
                  </w:rPr>
                  <m:t>+…+</m:t>
                </m:r>
                <m:sSub>
                  <m:sSubPr>
                    <m:ctrlPr>
                      <w:rPr>
                        <w:rFonts w:ascii="Cambria Math" w:hAnsi="Cambria Math"/>
                        <w:i/>
                        <w:sz w:val="26"/>
                        <w:szCs w:val="26"/>
                        <w:vertAlign w:val="subscript"/>
                      </w:rPr>
                    </m:ctrlPr>
                  </m:sSubPr>
                  <m:e>
                    <m:r>
                      <w:rPr>
                        <w:rFonts w:ascii="Cambria Math" w:hAnsi="Cambria Math"/>
                        <w:sz w:val="26"/>
                        <w:szCs w:val="26"/>
                        <w:vertAlign w:val="subscript"/>
                      </w:rPr>
                      <m:t>E</m:t>
                    </m:r>
                  </m:e>
                  <m:sub>
                    <m:r>
                      <w:rPr>
                        <w:rFonts w:ascii="Cambria Math" w:hAnsi="Cambria Math"/>
                        <w:sz w:val="26"/>
                        <w:szCs w:val="26"/>
                        <w:vertAlign w:val="subscript"/>
                      </w:rPr>
                      <m:t>n</m:t>
                    </m:r>
                  </m:sub>
                </m:sSub>
              </m:oMath>
            </m:oMathPara>
          </w:p>
          <w:p w14:paraId="48F63CC5" w14:textId="77777777" w:rsidR="0030743B" w:rsidRPr="0018364D" w:rsidRDefault="00000000" w:rsidP="00CA3824">
            <w:pPr>
              <w:pStyle w:val="NormalWeb"/>
              <w:spacing w:line="276" w:lineRule="auto"/>
              <w:rPr>
                <w:sz w:val="26"/>
                <w:szCs w:val="26"/>
                <w:vertAlign w:val="subscript"/>
              </w:rPr>
            </w:pPr>
            <m:oMathPara>
              <m:oMath>
                <m:sSub>
                  <m:sSubPr>
                    <m:ctrlPr>
                      <w:rPr>
                        <w:rFonts w:ascii="Cambria Math" w:hAnsi="Cambria Math"/>
                        <w:i/>
                        <w:sz w:val="26"/>
                        <w:szCs w:val="26"/>
                        <w:vertAlign w:val="subscript"/>
                      </w:rPr>
                    </m:ctrlPr>
                  </m:sSubPr>
                  <m:e>
                    <m:r>
                      <w:rPr>
                        <w:rFonts w:ascii="Cambria Math" w:hAnsi="Cambria Math"/>
                        <w:sz w:val="26"/>
                        <w:szCs w:val="26"/>
                        <w:vertAlign w:val="subscript"/>
                      </w:rPr>
                      <m:t>r</m:t>
                    </m:r>
                  </m:e>
                  <m:sub>
                    <m:r>
                      <w:rPr>
                        <w:rFonts w:ascii="Cambria Math" w:hAnsi="Cambria Math"/>
                        <w:sz w:val="26"/>
                        <w:szCs w:val="26"/>
                        <w:vertAlign w:val="subscript"/>
                      </w:rPr>
                      <m:t>b</m:t>
                    </m:r>
                  </m:sub>
                </m:sSub>
                <m:r>
                  <w:rPr>
                    <w:rFonts w:ascii="Cambria Math" w:hAnsi="Cambria Math"/>
                    <w:sz w:val="26"/>
                    <w:szCs w:val="26"/>
                    <w:vertAlign w:val="subscript"/>
                  </w:rPr>
                  <m:t>=</m:t>
                </m:r>
                <m:sSub>
                  <m:sSubPr>
                    <m:ctrlPr>
                      <w:rPr>
                        <w:rFonts w:ascii="Cambria Math" w:hAnsi="Cambria Math"/>
                        <w:i/>
                        <w:sz w:val="26"/>
                        <w:szCs w:val="26"/>
                        <w:vertAlign w:val="subscript"/>
                      </w:rPr>
                    </m:ctrlPr>
                  </m:sSubPr>
                  <m:e>
                    <m:r>
                      <w:rPr>
                        <w:rFonts w:ascii="Cambria Math" w:hAnsi="Cambria Math"/>
                        <w:sz w:val="26"/>
                        <w:szCs w:val="26"/>
                        <w:vertAlign w:val="subscript"/>
                      </w:rPr>
                      <m:t>r</m:t>
                    </m:r>
                  </m:e>
                  <m:sub>
                    <m:r>
                      <w:rPr>
                        <w:rFonts w:ascii="Cambria Math" w:hAnsi="Cambria Math"/>
                        <w:sz w:val="26"/>
                        <w:szCs w:val="26"/>
                        <w:vertAlign w:val="subscript"/>
                      </w:rPr>
                      <m:t>1</m:t>
                    </m:r>
                  </m:sub>
                </m:sSub>
                <m:r>
                  <w:rPr>
                    <w:rFonts w:ascii="Cambria Math" w:hAnsi="Cambria Math"/>
                    <w:sz w:val="26"/>
                    <w:szCs w:val="26"/>
                    <w:vertAlign w:val="subscript"/>
                  </w:rPr>
                  <m:t>+</m:t>
                </m:r>
                <m:sSub>
                  <m:sSubPr>
                    <m:ctrlPr>
                      <w:rPr>
                        <w:rFonts w:ascii="Cambria Math" w:hAnsi="Cambria Math"/>
                        <w:i/>
                        <w:sz w:val="26"/>
                        <w:szCs w:val="26"/>
                        <w:vertAlign w:val="subscript"/>
                      </w:rPr>
                    </m:ctrlPr>
                  </m:sSubPr>
                  <m:e>
                    <m:r>
                      <w:rPr>
                        <w:rFonts w:ascii="Cambria Math" w:hAnsi="Cambria Math"/>
                        <w:sz w:val="26"/>
                        <w:szCs w:val="26"/>
                        <w:vertAlign w:val="subscript"/>
                      </w:rPr>
                      <m:t>r</m:t>
                    </m:r>
                  </m:e>
                  <m:sub>
                    <m:r>
                      <w:rPr>
                        <w:rFonts w:ascii="Cambria Math" w:hAnsi="Cambria Math"/>
                        <w:sz w:val="26"/>
                        <w:szCs w:val="26"/>
                        <w:vertAlign w:val="subscript"/>
                      </w:rPr>
                      <m:t>2</m:t>
                    </m:r>
                  </m:sub>
                </m:sSub>
                <m:r>
                  <w:rPr>
                    <w:rFonts w:ascii="Cambria Math" w:hAnsi="Cambria Math"/>
                    <w:sz w:val="26"/>
                    <w:szCs w:val="26"/>
                    <w:vertAlign w:val="subscript"/>
                  </w:rPr>
                  <m:t>+…+</m:t>
                </m:r>
                <m:sSub>
                  <m:sSubPr>
                    <m:ctrlPr>
                      <w:rPr>
                        <w:rFonts w:ascii="Cambria Math" w:hAnsi="Cambria Math"/>
                        <w:i/>
                        <w:sz w:val="26"/>
                        <w:szCs w:val="26"/>
                        <w:vertAlign w:val="subscript"/>
                      </w:rPr>
                    </m:ctrlPr>
                  </m:sSubPr>
                  <m:e>
                    <m:r>
                      <w:rPr>
                        <w:rFonts w:ascii="Cambria Math" w:hAnsi="Cambria Math"/>
                        <w:sz w:val="26"/>
                        <w:szCs w:val="26"/>
                        <w:vertAlign w:val="subscript"/>
                      </w:rPr>
                      <m:t>n</m:t>
                    </m:r>
                  </m:e>
                  <m:sub>
                    <m:r>
                      <w:rPr>
                        <w:rFonts w:ascii="Cambria Math" w:hAnsi="Cambria Math"/>
                        <w:sz w:val="26"/>
                        <w:szCs w:val="26"/>
                        <w:vertAlign w:val="subscript"/>
                      </w:rPr>
                      <m:t>n</m:t>
                    </m:r>
                  </m:sub>
                </m:sSub>
              </m:oMath>
            </m:oMathPara>
          </w:p>
        </w:tc>
      </w:tr>
      <w:tr w:rsidR="008B0479" w:rsidRPr="0018364D" w14:paraId="399B46D3" w14:textId="77777777" w:rsidTr="00D87F1E">
        <w:trPr>
          <w:jc w:val="center"/>
        </w:trPr>
        <w:tc>
          <w:tcPr>
            <w:tcW w:w="2620" w:type="dxa"/>
          </w:tcPr>
          <w:p w14:paraId="19957977" w14:textId="77777777" w:rsidR="0030743B" w:rsidRPr="0018364D" w:rsidRDefault="0030743B" w:rsidP="00CA3824">
            <w:pPr>
              <w:pStyle w:val="NormalWeb"/>
              <w:spacing w:line="276" w:lineRule="auto"/>
              <w:jc w:val="center"/>
              <w:rPr>
                <w:sz w:val="26"/>
                <w:szCs w:val="26"/>
              </w:rPr>
            </w:pPr>
            <w:r w:rsidRPr="0018364D">
              <w:rPr>
                <w:sz w:val="26"/>
                <w:szCs w:val="26"/>
              </w:rPr>
              <w:t>Xung đối</w:t>
            </w:r>
          </w:p>
        </w:tc>
        <w:tc>
          <w:tcPr>
            <w:tcW w:w="5242" w:type="dxa"/>
          </w:tcPr>
          <w:p w14:paraId="16619B9B" w14:textId="77777777" w:rsidR="0030743B" w:rsidRPr="0018364D" w:rsidRDefault="00000000" w:rsidP="00CA3824">
            <w:pPr>
              <w:pStyle w:val="NormalWeb"/>
              <w:spacing w:line="276" w:lineRule="auto"/>
              <w:rPr>
                <w:sz w:val="26"/>
                <w:szCs w:val="26"/>
                <w:vertAlign w:val="subscript"/>
              </w:rPr>
            </w:pPr>
            <m:oMathPara>
              <m:oMath>
                <m:sSub>
                  <m:sSubPr>
                    <m:ctrlPr>
                      <w:rPr>
                        <w:rFonts w:ascii="Cambria Math" w:hAnsi="Cambria Math"/>
                        <w:i/>
                        <w:sz w:val="26"/>
                        <w:szCs w:val="26"/>
                        <w:vertAlign w:val="subscript"/>
                      </w:rPr>
                    </m:ctrlPr>
                  </m:sSubPr>
                  <m:e>
                    <m:r>
                      <w:rPr>
                        <w:rFonts w:ascii="Cambria Math" w:hAnsi="Cambria Math"/>
                        <w:sz w:val="26"/>
                        <w:szCs w:val="26"/>
                        <w:vertAlign w:val="subscript"/>
                      </w:rPr>
                      <m:t>E</m:t>
                    </m:r>
                  </m:e>
                  <m:sub>
                    <m:r>
                      <w:rPr>
                        <w:rFonts w:ascii="Cambria Math" w:hAnsi="Cambria Math"/>
                        <w:sz w:val="26"/>
                        <w:szCs w:val="26"/>
                        <w:vertAlign w:val="subscript"/>
                      </w:rPr>
                      <m:t>b</m:t>
                    </m:r>
                  </m:sub>
                </m:sSub>
                <m:r>
                  <w:rPr>
                    <w:rFonts w:ascii="Cambria Math" w:hAnsi="Cambria Math"/>
                    <w:sz w:val="26"/>
                    <w:szCs w:val="26"/>
                    <w:vertAlign w:val="subscript"/>
                  </w:rPr>
                  <m:t>=</m:t>
                </m:r>
                <m:sSub>
                  <m:sSubPr>
                    <m:ctrlPr>
                      <w:rPr>
                        <w:rFonts w:ascii="Cambria Math" w:hAnsi="Cambria Math"/>
                        <w:i/>
                        <w:sz w:val="26"/>
                        <w:szCs w:val="26"/>
                        <w:vertAlign w:val="subscript"/>
                      </w:rPr>
                    </m:ctrlPr>
                  </m:sSubPr>
                  <m:e>
                    <m:r>
                      <w:rPr>
                        <w:rFonts w:ascii="Cambria Math" w:hAnsi="Cambria Math"/>
                        <w:sz w:val="26"/>
                        <w:szCs w:val="26"/>
                        <w:vertAlign w:val="subscript"/>
                      </w:rPr>
                      <m:t>E</m:t>
                    </m:r>
                  </m:e>
                  <m:sub>
                    <m:r>
                      <w:rPr>
                        <w:rFonts w:ascii="Cambria Math" w:hAnsi="Cambria Math"/>
                        <w:sz w:val="26"/>
                        <w:szCs w:val="26"/>
                        <w:vertAlign w:val="subscript"/>
                      </w:rPr>
                      <m:t>1</m:t>
                    </m:r>
                  </m:sub>
                </m:sSub>
                <m:r>
                  <w:rPr>
                    <w:rFonts w:ascii="Cambria Math" w:hAnsi="Cambria Math"/>
                    <w:sz w:val="26"/>
                    <w:szCs w:val="26"/>
                    <w:vertAlign w:val="subscript"/>
                  </w:rPr>
                  <m:t>-</m:t>
                </m:r>
                <m:sSub>
                  <m:sSubPr>
                    <m:ctrlPr>
                      <w:rPr>
                        <w:rFonts w:ascii="Cambria Math" w:hAnsi="Cambria Math"/>
                        <w:i/>
                        <w:sz w:val="26"/>
                        <w:szCs w:val="26"/>
                        <w:vertAlign w:val="subscript"/>
                      </w:rPr>
                    </m:ctrlPr>
                  </m:sSubPr>
                  <m:e>
                    <m:r>
                      <w:rPr>
                        <w:rFonts w:ascii="Cambria Math" w:hAnsi="Cambria Math"/>
                        <w:sz w:val="26"/>
                        <w:szCs w:val="26"/>
                        <w:vertAlign w:val="subscript"/>
                      </w:rPr>
                      <m:t>E</m:t>
                    </m:r>
                  </m:e>
                  <m:sub>
                    <m:r>
                      <w:rPr>
                        <w:rFonts w:ascii="Cambria Math" w:hAnsi="Cambria Math"/>
                        <w:sz w:val="26"/>
                        <w:szCs w:val="26"/>
                        <w:vertAlign w:val="subscript"/>
                      </w:rPr>
                      <m:t>2</m:t>
                    </m:r>
                  </m:sub>
                </m:sSub>
              </m:oMath>
            </m:oMathPara>
          </w:p>
        </w:tc>
      </w:tr>
      <w:tr w:rsidR="008B0479" w:rsidRPr="0018364D" w14:paraId="6B56893D" w14:textId="77777777" w:rsidTr="00D87F1E">
        <w:trPr>
          <w:jc w:val="center"/>
        </w:trPr>
        <w:tc>
          <w:tcPr>
            <w:tcW w:w="2620" w:type="dxa"/>
          </w:tcPr>
          <w:p w14:paraId="14F8EB5D" w14:textId="77777777" w:rsidR="0030743B" w:rsidRPr="0018364D" w:rsidRDefault="0030743B" w:rsidP="00CA3824">
            <w:pPr>
              <w:pStyle w:val="NormalWeb"/>
              <w:spacing w:line="276" w:lineRule="auto"/>
              <w:jc w:val="center"/>
              <w:rPr>
                <w:sz w:val="26"/>
                <w:szCs w:val="26"/>
              </w:rPr>
            </w:pPr>
            <w:r w:rsidRPr="0018364D">
              <w:rPr>
                <w:sz w:val="26"/>
                <w:szCs w:val="26"/>
              </w:rPr>
              <w:t>Song song</w:t>
            </w:r>
          </w:p>
        </w:tc>
        <w:tc>
          <w:tcPr>
            <w:tcW w:w="5242" w:type="dxa"/>
          </w:tcPr>
          <w:p w14:paraId="2C6A190A" w14:textId="77777777" w:rsidR="0030743B" w:rsidRPr="0018364D" w:rsidRDefault="00000000" w:rsidP="00CA3824">
            <w:pPr>
              <w:pStyle w:val="NormalWeb"/>
              <w:spacing w:line="276" w:lineRule="auto"/>
              <w:rPr>
                <w:sz w:val="26"/>
                <w:szCs w:val="26"/>
                <w:vertAlign w:val="subscript"/>
              </w:rPr>
            </w:pPr>
            <m:oMathPara>
              <m:oMath>
                <m:sSub>
                  <m:sSubPr>
                    <m:ctrlPr>
                      <w:rPr>
                        <w:rFonts w:ascii="Cambria Math" w:hAnsi="Cambria Math"/>
                        <w:i/>
                        <w:sz w:val="26"/>
                        <w:szCs w:val="26"/>
                        <w:vertAlign w:val="subscript"/>
                      </w:rPr>
                    </m:ctrlPr>
                  </m:sSubPr>
                  <m:e>
                    <m:r>
                      <w:rPr>
                        <w:rFonts w:ascii="Cambria Math" w:hAnsi="Cambria Math"/>
                        <w:sz w:val="26"/>
                        <w:szCs w:val="26"/>
                        <w:vertAlign w:val="subscript"/>
                      </w:rPr>
                      <m:t>E</m:t>
                    </m:r>
                  </m:e>
                  <m:sub>
                    <m:r>
                      <w:rPr>
                        <w:rFonts w:ascii="Cambria Math" w:hAnsi="Cambria Math"/>
                        <w:sz w:val="26"/>
                        <w:szCs w:val="26"/>
                        <w:vertAlign w:val="subscript"/>
                      </w:rPr>
                      <m:t>b</m:t>
                    </m:r>
                  </m:sub>
                </m:sSub>
                <m:r>
                  <w:rPr>
                    <w:rFonts w:ascii="Cambria Math" w:hAnsi="Cambria Math"/>
                    <w:sz w:val="26"/>
                    <w:szCs w:val="26"/>
                    <w:vertAlign w:val="subscript"/>
                  </w:rPr>
                  <m:t>=</m:t>
                </m:r>
                <m:sSub>
                  <m:sSubPr>
                    <m:ctrlPr>
                      <w:rPr>
                        <w:rFonts w:ascii="Cambria Math" w:hAnsi="Cambria Math"/>
                        <w:i/>
                        <w:sz w:val="26"/>
                        <w:szCs w:val="26"/>
                        <w:vertAlign w:val="subscript"/>
                      </w:rPr>
                    </m:ctrlPr>
                  </m:sSubPr>
                  <m:e>
                    <m:r>
                      <w:rPr>
                        <w:rFonts w:ascii="Cambria Math" w:hAnsi="Cambria Math"/>
                        <w:sz w:val="26"/>
                        <w:szCs w:val="26"/>
                        <w:vertAlign w:val="subscript"/>
                      </w:rPr>
                      <m:t>E</m:t>
                    </m:r>
                  </m:e>
                  <m:sub>
                    <m:r>
                      <w:rPr>
                        <w:rFonts w:ascii="Cambria Math" w:hAnsi="Cambria Math"/>
                        <w:sz w:val="26"/>
                        <w:szCs w:val="26"/>
                        <w:vertAlign w:val="subscript"/>
                      </w:rPr>
                      <m:t>1</m:t>
                    </m:r>
                  </m:sub>
                </m:sSub>
                <m:r>
                  <w:rPr>
                    <w:rFonts w:ascii="Cambria Math" w:hAnsi="Cambria Math"/>
                    <w:sz w:val="26"/>
                    <w:szCs w:val="26"/>
                    <w:vertAlign w:val="subscript"/>
                  </w:rPr>
                  <m:t>=</m:t>
                </m:r>
                <m:sSub>
                  <m:sSubPr>
                    <m:ctrlPr>
                      <w:rPr>
                        <w:rFonts w:ascii="Cambria Math" w:hAnsi="Cambria Math"/>
                        <w:i/>
                        <w:sz w:val="26"/>
                        <w:szCs w:val="26"/>
                        <w:vertAlign w:val="subscript"/>
                      </w:rPr>
                    </m:ctrlPr>
                  </m:sSubPr>
                  <m:e>
                    <m:r>
                      <w:rPr>
                        <w:rFonts w:ascii="Cambria Math" w:hAnsi="Cambria Math"/>
                        <w:sz w:val="26"/>
                        <w:szCs w:val="26"/>
                        <w:vertAlign w:val="subscript"/>
                      </w:rPr>
                      <m:t>E</m:t>
                    </m:r>
                  </m:e>
                  <m:sub>
                    <m:r>
                      <w:rPr>
                        <w:rFonts w:ascii="Cambria Math" w:hAnsi="Cambria Math"/>
                        <w:sz w:val="26"/>
                        <w:szCs w:val="26"/>
                        <w:vertAlign w:val="subscript"/>
                      </w:rPr>
                      <m:t>2</m:t>
                    </m:r>
                  </m:sub>
                </m:sSub>
                <m:r>
                  <w:rPr>
                    <w:rFonts w:ascii="Cambria Math" w:hAnsi="Cambria Math"/>
                    <w:sz w:val="26"/>
                    <w:szCs w:val="26"/>
                    <w:vertAlign w:val="subscript"/>
                  </w:rPr>
                  <m:t>=…=</m:t>
                </m:r>
                <m:sSub>
                  <m:sSubPr>
                    <m:ctrlPr>
                      <w:rPr>
                        <w:rFonts w:ascii="Cambria Math" w:hAnsi="Cambria Math"/>
                        <w:i/>
                        <w:sz w:val="26"/>
                        <w:szCs w:val="26"/>
                        <w:vertAlign w:val="subscript"/>
                      </w:rPr>
                    </m:ctrlPr>
                  </m:sSubPr>
                  <m:e>
                    <m:r>
                      <w:rPr>
                        <w:rFonts w:ascii="Cambria Math" w:hAnsi="Cambria Math"/>
                        <w:sz w:val="26"/>
                        <w:szCs w:val="26"/>
                        <w:vertAlign w:val="subscript"/>
                      </w:rPr>
                      <m:t>E</m:t>
                    </m:r>
                  </m:e>
                  <m:sub>
                    <m:r>
                      <w:rPr>
                        <w:rFonts w:ascii="Cambria Math" w:hAnsi="Cambria Math"/>
                        <w:sz w:val="26"/>
                        <w:szCs w:val="26"/>
                        <w:vertAlign w:val="subscript"/>
                      </w:rPr>
                      <m:t>n</m:t>
                    </m:r>
                  </m:sub>
                </m:sSub>
              </m:oMath>
            </m:oMathPara>
          </w:p>
          <w:p w14:paraId="7D4F6EB1" w14:textId="77777777" w:rsidR="0030743B" w:rsidRPr="0018364D" w:rsidRDefault="00000000" w:rsidP="00CA3824">
            <w:pPr>
              <w:pStyle w:val="NormalWeb"/>
              <w:spacing w:line="276" w:lineRule="auto"/>
              <w:rPr>
                <w:sz w:val="26"/>
                <w:szCs w:val="26"/>
              </w:rPr>
            </w:pPr>
            <m:oMathPara>
              <m:oMath>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b</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n</m:t>
                        </m:r>
                      </m:sub>
                    </m:sSub>
                  </m:num>
                  <m:den>
                    <m:r>
                      <w:rPr>
                        <w:rFonts w:ascii="Cambria Math" w:hAnsi="Cambria Math"/>
                        <w:sz w:val="26"/>
                        <w:szCs w:val="26"/>
                      </w:rPr>
                      <m:t>n</m:t>
                    </m:r>
                  </m:den>
                </m:f>
              </m:oMath>
            </m:oMathPara>
          </w:p>
        </w:tc>
      </w:tr>
      <w:tr w:rsidR="0030743B" w:rsidRPr="0018364D" w14:paraId="4F0C79B5" w14:textId="77777777" w:rsidTr="00D87F1E">
        <w:trPr>
          <w:jc w:val="center"/>
        </w:trPr>
        <w:tc>
          <w:tcPr>
            <w:tcW w:w="2620" w:type="dxa"/>
          </w:tcPr>
          <w:p w14:paraId="71DBDC9F" w14:textId="77777777" w:rsidR="0030743B" w:rsidRPr="0018364D" w:rsidRDefault="0030743B" w:rsidP="00CA3824">
            <w:pPr>
              <w:pStyle w:val="NormalWeb"/>
              <w:spacing w:line="276" w:lineRule="auto"/>
              <w:jc w:val="center"/>
              <w:rPr>
                <w:sz w:val="26"/>
                <w:szCs w:val="26"/>
              </w:rPr>
            </w:pPr>
            <w:r w:rsidRPr="0018364D">
              <w:rPr>
                <w:sz w:val="26"/>
                <w:szCs w:val="26"/>
              </w:rPr>
              <w:t>Hỗn hợp đối xứng</w:t>
            </w:r>
          </w:p>
        </w:tc>
        <w:tc>
          <w:tcPr>
            <w:tcW w:w="5242" w:type="dxa"/>
          </w:tcPr>
          <w:p w14:paraId="1AABBC85" w14:textId="77777777" w:rsidR="0030743B" w:rsidRPr="0018364D" w:rsidRDefault="00000000" w:rsidP="00CA3824">
            <w:pPr>
              <w:pStyle w:val="NormalWeb"/>
              <w:spacing w:line="276" w:lineRule="auto"/>
              <w:rPr>
                <w:sz w:val="26"/>
                <w:szCs w:val="26"/>
                <w:vertAlign w:val="subscript"/>
              </w:rPr>
            </w:pPr>
            <m:oMathPara>
              <m:oMath>
                <m:sSub>
                  <m:sSubPr>
                    <m:ctrlPr>
                      <w:rPr>
                        <w:rFonts w:ascii="Cambria Math" w:hAnsi="Cambria Math"/>
                        <w:i/>
                        <w:sz w:val="26"/>
                        <w:szCs w:val="26"/>
                        <w:vertAlign w:val="subscript"/>
                      </w:rPr>
                    </m:ctrlPr>
                  </m:sSubPr>
                  <m:e>
                    <m:r>
                      <w:rPr>
                        <w:rFonts w:ascii="Cambria Math" w:hAnsi="Cambria Math"/>
                        <w:sz w:val="26"/>
                        <w:szCs w:val="26"/>
                        <w:vertAlign w:val="subscript"/>
                      </w:rPr>
                      <m:t>E</m:t>
                    </m:r>
                  </m:e>
                  <m:sub>
                    <m:r>
                      <w:rPr>
                        <w:rFonts w:ascii="Cambria Math" w:hAnsi="Cambria Math"/>
                        <w:sz w:val="26"/>
                        <w:szCs w:val="26"/>
                        <w:vertAlign w:val="subscript"/>
                      </w:rPr>
                      <m:t>b</m:t>
                    </m:r>
                  </m:sub>
                </m:sSub>
                <m:r>
                  <w:rPr>
                    <w:rFonts w:ascii="Cambria Math" w:hAnsi="Cambria Math"/>
                    <w:sz w:val="26"/>
                    <w:szCs w:val="26"/>
                    <w:vertAlign w:val="subscript"/>
                  </w:rPr>
                  <m:t>=m.E</m:t>
                </m:r>
              </m:oMath>
            </m:oMathPara>
          </w:p>
          <w:p w14:paraId="496BFE6D" w14:textId="77777777" w:rsidR="0030743B" w:rsidRPr="0018364D" w:rsidRDefault="00000000" w:rsidP="00CA3824">
            <w:pPr>
              <w:pStyle w:val="NormalWeb"/>
              <w:spacing w:line="276" w:lineRule="auto"/>
              <w:rPr>
                <w:sz w:val="26"/>
                <w:szCs w:val="26"/>
              </w:rPr>
            </w:pPr>
            <m:oMathPara>
              <m:oMath>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b</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m.r</m:t>
                    </m:r>
                  </m:num>
                  <m:den>
                    <m:r>
                      <w:rPr>
                        <w:rFonts w:ascii="Cambria Math" w:hAnsi="Cambria Math"/>
                        <w:sz w:val="26"/>
                        <w:szCs w:val="26"/>
                      </w:rPr>
                      <m:t>n</m:t>
                    </m:r>
                  </m:den>
                </m:f>
              </m:oMath>
            </m:oMathPara>
          </w:p>
        </w:tc>
      </w:tr>
    </w:tbl>
    <w:p w14:paraId="5F24CD3D" w14:textId="77777777" w:rsidR="00AB55BD" w:rsidRPr="0018364D" w:rsidRDefault="00AB55BD" w:rsidP="00CA3824">
      <w:pPr>
        <w:spacing w:line="276" w:lineRule="auto"/>
        <w:rPr>
          <w:b/>
          <w:color w:val="auto"/>
          <w:sz w:val="26"/>
          <w:szCs w:val="26"/>
        </w:rPr>
      </w:pPr>
    </w:p>
    <w:p w14:paraId="1AA56BA0" w14:textId="0B96B08F" w:rsidR="00B410DE" w:rsidRPr="0018364D" w:rsidRDefault="0095268E" w:rsidP="00CA3824">
      <w:pPr>
        <w:pStyle w:val="NormalWeb"/>
        <w:tabs>
          <w:tab w:val="left" w:pos="900"/>
        </w:tabs>
        <w:spacing w:line="276" w:lineRule="auto"/>
        <w:ind w:firstLine="0"/>
        <w:rPr>
          <w:sz w:val="26"/>
          <w:szCs w:val="26"/>
        </w:rPr>
      </w:pPr>
      <w:r w:rsidRPr="0018364D">
        <w:rPr>
          <w:b/>
          <w:sz w:val="26"/>
          <w:szCs w:val="26"/>
        </w:rPr>
        <w:lastRenderedPageBreak/>
        <w:t>Câu 26.</w:t>
      </w:r>
      <w:r w:rsidRPr="0018364D">
        <w:rPr>
          <w:b/>
          <w:sz w:val="26"/>
          <w:szCs w:val="26"/>
        </w:rPr>
        <w:tab/>
      </w:r>
      <w:r w:rsidR="00B410DE" w:rsidRPr="0018364D">
        <w:rPr>
          <w:sz w:val="26"/>
          <w:szCs w:val="26"/>
        </w:rPr>
        <w:t>Một số loại pin trên thị trường được mô tả như Hình bên dưới. Tìm hiểu và trình bày ngắn gọn thông số của hai loại pin A - A và pin vuông?</w:t>
      </w:r>
    </w:p>
    <w:p w14:paraId="21D1D340" w14:textId="797E91DF" w:rsidR="00B410DE" w:rsidRPr="0018364D" w:rsidRDefault="00B410DE" w:rsidP="00CA3824">
      <w:pPr>
        <w:spacing w:line="276" w:lineRule="auto"/>
        <w:jc w:val="center"/>
        <w:rPr>
          <w:b/>
          <w:color w:val="auto"/>
          <w:sz w:val="26"/>
          <w:szCs w:val="26"/>
        </w:rPr>
      </w:pPr>
      <w:r w:rsidRPr="0018364D">
        <w:rPr>
          <w:noProof/>
          <w:color w:val="auto"/>
          <w:sz w:val="26"/>
          <w:szCs w:val="26"/>
        </w:rPr>
        <w:drawing>
          <wp:inline distT="0" distB="0" distL="0" distR="0" wp14:anchorId="07AF15AC" wp14:editId="5A3C003B">
            <wp:extent cx="3912652" cy="1304825"/>
            <wp:effectExtent l="0" t="0" r="0" b="0"/>
            <wp:docPr id="549577657" name="Picture 54957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77657" name="Picture 549577657"/>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3971347" cy="1324399"/>
                    </a:xfrm>
                    <a:prstGeom prst="rect">
                      <a:avLst/>
                    </a:prstGeom>
                    <a:noFill/>
                    <a:ln>
                      <a:noFill/>
                    </a:ln>
                  </pic:spPr>
                </pic:pic>
              </a:graphicData>
            </a:graphic>
          </wp:inline>
        </w:drawing>
      </w:r>
    </w:p>
    <w:p w14:paraId="25EB50EC" w14:textId="77777777" w:rsidR="00B410DE" w:rsidRPr="0018364D" w:rsidRDefault="00B410DE" w:rsidP="00CA3824">
      <w:pPr>
        <w:spacing w:line="276" w:lineRule="auto"/>
        <w:jc w:val="both"/>
        <w:rPr>
          <w:b/>
          <w:color w:val="auto"/>
          <w:sz w:val="26"/>
          <w:szCs w:val="26"/>
        </w:rPr>
      </w:pPr>
    </w:p>
    <w:p w14:paraId="1E32B9AE" w14:textId="77777777" w:rsidR="00C06D64" w:rsidRPr="0018364D" w:rsidRDefault="00C06D64" w:rsidP="00CA3824">
      <w:pPr>
        <w:pStyle w:val="NormalWeb"/>
        <w:tabs>
          <w:tab w:val="left" w:pos="1080"/>
        </w:tabs>
        <w:spacing w:line="276" w:lineRule="auto"/>
        <w:ind w:firstLine="0"/>
        <w:rPr>
          <w:b/>
          <w:bCs/>
          <w:i/>
          <w:iCs/>
          <w:sz w:val="26"/>
          <w:szCs w:val="26"/>
        </w:rPr>
      </w:pPr>
      <w:r w:rsidRPr="0018364D">
        <w:rPr>
          <w:b/>
          <w:bCs/>
          <w:i/>
          <w:iCs/>
          <w:sz w:val="26"/>
          <w:szCs w:val="26"/>
        </w:rPr>
        <w:t>Lời giải:</w:t>
      </w:r>
    </w:p>
    <w:p w14:paraId="709CFDBD" w14:textId="77777777" w:rsidR="00AB55BD" w:rsidRPr="0018364D" w:rsidRDefault="00AB55BD" w:rsidP="00CA3824">
      <w:pPr>
        <w:spacing w:line="276" w:lineRule="auto"/>
        <w:jc w:val="both"/>
        <w:rPr>
          <w:bCs/>
          <w:color w:val="auto"/>
          <w:sz w:val="26"/>
          <w:szCs w:val="26"/>
        </w:rPr>
      </w:pPr>
      <w:r w:rsidRPr="0018364D">
        <w:rPr>
          <w:bCs/>
          <w:color w:val="auto"/>
          <w:sz w:val="26"/>
          <w:szCs w:val="26"/>
        </w:rPr>
        <w:t>Pin A - A có chiều dài từ 49.2mm đến 50.5mm (1.94–1.99 inches) được sử dụng nhiều trong các thiết bị cầm tay như remote, máy nghe nhạc, Radio,...</w:t>
      </w:r>
    </w:p>
    <w:p w14:paraId="51BF3797" w14:textId="77777777" w:rsidR="00AB55BD" w:rsidRPr="0018364D" w:rsidRDefault="00AB55BD" w:rsidP="00CA3824">
      <w:pPr>
        <w:spacing w:line="276" w:lineRule="auto"/>
        <w:jc w:val="both"/>
        <w:rPr>
          <w:bCs/>
          <w:color w:val="auto"/>
          <w:sz w:val="26"/>
          <w:szCs w:val="26"/>
        </w:rPr>
      </w:pPr>
      <w:r w:rsidRPr="0018364D">
        <w:rPr>
          <w:bCs/>
          <w:color w:val="auto"/>
          <w:sz w:val="26"/>
          <w:szCs w:val="26"/>
        </w:rPr>
        <w:t>Pin vuông: là loại pin thông dụng nhất được sử dụng cho những máy móc thường xuyên sử dụng và có nhu cầu điện năng trung bình như đài bán dẫn xách tay, đèn pin, bếp ga, ... Năng lượng trong pin luôn ổn định, tránh tình trạng rò rỉ pin hay nổ pin trong quá trình sử dụng.</w:t>
      </w:r>
    </w:p>
    <w:p w14:paraId="754605E2" w14:textId="57C59B30" w:rsidR="00910623" w:rsidRPr="0018364D" w:rsidRDefault="00910623" w:rsidP="00CA3824">
      <w:pPr>
        <w:spacing w:line="276" w:lineRule="auto"/>
        <w:jc w:val="both"/>
        <w:rPr>
          <w:bCs/>
          <w:color w:val="auto"/>
          <w:sz w:val="26"/>
          <w:szCs w:val="26"/>
        </w:rPr>
      </w:pPr>
      <w:r w:rsidRPr="0018364D">
        <w:rPr>
          <w:color w:val="040C28"/>
          <w:sz w:val="26"/>
          <w:szCs w:val="26"/>
        </w:rPr>
        <w:t>Pin cúc :là loại pin có kích thước nhỏ gọn, hình dáng như một chiếc cúc áo, thường được sử dụng trong đồng hồ, đồ chơi, máy tính</w:t>
      </w:r>
      <w:r w:rsidRPr="0018364D">
        <w:rPr>
          <w:color w:val="202124"/>
          <w:sz w:val="26"/>
          <w:szCs w:val="26"/>
          <w:shd w:val="clear" w:color="auto" w:fill="FFFFFF"/>
        </w:rPr>
        <w:t>,....</w:t>
      </w:r>
    </w:p>
    <w:p w14:paraId="49DEF0E3" w14:textId="28B03965" w:rsidR="00AB55BD" w:rsidRPr="0018364D" w:rsidRDefault="0095268E" w:rsidP="00CA3824">
      <w:pPr>
        <w:pStyle w:val="NormalWeb"/>
        <w:tabs>
          <w:tab w:val="left" w:pos="900"/>
        </w:tabs>
        <w:spacing w:line="276" w:lineRule="auto"/>
        <w:ind w:firstLine="0"/>
        <w:rPr>
          <w:sz w:val="26"/>
          <w:szCs w:val="26"/>
          <w:lang w:val="vi-VN"/>
        </w:rPr>
      </w:pPr>
      <w:r w:rsidRPr="0018364D">
        <w:rPr>
          <w:b/>
          <w:sz w:val="26"/>
          <w:szCs w:val="26"/>
          <w:lang w:val="vi-VN"/>
        </w:rPr>
        <w:t>Câu 27.</w:t>
      </w:r>
      <w:r w:rsidRPr="0018364D">
        <w:rPr>
          <w:b/>
          <w:color w:val="0070C0"/>
          <w:sz w:val="26"/>
          <w:szCs w:val="26"/>
          <w:lang w:val="vi-VN"/>
        </w:rPr>
        <w:tab/>
      </w:r>
      <w:r w:rsidR="00AB55BD" w:rsidRPr="0018364D">
        <w:rPr>
          <w:sz w:val="26"/>
          <w:szCs w:val="26"/>
          <w:lang w:val="vi-VN"/>
        </w:rPr>
        <w:t xml:space="preserve">Cho sơ đồ mạch điện như Hình vẽ, Hãy chỉ ra mối quan hệ giữa ba đại lượng suất điện động E, điện trở trong r, và điện trở ngoài R. </w:t>
      </w:r>
    </w:p>
    <w:p w14:paraId="08CC1833" w14:textId="77777777" w:rsidR="00AB55BD" w:rsidRPr="0018364D" w:rsidRDefault="00AB55BD" w:rsidP="00CA3824">
      <w:pPr>
        <w:spacing w:line="276" w:lineRule="auto"/>
        <w:jc w:val="center"/>
        <w:rPr>
          <w:b/>
          <w:color w:val="auto"/>
          <w:sz w:val="26"/>
          <w:szCs w:val="26"/>
        </w:rPr>
      </w:pPr>
      <w:r w:rsidRPr="0018364D">
        <w:rPr>
          <w:b/>
          <w:noProof/>
          <w:color w:val="auto"/>
          <w:sz w:val="26"/>
          <w:szCs w:val="26"/>
        </w:rPr>
        <w:drawing>
          <wp:inline distT="0" distB="0" distL="0" distR="0" wp14:anchorId="6098E240" wp14:editId="4AE1AEA7">
            <wp:extent cx="2539586" cy="1845891"/>
            <wp:effectExtent l="0" t="0" r="0" b="2540"/>
            <wp:docPr id="1914527623" name="Picture 191452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27623" name="Picture 1914527623"/>
                    <pic:cNvPicPr/>
                  </pic:nvPicPr>
                  <pic:blipFill>
                    <a:blip r:embed="rId475">
                      <a:extLst>
                        <a:ext uri="{BEBA8EAE-BF5A-486C-A8C5-ECC9F3942E4B}">
                          <a14:imgProps xmlns:a14="http://schemas.microsoft.com/office/drawing/2010/main">
                            <a14:imgLayer r:embed="rId476">
                              <a14:imgEffect>
                                <a14:sharpenSoften amount="8000"/>
                              </a14:imgEffect>
                              <a14:imgEffect>
                                <a14:colorTemperature colorTemp="5641"/>
                              </a14:imgEffect>
                              <a14:imgEffect>
                                <a14:saturation sat="164000"/>
                              </a14:imgEffect>
                              <a14:imgEffect>
                                <a14:brightnessContrast contrast="-26000"/>
                              </a14:imgEffect>
                            </a14:imgLayer>
                          </a14:imgProps>
                        </a:ext>
                      </a:extLst>
                    </a:blip>
                    <a:stretch>
                      <a:fillRect/>
                    </a:stretch>
                  </pic:blipFill>
                  <pic:spPr>
                    <a:xfrm>
                      <a:off x="0" y="0"/>
                      <a:ext cx="2601894" cy="1891179"/>
                    </a:xfrm>
                    <a:prstGeom prst="rect">
                      <a:avLst/>
                    </a:prstGeom>
                  </pic:spPr>
                </pic:pic>
              </a:graphicData>
            </a:graphic>
          </wp:inline>
        </w:drawing>
      </w:r>
    </w:p>
    <w:p w14:paraId="317A5A0F" w14:textId="77777777" w:rsidR="00C06D64" w:rsidRPr="0018364D" w:rsidRDefault="00C06D64" w:rsidP="00CA3824">
      <w:pPr>
        <w:pStyle w:val="NormalWeb"/>
        <w:tabs>
          <w:tab w:val="left" w:pos="1080"/>
        </w:tabs>
        <w:spacing w:line="276" w:lineRule="auto"/>
        <w:ind w:firstLine="0"/>
        <w:rPr>
          <w:b/>
          <w:bCs/>
          <w:i/>
          <w:iCs/>
          <w:sz w:val="26"/>
          <w:szCs w:val="26"/>
        </w:rPr>
      </w:pPr>
      <w:r w:rsidRPr="0018364D">
        <w:rPr>
          <w:b/>
          <w:bCs/>
          <w:i/>
          <w:iCs/>
          <w:sz w:val="26"/>
          <w:szCs w:val="26"/>
        </w:rPr>
        <w:t>Lời giải:</w:t>
      </w:r>
    </w:p>
    <w:p w14:paraId="0CC4A767" w14:textId="77777777" w:rsidR="00AB55BD" w:rsidRPr="0018364D" w:rsidRDefault="00AB55BD" w:rsidP="00CA3824">
      <w:pPr>
        <w:spacing w:line="276" w:lineRule="auto"/>
        <w:jc w:val="both"/>
        <w:rPr>
          <w:color w:val="auto"/>
          <w:sz w:val="26"/>
          <w:szCs w:val="26"/>
        </w:rPr>
      </w:pPr>
      <w:r w:rsidRPr="0018364D">
        <w:rPr>
          <w:color w:val="auto"/>
          <w:sz w:val="26"/>
          <w:szCs w:val="26"/>
        </w:rPr>
        <w:t>Năng lượng của nguồn điện chuyển thành năng lượng điện tiêu thụ ở điện trở R và r. Do năng lượng bảo toàn ta có</w:t>
      </w:r>
    </w:p>
    <w:p w14:paraId="6F56DCA7" w14:textId="77777777" w:rsidR="00AB55BD" w:rsidRPr="0018364D" w:rsidRDefault="00AB55BD" w:rsidP="00CA3824">
      <w:pPr>
        <w:spacing w:line="276" w:lineRule="auto"/>
        <w:jc w:val="center"/>
        <w:rPr>
          <w:color w:val="auto"/>
          <w:sz w:val="26"/>
          <w:szCs w:val="26"/>
          <w:lang w:val="fr-FR"/>
        </w:rPr>
      </w:pPr>
      <w:r w:rsidRPr="0018364D">
        <w:rPr>
          <w:color w:val="auto"/>
          <w:sz w:val="26"/>
          <w:szCs w:val="26"/>
          <w:lang w:val="fr-FR"/>
        </w:rPr>
        <w:t xml:space="preserve">E = </w:t>
      </w:r>
      <m:oMath>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R</m:t>
            </m:r>
          </m:sub>
        </m:sSub>
        <m:r>
          <w:rPr>
            <w:rFonts w:ascii="Cambria Math" w:hAnsi="Cambria Math"/>
            <w:color w:val="auto"/>
            <w:sz w:val="26"/>
            <w:szCs w:val="26"/>
            <w:lang w:val="fr-FR"/>
          </w:rPr>
          <m:t>+</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r</m:t>
            </m:r>
          </m:sub>
        </m:sSub>
        <m:r>
          <w:rPr>
            <w:rFonts w:ascii="Cambria Math" w:hAnsi="Cambria Math"/>
            <w:color w:val="auto"/>
            <w:sz w:val="26"/>
            <w:szCs w:val="26"/>
            <w:lang w:val="fr-FR"/>
          </w:rPr>
          <m:t>=</m:t>
        </m:r>
        <m:r>
          <w:rPr>
            <w:rFonts w:ascii="Cambria Math" w:hAnsi="Cambria Math"/>
            <w:color w:val="auto"/>
            <w:sz w:val="26"/>
            <w:szCs w:val="26"/>
          </w:rPr>
          <m:t>I</m:t>
        </m:r>
        <m:r>
          <w:rPr>
            <w:rFonts w:ascii="Cambria Math" w:hAnsi="Cambria Math"/>
            <w:color w:val="auto"/>
            <w:sz w:val="26"/>
            <w:szCs w:val="26"/>
            <w:lang w:val="fr-FR"/>
          </w:rPr>
          <m:t>.</m:t>
        </m:r>
        <m:r>
          <w:rPr>
            <w:rFonts w:ascii="Cambria Math" w:hAnsi="Cambria Math"/>
            <w:color w:val="auto"/>
            <w:sz w:val="26"/>
            <w:szCs w:val="26"/>
          </w:rPr>
          <m:t>R</m:t>
        </m:r>
        <m:r>
          <w:rPr>
            <w:rFonts w:ascii="Cambria Math" w:hAnsi="Cambria Math"/>
            <w:color w:val="auto"/>
            <w:sz w:val="26"/>
            <w:szCs w:val="26"/>
            <w:lang w:val="fr-FR"/>
          </w:rPr>
          <m:t>+</m:t>
        </m:r>
        <m:r>
          <w:rPr>
            <w:rFonts w:ascii="Cambria Math" w:hAnsi="Cambria Math"/>
            <w:color w:val="auto"/>
            <w:sz w:val="26"/>
            <w:szCs w:val="26"/>
          </w:rPr>
          <m:t>I</m:t>
        </m:r>
        <m:r>
          <w:rPr>
            <w:rFonts w:ascii="Cambria Math" w:hAnsi="Cambria Math"/>
            <w:color w:val="auto"/>
            <w:sz w:val="26"/>
            <w:szCs w:val="26"/>
            <w:lang w:val="fr-FR"/>
          </w:rPr>
          <m:t>.</m:t>
        </m:r>
        <m:r>
          <w:rPr>
            <w:rFonts w:ascii="Cambria Math" w:hAnsi="Cambria Math"/>
            <w:color w:val="auto"/>
            <w:sz w:val="26"/>
            <w:szCs w:val="26"/>
          </w:rPr>
          <m:t>r</m:t>
        </m:r>
      </m:oMath>
    </w:p>
    <w:p w14:paraId="725BE262" w14:textId="77777777" w:rsidR="00AB55BD" w:rsidRPr="0018364D" w:rsidRDefault="00AB55BD" w:rsidP="00CA3824">
      <w:pPr>
        <w:spacing w:line="276" w:lineRule="auto"/>
        <w:rPr>
          <w:color w:val="auto"/>
          <w:sz w:val="26"/>
          <w:szCs w:val="26"/>
          <w:lang w:val="fr-FR"/>
        </w:rPr>
      </w:pPr>
      <m:oMath>
        <m:r>
          <w:rPr>
            <w:rFonts w:ascii="Cambria Math" w:hAnsi="Cambria Math"/>
            <w:color w:val="auto"/>
            <w:sz w:val="26"/>
            <w:szCs w:val="26"/>
            <w:lang w:val="fr-FR"/>
          </w:rPr>
          <m:t>→</m:t>
        </m:r>
        <m:r>
          <w:rPr>
            <w:rFonts w:ascii="Cambria Math" w:hAnsi="Cambria Math"/>
            <w:color w:val="auto"/>
            <w:sz w:val="26"/>
            <w:szCs w:val="26"/>
          </w:rPr>
          <m:t>I</m:t>
        </m:r>
        <m:r>
          <w:rPr>
            <w:rFonts w:ascii="Cambria Math" w:hAnsi="Cambria Math"/>
            <w:color w:val="auto"/>
            <w:sz w:val="26"/>
            <w:szCs w:val="26"/>
            <w:lang w:val="fr-FR"/>
          </w:rPr>
          <m:t>.</m:t>
        </m:r>
        <m:r>
          <w:rPr>
            <w:rFonts w:ascii="Cambria Math" w:hAnsi="Cambria Math"/>
            <w:color w:val="auto"/>
            <w:sz w:val="26"/>
            <w:szCs w:val="26"/>
          </w:rPr>
          <m:t>R</m:t>
        </m:r>
        <m:r>
          <w:rPr>
            <w:rFonts w:ascii="Cambria Math" w:hAnsi="Cambria Math"/>
            <w:color w:val="auto"/>
            <w:sz w:val="26"/>
            <w:szCs w:val="26"/>
            <w:lang w:val="fr-FR"/>
          </w:rPr>
          <m:t>=</m:t>
        </m:r>
      </m:oMath>
      <w:r w:rsidRPr="0018364D">
        <w:rPr>
          <w:color w:val="auto"/>
          <w:sz w:val="26"/>
          <w:szCs w:val="26"/>
          <w:lang w:val="fr-FR"/>
        </w:rPr>
        <w:t xml:space="preserve"> E </w:t>
      </w:r>
      <m:oMath>
        <m:r>
          <w:rPr>
            <w:rFonts w:ascii="Cambria Math" w:hAnsi="Cambria Math"/>
            <w:color w:val="auto"/>
            <w:sz w:val="26"/>
            <w:szCs w:val="26"/>
            <w:lang w:val="fr-FR"/>
          </w:rPr>
          <m:t>-</m:t>
        </m:r>
        <m:r>
          <w:rPr>
            <w:rFonts w:ascii="Cambria Math" w:hAnsi="Cambria Math"/>
            <w:color w:val="auto"/>
            <w:sz w:val="26"/>
            <w:szCs w:val="26"/>
          </w:rPr>
          <m:t>I</m:t>
        </m:r>
        <m:r>
          <w:rPr>
            <w:rFonts w:ascii="Cambria Math" w:hAnsi="Cambria Math"/>
            <w:color w:val="auto"/>
            <w:sz w:val="26"/>
            <w:szCs w:val="26"/>
            <w:lang w:val="fr-FR"/>
          </w:rPr>
          <m:t>.</m:t>
        </m:r>
        <m:r>
          <w:rPr>
            <w:rFonts w:ascii="Cambria Math" w:hAnsi="Cambria Math"/>
            <w:color w:val="auto"/>
            <w:sz w:val="26"/>
            <w:szCs w:val="26"/>
          </w:rPr>
          <m:t>r</m:t>
        </m:r>
      </m:oMath>
      <w:r w:rsidRPr="0018364D">
        <w:rPr>
          <w:color w:val="auto"/>
          <w:sz w:val="26"/>
          <w:szCs w:val="26"/>
          <w:lang w:val="fr-FR"/>
        </w:rPr>
        <w:t>. Biểu thức cho thấy điện trở trong ảnh hưởng đến hiệu điện thế giữa hai cực của nguồn điện.</w:t>
      </w:r>
    </w:p>
    <w:p w14:paraId="16DC4152" w14:textId="4C606284" w:rsidR="00C06D64" w:rsidRPr="0018364D" w:rsidRDefault="0095268E" w:rsidP="00CA3824">
      <w:pPr>
        <w:pStyle w:val="NormalWeb"/>
        <w:tabs>
          <w:tab w:val="left" w:pos="900"/>
        </w:tabs>
        <w:spacing w:line="276" w:lineRule="auto"/>
        <w:ind w:firstLine="0"/>
        <w:rPr>
          <w:sz w:val="26"/>
          <w:szCs w:val="26"/>
        </w:rPr>
      </w:pPr>
      <w:r w:rsidRPr="0018364D">
        <w:rPr>
          <w:b/>
          <w:sz w:val="26"/>
          <w:szCs w:val="26"/>
        </w:rPr>
        <w:t>Câu 28.</w:t>
      </w:r>
      <w:r w:rsidRPr="0018364D">
        <w:rPr>
          <w:b/>
          <w:color w:val="0070C0"/>
          <w:sz w:val="26"/>
          <w:szCs w:val="26"/>
        </w:rPr>
        <w:tab/>
      </w:r>
      <w:r w:rsidR="00C06D64" w:rsidRPr="0018364D">
        <w:rPr>
          <w:sz w:val="26"/>
          <w:szCs w:val="26"/>
        </w:rPr>
        <w:t>Để đo suất điện động và điện trở trong của pin có thể dùng đồng hồ đo điện năng. Em hãy cho biết khi sử dụng các thiết bị điện trong phòng thí nghiệm Vật lí chúng ta cần lưu ý điều gì?</w:t>
      </w:r>
    </w:p>
    <w:p w14:paraId="609C4FA0" w14:textId="77777777" w:rsidR="00DF3A3E" w:rsidRPr="0018364D" w:rsidRDefault="00DF3A3E" w:rsidP="00CA3824">
      <w:pPr>
        <w:pStyle w:val="NormalWeb"/>
        <w:tabs>
          <w:tab w:val="left" w:pos="1080"/>
        </w:tabs>
        <w:spacing w:line="276" w:lineRule="auto"/>
        <w:ind w:firstLine="0"/>
        <w:rPr>
          <w:b/>
          <w:bCs/>
          <w:i/>
          <w:iCs/>
          <w:sz w:val="26"/>
          <w:szCs w:val="26"/>
        </w:rPr>
      </w:pPr>
      <w:r w:rsidRPr="0018364D">
        <w:rPr>
          <w:b/>
          <w:bCs/>
          <w:i/>
          <w:iCs/>
          <w:sz w:val="26"/>
          <w:szCs w:val="26"/>
        </w:rPr>
        <w:t>Lời giải:</w:t>
      </w:r>
    </w:p>
    <w:p w14:paraId="7B6F2507" w14:textId="77777777" w:rsidR="00C06D64" w:rsidRPr="0018364D" w:rsidRDefault="00C06D64" w:rsidP="00CA3824">
      <w:pPr>
        <w:pStyle w:val="NormalWeb"/>
        <w:spacing w:line="276" w:lineRule="auto"/>
        <w:ind w:firstLine="0"/>
        <w:rPr>
          <w:bCs/>
          <w:sz w:val="26"/>
          <w:szCs w:val="26"/>
        </w:rPr>
      </w:pPr>
      <w:r w:rsidRPr="0018364D">
        <w:rPr>
          <w:bCs/>
          <w:sz w:val="26"/>
          <w:szCs w:val="26"/>
        </w:rPr>
        <w:t>Khi sử dụng các thiết bị điện trong phòng thí nghiệm Vật lí chúng ta cần quan sát kĩ các kí hiệu và nhãn thông số trên thiết bị để sử dụng đúng chức năng, đúng yêu cầu kĩ thuật.</w:t>
      </w:r>
    </w:p>
    <w:p w14:paraId="362C39CF" w14:textId="67A7A0AA" w:rsidR="00C06D64" w:rsidRPr="0018364D" w:rsidRDefault="00C06D64" w:rsidP="00CA3824">
      <w:pPr>
        <w:spacing w:line="276" w:lineRule="auto"/>
        <w:rPr>
          <w:b/>
          <w:color w:val="auto"/>
          <w:sz w:val="26"/>
          <w:szCs w:val="26"/>
        </w:rPr>
      </w:pPr>
      <w:r w:rsidRPr="0018364D">
        <w:rPr>
          <w:color w:val="auto"/>
          <w:sz w:val="26"/>
          <w:szCs w:val="26"/>
        </w:rPr>
        <w:t>Cho các dụng cụ sau:</w:t>
      </w:r>
    </w:p>
    <w:p w14:paraId="59B280DB" w14:textId="77777777" w:rsidR="00C06D64" w:rsidRPr="0018364D" w:rsidRDefault="00C06D64" w:rsidP="00CA3824">
      <w:pPr>
        <w:spacing w:line="276" w:lineRule="auto"/>
        <w:rPr>
          <w:color w:val="auto"/>
          <w:sz w:val="26"/>
          <w:szCs w:val="26"/>
        </w:rPr>
      </w:pPr>
      <w:r w:rsidRPr="0018364D">
        <w:rPr>
          <w:color w:val="auto"/>
          <w:sz w:val="26"/>
          <w:szCs w:val="26"/>
        </w:rPr>
        <w:t>+ 02 đồng hồ đo điện năng đa năng;</w:t>
      </w:r>
    </w:p>
    <w:p w14:paraId="3006366A" w14:textId="77777777" w:rsidR="00C06D64" w:rsidRPr="0018364D" w:rsidRDefault="00C06D64" w:rsidP="00CA3824">
      <w:pPr>
        <w:spacing w:line="276" w:lineRule="auto"/>
        <w:rPr>
          <w:color w:val="auto"/>
          <w:sz w:val="26"/>
          <w:szCs w:val="26"/>
        </w:rPr>
      </w:pPr>
      <w:r w:rsidRPr="0018364D">
        <w:rPr>
          <w:color w:val="auto"/>
          <w:sz w:val="26"/>
          <w:szCs w:val="26"/>
        </w:rPr>
        <w:t>+ 02 pin 1,5 V;</w:t>
      </w:r>
    </w:p>
    <w:p w14:paraId="796246B6" w14:textId="77777777" w:rsidR="00C06D64" w:rsidRPr="0018364D" w:rsidRDefault="00C06D64" w:rsidP="00CA3824">
      <w:pPr>
        <w:spacing w:line="276" w:lineRule="auto"/>
        <w:rPr>
          <w:color w:val="auto"/>
          <w:sz w:val="26"/>
          <w:szCs w:val="26"/>
        </w:rPr>
      </w:pPr>
      <w:r w:rsidRPr="0018364D">
        <w:rPr>
          <w:color w:val="auto"/>
          <w:sz w:val="26"/>
          <w:szCs w:val="26"/>
        </w:rPr>
        <w:t>+ 01 điện trở 10 Ω;</w:t>
      </w:r>
    </w:p>
    <w:p w14:paraId="4A3FBBE3" w14:textId="77777777" w:rsidR="00C06D64" w:rsidRPr="0018364D" w:rsidRDefault="00C06D64" w:rsidP="00CA3824">
      <w:pPr>
        <w:spacing w:line="276" w:lineRule="auto"/>
        <w:rPr>
          <w:color w:val="auto"/>
          <w:sz w:val="26"/>
          <w:szCs w:val="26"/>
        </w:rPr>
      </w:pPr>
      <w:r w:rsidRPr="0018364D">
        <w:rPr>
          <w:color w:val="auto"/>
          <w:sz w:val="26"/>
          <w:szCs w:val="26"/>
        </w:rPr>
        <w:t>+ 01 biến trở 100 Ω;</w:t>
      </w:r>
    </w:p>
    <w:p w14:paraId="0A17D267" w14:textId="77777777" w:rsidR="00C06D64" w:rsidRPr="0018364D" w:rsidRDefault="00C06D64" w:rsidP="00CA3824">
      <w:pPr>
        <w:spacing w:line="276" w:lineRule="auto"/>
        <w:rPr>
          <w:color w:val="auto"/>
          <w:sz w:val="26"/>
          <w:szCs w:val="26"/>
        </w:rPr>
      </w:pPr>
      <w:r w:rsidRPr="0018364D">
        <w:rPr>
          <w:color w:val="auto"/>
          <w:sz w:val="26"/>
          <w:szCs w:val="26"/>
        </w:rPr>
        <w:t>+ Dây nối công tắc; bảng để lắp mạch điện.</w:t>
      </w:r>
    </w:p>
    <w:p w14:paraId="73A1879B" w14:textId="42AD8EEB" w:rsidR="00C06D64" w:rsidRPr="0018364D" w:rsidRDefault="0095268E" w:rsidP="00CA3824">
      <w:pPr>
        <w:pStyle w:val="NormalWeb"/>
        <w:tabs>
          <w:tab w:val="left" w:pos="900"/>
        </w:tabs>
        <w:spacing w:line="276" w:lineRule="auto"/>
        <w:ind w:firstLine="0"/>
        <w:rPr>
          <w:b/>
          <w:sz w:val="26"/>
          <w:szCs w:val="26"/>
        </w:rPr>
      </w:pPr>
      <w:r w:rsidRPr="0018364D">
        <w:rPr>
          <w:b/>
          <w:sz w:val="26"/>
          <w:szCs w:val="26"/>
        </w:rPr>
        <w:lastRenderedPageBreak/>
        <w:t>Câu 29.</w:t>
      </w:r>
      <w:r w:rsidRPr="0018364D">
        <w:rPr>
          <w:b/>
          <w:color w:val="0070C0"/>
          <w:sz w:val="26"/>
          <w:szCs w:val="26"/>
        </w:rPr>
        <w:tab/>
      </w:r>
      <w:r w:rsidR="00C06D64" w:rsidRPr="0018364D">
        <w:rPr>
          <w:sz w:val="26"/>
          <w:szCs w:val="26"/>
        </w:rPr>
        <w:t>Hãy thảo luận để lựa chọn phương án và thực hiện phương án, đo suất điện động và điện trở trong của pin.</w:t>
      </w:r>
    </w:p>
    <w:p w14:paraId="24CB770C" w14:textId="77777777" w:rsidR="00DF3A3E" w:rsidRPr="0018364D" w:rsidRDefault="00DF3A3E" w:rsidP="00CA3824">
      <w:pPr>
        <w:pStyle w:val="NormalWeb"/>
        <w:tabs>
          <w:tab w:val="left" w:pos="1080"/>
        </w:tabs>
        <w:spacing w:line="276" w:lineRule="auto"/>
        <w:ind w:firstLine="0"/>
        <w:rPr>
          <w:b/>
          <w:bCs/>
          <w:i/>
          <w:iCs/>
          <w:sz w:val="26"/>
          <w:szCs w:val="26"/>
        </w:rPr>
      </w:pPr>
      <w:r w:rsidRPr="0018364D">
        <w:rPr>
          <w:b/>
          <w:bCs/>
          <w:i/>
          <w:iCs/>
          <w:sz w:val="26"/>
          <w:szCs w:val="26"/>
        </w:rPr>
        <w:t>Lời giải:</w:t>
      </w:r>
    </w:p>
    <w:p w14:paraId="1B59C2FA" w14:textId="77777777" w:rsidR="00C06D64" w:rsidRPr="0018364D" w:rsidRDefault="00C06D64" w:rsidP="00CA3824">
      <w:pPr>
        <w:spacing w:line="276" w:lineRule="auto"/>
        <w:jc w:val="both"/>
        <w:rPr>
          <w:color w:val="auto"/>
          <w:sz w:val="26"/>
          <w:szCs w:val="26"/>
        </w:rPr>
      </w:pPr>
      <w:r w:rsidRPr="0018364D">
        <w:rPr>
          <w:b/>
          <w:color w:val="auto"/>
          <w:sz w:val="26"/>
          <w:szCs w:val="26"/>
        </w:rPr>
        <w:t>Bước 1:</w:t>
      </w:r>
      <w:r w:rsidRPr="0018364D">
        <w:rPr>
          <w:color w:val="auto"/>
          <w:sz w:val="26"/>
          <w:szCs w:val="26"/>
        </w:rPr>
        <w:t xml:space="preserve"> Chuẩn bị mạch</w:t>
      </w:r>
    </w:p>
    <w:p w14:paraId="5D99A63E" w14:textId="77777777" w:rsidR="00C06D64" w:rsidRPr="0018364D" w:rsidRDefault="00C06D64" w:rsidP="00CA3824">
      <w:pPr>
        <w:tabs>
          <w:tab w:val="num" w:pos="720"/>
        </w:tabs>
        <w:spacing w:line="276" w:lineRule="auto"/>
        <w:jc w:val="both"/>
        <w:rPr>
          <w:color w:val="auto"/>
          <w:sz w:val="26"/>
          <w:szCs w:val="26"/>
        </w:rPr>
      </w:pPr>
      <w:r w:rsidRPr="0018364D">
        <w:rPr>
          <w:color w:val="auto"/>
          <w:sz w:val="26"/>
          <w:szCs w:val="26"/>
        </w:rPr>
        <w:t>+ Sử dụng bảng để lắp mạch điện, kết nối mạch như hình vẽ bên dưới:</w:t>
      </w:r>
    </w:p>
    <w:p w14:paraId="6A8B85EB" w14:textId="77777777" w:rsidR="00C06D64" w:rsidRPr="0018364D" w:rsidRDefault="00C06D64" w:rsidP="00CA3824">
      <w:pPr>
        <w:pStyle w:val="NormalWeb"/>
        <w:spacing w:line="276" w:lineRule="auto"/>
        <w:jc w:val="center"/>
        <w:rPr>
          <w:b/>
          <w:bCs/>
          <w:sz w:val="26"/>
          <w:szCs w:val="26"/>
        </w:rPr>
      </w:pPr>
      <w:r w:rsidRPr="0018364D">
        <w:rPr>
          <w:b/>
          <w:bCs/>
          <w:noProof/>
          <w:sz w:val="26"/>
          <w:szCs w:val="26"/>
        </w:rPr>
        <w:drawing>
          <wp:inline distT="0" distB="0" distL="0" distR="0" wp14:anchorId="199A54BC" wp14:editId="4EF60F03">
            <wp:extent cx="2208143" cy="1479455"/>
            <wp:effectExtent l="190500" t="190500" r="192405" b="197485"/>
            <wp:docPr id="1659173734" name="Picture 165917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73734" name="Picture 1659173734"/>
                    <pic:cNvPicPr/>
                  </pic:nvPicPr>
                  <pic:blipFill>
                    <a:blip r:embed="rId477"/>
                    <a:stretch>
                      <a:fillRect/>
                    </a:stretch>
                  </pic:blipFill>
                  <pic:spPr>
                    <a:xfrm>
                      <a:off x="0" y="0"/>
                      <a:ext cx="2220664" cy="1487844"/>
                    </a:xfrm>
                    <a:prstGeom prst="rect">
                      <a:avLst/>
                    </a:prstGeom>
                    <a:ln>
                      <a:noFill/>
                    </a:ln>
                    <a:effectLst>
                      <a:outerShdw blurRad="190500" algn="tl" rotWithShape="0">
                        <a:srgbClr val="000000">
                          <a:alpha val="70000"/>
                        </a:srgbClr>
                      </a:outerShdw>
                    </a:effectLst>
                  </pic:spPr>
                </pic:pic>
              </a:graphicData>
            </a:graphic>
          </wp:inline>
        </w:drawing>
      </w:r>
    </w:p>
    <w:p w14:paraId="059D69B5" w14:textId="77777777" w:rsidR="00C06D64" w:rsidRPr="0018364D" w:rsidRDefault="00C06D64" w:rsidP="00CA3824">
      <w:pPr>
        <w:tabs>
          <w:tab w:val="num" w:pos="720"/>
        </w:tabs>
        <w:spacing w:line="276" w:lineRule="auto"/>
        <w:jc w:val="both"/>
        <w:rPr>
          <w:color w:val="auto"/>
          <w:sz w:val="26"/>
          <w:szCs w:val="26"/>
        </w:rPr>
      </w:pPr>
      <w:r w:rsidRPr="0018364D">
        <w:rPr>
          <w:color w:val="auto"/>
          <w:sz w:val="26"/>
          <w:szCs w:val="26"/>
        </w:rPr>
        <w:t>+ Đặt pin vào mạch như hình vẽ bên trái (điện trở biểu diễn cho nội trở của pin).</w:t>
      </w:r>
    </w:p>
    <w:p w14:paraId="02ECF65C" w14:textId="77777777" w:rsidR="00C06D64" w:rsidRPr="0018364D" w:rsidRDefault="00C06D64" w:rsidP="00CA3824">
      <w:pPr>
        <w:tabs>
          <w:tab w:val="num" w:pos="720"/>
        </w:tabs>
        <w:spacing w:line="276" w:lineRule="auto"/>
        <w:jc w:val="both"/>
        <w:rPr>
          <w:color w:val="auto"/>
          <w:sz w:val="26"/>
          <w:szCs w:val="26"/>
        </w:rPr>
      </w:pPr>
      <w:r w:rsidRPr="0018364D">
        <w:rPr>
          <w:color w:val="auto"/>
          <w:sz w:val="26"/>
          <w:szCs w:val="26"/>
        </w:rPr>
        <w:t>+ Sử dụng 01 biến trở 100 Ω để hiệu chỉnh dòng điện cho mạch đo.</w:t>
      </w:r>
    </w:p>
    <w:p w14:paraId="57B3E456" w14:textId="77777777" w:rsidR="00C06D64" w:rsidRPr="0018364D" w:rsidRDefault="00C06D64" w:rsidP="00CA3824">
      <w:pPr>
        <w:tabs>
          <w:tab w:val="num" w:pos="720"/>
        </w:tabs>
        <w:spacing w:line="276" w:lineRule="auto"/>
        <w:jc w:val="both"/>
        <w:rPr>
          <w:color w:val="auto"/>
          <w:sz w:val="26"/>
          <w:szCs w:val="26"/>
        </w:rPr>
      </w:pPr>
      <w:r w:rsidRPr="0018364D">
        <w:rPr>
          <w:color w:val="auto"/>
          <w:sz w:val="26"/>
          <w:szCs w:val="26"/>
        </w:rPr>
        <w:t>+ Sử dụng 01 điện trở 10 Ω để đo điện áp qua pin.</w:t>
      </w:r>
    </w:p>
    <w:p w14:paraId="2B4BAAEF" w14:textId="77777777" w:rsidR="00C06D64" w:rsidRPr="0018364D" w:rsidRDefault="00C06D64" w:rsidP="00CA3824">
      <w:pPr>
        <w:tabs>
          <w:tab w:val="num" w:pos="720"/>
        </w:tabs>
        <w:spacing w:line="276" w:lineRule="auto"/>
        <w:jc w:val="both"/>
        <w:rPr>
          <w:color w:val="auto"/>
          <w:sz w:val="26"/>
          <w:szCs w:val="26"/>
        </w:rPr>
      </w:pPr>
      <w:r w:rsidRPr="0018364D">
        <w:rPr>
          <w:color w:val="auto"/>
          <w:sz w:val="26"/>
          <w:szCs w:val="26"/>
        </w:rPr>
        <w:t>+ Sử dụng 02 đồng hồ đo điện đa năng để đo dòng điện và điện áp trong mạch.</w:t>
      </w:r>
    </w:p>
    <w:p w14:paraId="10E96EB1" w14:textId="77777777" w:rsidR="00C06D64" w:rsidRPr="0018364D" w:rsidRDefault="00C06D64" w:rsidP="00CA3824">
      <w:pPr>
        <w:tabs>
          <w:tab w:val="num" w:pos="720"/>
        </w:tabs>
        <w:spacing w:line="276" w:lineRule="auto"/>
        <w:jc w:val="both"/>
        <w:rPr>
          <w:color w:val="auto"/>
          <w:sz w:val="26"/>
          <w:szCs w:val="26"/>
        </w:rPr>
      </w:pPr>
      <w:r w:rsidRPr="0018364D">
        <w:rPr>
          <w:b/>
          <w:color w:val="auto"/>
          <w:sz w:val="26"/>
          <w:szCs w:val="26"/>
        </w:rPr>
        <w:t>Bước 2:</w:t>
      </w:r>
      <w:r w:rsidRPr="0018364D">
        <w:rPr>
          <w:color w:val="auto"/>
          <w:sz w:val="26"/>
          <w:szCs w:val="26"/>
        </w:rPr>
        <w:t xml:space="preserve"> Thực hiện đo</w:t>
      </w:r>
    </w:p>
    <w:p w14:paraId="664823F0" w14:textId="77777777" w:rsidR="00C06D64" w:rsidRPr="0018364D" w:rsidRDefault="00C06D64" w:rsidP="00CA3824">
      <w:pPr>
        <w:tabs>
          <w:tab w:val="num" w:pos="720"/>
        </w:tabs>
        <w:spacing w:line="276" w:lineRule="auto"/>
        <w:jc w:val="both"/>
        <w:rPr>
          <w:color w:val="auto"/>
          <w:sz w:val="26"/>
          <w:szCs w:val="26"/>
        </w:rPr>
      </w:pPr>
      <w:r w:rsidRPr="0018364D">
        <w:rPr>
          <w:color w:val="auto"/>
          <w:sz w:val="26"/>
          <w:szCs w:val="26"/>
        </w:rPr>
        <w:t>+ Sử dụng 01 biến trở 100 Ω để hiệu chỉnh dòng điện cho mạch đo.</w:t>
      </w:r>
    </w:p>
    <w:p w14:paraId="78978B65" w14:textId="77777777" w:rsidR="00C06D64" w:rsidRPr="0018364D" w:rsidRDefault="00C06D64" w:rsidP="00CA3824">
      <w:pPr>
        <w:tabs>
          <w:tab w:val="num" w:pos="720"/>
        </w:tabs>
        <w:spacing w:line="276" w:lineRule="auto"/>
        <w:jc w:val="both"/>
        <w:rPr>
          <w:color w:val="auto"/>
          <w:sz w:val="26"/>
          <w:szCs w:val="26"/>
        </w:rPr>
      </w:pPr>
      <w:r w:rsidRPr="0018364D">
        <w:rPr>
          <w:color w:val="auto"/>
          <w:sz w:val="26"/>
          <w:szCs w:val="26"/>
        </w:rPr>
        <w:t>+ Sử dụng 01 điện trở 10 Ω để đo điện áp qua pin.</w:t>
      </w:r>
    </w:p>
    <w:p w14:paraId="68CBA065" w14:textId="77777777" w:rsidR="00C06D64" w:rsidRPr="0018364D" w:rsidRDefault="00C06D64" w:rsidP="00CA3824">
      <w:pPr>
        <w:tabs>
          <w:tab w:val="num" w:pos="720"/>
        </w:tabs>
        <w:spacing w:line="276" w:lineRule="auto"/>
        <w:jc w:val="both"/>
        <w:rPr>
          <w:color w:val="auto"/>
          <w:sz w:val="26"/>
          <w:szCs w:val="26"/>
        </w:rPr>
      </w:pPr>
      <w:r w:rsidRPr="0018364D">
        <w:rPr>
          <w:color w:val="auto"/>
          <w:sz w:val="26"/>
          <w:szCs w:val="26"/>
        </w:rPr>
        <w:t>+ Bật công tắc và đợi cho đồng hồ đo dòng điện và điện áp trong mạch ổn định.</w:t>
      </w:r>
    </w:p>
    <w:p w14:paraId="66D52286" w14:textId="77777777" w:rsidR="00C06D64" w:rsidRPr="0018364D" w:rsidRDefault="00C06D64" w:rsidP="00CA3824">
      <w:pPr>
        <w:tabs>
          <w:tab w:val="num" w:pos="720"/>
        </w:tabs>
        <w:spacing w:line="276" w:lineRule="auto"/>
        <w:jc w:val="both"/>
        <w:rPr>
          <w:color w:val="auto"/>
          <w:sz w:val="26"/>
          <w:szCs w:val="26"/>
        </w:rPr>
      </w:pPr>
      <w:r w:rsidRPr="0018364D">
        <w:rPr>
          <w:color w:val="auto"/>
          <w:sz w:val="26"/>
          <w:szCs w:val="26"/>
        </w:rPr>
        <w:t>+ Ghi lại giá trị đo được từ đồng hồ đo dòng điện và điện áp, sau đó tính toán suất điện động và điện trở của pin</w:t>
      </w:r>
    </w:p>
    <w:p w14:paraId="63CC2CC4" w14:textId="78D0B2FE" w:rsidR="00C06D64" w:rsidRPr="0018364D" w:rsidRDefault="0095268E" w:rsidP="00CA3824">
      <w:pPr>
        <w:pStyle w:val="NormalWeb"/>
        <w:tabs>
          <w:tab w:val="left" w:pos="900"/>
        </w:tabs>
        <w:spacing w:line="276" w:lineRule="auto"/>
        <w:ind w:firstLine="0"/>
        <w:rPr>
          <w:sz w:val="26"/>
          <w:szCs w:val="26"/>
        </w:rPr>
      </w:pPr>
      <w:r w:rsidRPr="0018364D">
        <w:rPr>
          <w:b/>
          <w:sz w:val="26"/>
          <w:szCs w:val="26"/>
        </w:rPr>
        <w:t>Câu 30.</w:t>
      </w:r>
      <w:r w:rsidRPr="0018364D">
        <w:rPr>
          <w:b/>
          <w:sz w:val="26"/>
          <w:szCs w:val="26"/>
        </w:rPr>
        <w:tab/>
      </w:r>
      <w:r w:rsidR="00C06D64" w:rsidRPr="0018364D">
        <w:rPr>
          <w:sz w:val="26"/>
          <w:szCs w:val="26"/>
        </w:rPr>
        <w:t xml:space="preserve">Cho mạch điện như Hình 3.8. </w:t>
      </w:r>
    </w:p>
    <w:p w14:paraId="2ADE40E2" w14:textId="77777777" w:rsidR="00C06D64" w:rsidRPr="0018364D" w:rsidRDefault="00C06D64" w:rsidP="00CA3824">
      <w:pPr>
        <w:spacing w:line="276" w:lineRule="auto"/>
        <w:rPr>
          <w:color w:val="auto"/>
          <w:sz w:val="26"/>
          <w:szCs w:val="26"/>
        </w:rPr>
      </w:pPr>
      <w:r w:rsidRPr="0018364D">
        <w:rPr>
          <w:color w:val="auto"/>
          <w:sz w:val="26"/>
          <w:szCs w:val="26"/>
        </w:rPr>
        <w:t>Con chạy ở vị trí C, chia điện trở R thành R = R</w:t>
      </w:r>
      <w:r w:rsidRPr="0018364D">
        <w:rPr>
          <w:color w:val="auto"/>
          <w:sz w:val="26"/>
          <w:szCs w:val="26"/>
          <w:vertAlign w:val="subscript"/>
        </w:rPr>
        <w:t>AC</w:t>
      </w:r>
      <w:r w:rsidRPr="0018364D">
        <w:rPr>
          <w:color w:val="auto"/>
          <w:sz w:val="26"/>
          <w:szCs w:val="26"/>
        </w:rPr>
        <w:t> + R</w:t>
      </w:r>
      <w:r w:rsidRPr="0018364D">
        <w:rPr>
          <w:color w:val="auto"/>
          <w:sz w:val="26"/>
          <w:szCs w:val="26"/>
          <w:vertAlign w:val="subscript"/>
        </w:rPr>
        <w:t>CB</w:t>
      </w:r>
      <w:r w:rsidRPr="0018364D">
        <w:rPr>
          <w:color w:val="auto"/>
          <w:sz w:val="26"/>
          <w:szCs w:val="26"/>
        </w:rPr>
        <w:t>. Tìm biểu thức liên hệ giữa số chỉ của vôn kế E,  R</w:t>
      </w:r>
      <w:r w:rsidRPr="0018364D">
        <w:rPr>
          <w:color w:val="auto"/>
          <w:sz w:val="26"/>
          <w:szCs w:val="26"/>
          <w:vertAlign w:val="subscript"/>
        </w:rPr>
        <w:t>AC</w:t>
      </w:r>
      <w:r w:rsidRPr="0018364D">
        <w:rPr>
          <w:color w:val="auto"/>
          <w:sz w:val="26"/>
          <w:szCs w:val="26"/>
        </w:rPr>
        <w:t> và R</w:t>
      </w:r>
      <w:r w:rsidRPr="0018364D">
        <w:rPr>
          <w:color w:val="auto"/>
          <w:sz w:val="26"/>
          <w:szCs w:val="26"/>
          <w:vertAlign w:val="subscript"/>
        </w:rPr>
        <w:t>CB</w:t>
      </w:r>
      <w:r w:rsidRPr="0018364D">
        <w:rPr>
          <w:color w:val="auto"/>
          <w:sz w:val="26"/>
          <w:szCs w:val="26"/>
        </w:rPr>
        <w:t>.   </w:t>
      </w:r>
    </w:p>
    <w:p w14:paraId="2B6BE43C" w14:textId="77777777" w:rsidR="00C06D64" w:rsidRPr="0018364D" w:rsidRDefault="00C06D64" w:rsidP="00CA3824">
      <w:pPr>
        <w:pStyle w:val="NormalWeb"/>
        <w:spacing w:line="276" w:lineRule="auto"/>
        <w:jc w:val="center"/>
        <w:rPr>
          <w:b/>
          <w:sz w:val="26"/>
          <w:szCs w:val="26"/>
        </w:rPr>
      </w:pPr>
      <w:r w:rsidRPr="0018364D">
        <w:rPr>
          <w:noProof/>
          <w:sz w:val="26"/>
          <w:szCs w:val="26"/>
        </w:rPr>
        <w:drawing>
          <wp:inline distT="0" distB="0" distL="0" distR="0" wp14:anchorId="0B1F5CDB" wp14:editId="50AAD7D5">
            <wp:extent cx="2209800" cy="2028825"/>
            <wp:effectExtent l="190500" t="190500" r="190500" b="200025"/>
            <wp:docPr id="1091859712" name="Picture 109185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59712" name="Picture 1091859712"/>
                    <pic:cNvPicPr/>
                  </pic:nvPicPr>
                  <pic:blipFill>
                    <a:blip r:embed="rId478">
                      <a:extLst>
                        <a:ext uri="{BEBA8EAE-BF5A-486C-A8C5-ECC9F3942E4B}">
                          <a14:imgProps xmlns:a14="http://schemas.microsoft.com/office/drawing/2010/main">
                            <a14:imgLayer r:embed="rId479">
                              <a14:imgEffect>
                                <a14:brightnessContrast bright="18000"/>
                              </a14:imgEffect>
                            </a14:imgLayer>
                          </a14:imgProps>
                        </a:ext>
                      </a:extLst>
                    </a:blip>
                    <a:stretch>
                      <a:fillRect/>
                    </a:stretch>
                  </pic:blipFill>
                  <pic:spPr>
                    <a:xfrm>
                      <a:off x="0" y="0"/>
                      <a:ext cx="2209800" cy="2028825"/>
                    </a:xfrm>
                    <a:prstGeom prst="rect">
                      <a:avLst/>
                    </a:prstGeom>
                    <a:ln>
                      <a:noFill/>
                    </a:ln>
                    <a:effectLst>
                      <a:outerShdw blurRad="190500" algn="tl" rotWithShape="0">
                        <a:srgbClr val="000000">
                          <a:alpha val="70000"/>
                        </a:srgbClr>
                      </a:outerShdw>
                    </a:effectLst>
                  </pic:spPr>
                </pic:pic>
              </a:graphicData>
            </a:graphic>
          </wp:inline>
        </w:drawing>
      </w:r>
    </w:p>
    <w:p w14:paraId="2FBC3F11" w14:textId="651FAC3C" w:rsidR="00C06D64" w:rsidRPr="0018364D" w:rsidRDefault="00C06D64" w:rsidP="00CA3824">
      <w:pPr>
        <w:spacing w:line="276" w:lineRule="auto"/>
        <w:jc w:val="center"/>
        <w:rPr>
          <w:b/>
          <w:color w:val="auto"/>
          <w:sz w:val="26"/>
          <w:szCs w:val="26"/>
        </w:rPr>
      </w:pPr>
      <w:r w:rsidRPr="0018364D">
        <w:rPr>
          <w:b/>
          <w:i/>
          <w:iCs/>
          <w:color w:val="auto"/>
          <w:sz w:val="26"/>
          <w:szCs w:val="26"/>
        </w:rPr>
        <w:t>Hình 3.8</w:t>
      </w:r>
    </w:p>
    <w:p w14:paraId="7AB84BF8" w14:textId="77777777" w:rsidR="00DF3A3E" w:rsidRPr="0018364D" w:rsidRDefault="00DF3A3E" w:rsidP="00CA3824">
      <w:pPr>
        <w:pStyle w:val="NormalWeb"/>
        <w:tabs>
          <w:tab w:val="left" w:pos="1080"/>
        </w:tabs>
        <w:spacing w:line="276" w:lineRule="auto"/>
        <w:ind w:firstLine="0"/>
        <w:rPr>
          <w:b/>
          <w:bCs/>
          <w:i/>
          <w:iCs/>
          <w:sz w:val="26"/>
          <w:szCs w:val="26"/>
        </w:rPr>
      </w:pPr>
      <w:r w:rsidRPr="0018364D">
        <w:rPr>
          <w:b/>
          <w:bCs/>
          <w:i/>
          <w:iCs/>
          <w:sz w:val="26"/>
          <w:szCs w:val="26"/>
        </w:rPr>
        <w:t>Lời giải:</w:t>
      </w:r>
    </w:p>
    <w:p w14:paraId="2A675677" w14:textId="77777777" w:rsidR="00C06D64" w:rsidRPr="0018364D" w:rsidRDefault="00C06D64" w:rsidP="00CA3824">
      <w:pPr>
        <w:spacing w:line="276" w:lineRule="auto"/>
        <w:jc w:val="both"/>
        <w:rPr>
          <w:bCs/>
          <w:color w:val="auto"/>
          <w:sz w:val="26"/>
          <w:szCs w:val="26"/>
        </w:rPr>
      </w:pPr>
      <w:r w:rsidRPr="0018364D">
        <w:rPr>
          <w:bCs/>
          <w:color w:val="auto"/>
          <w:sz w:val="26"/>
          <w:szCs w:val="26"/>
        </w:rPr>
        <w:t>Cường độ dòng điện qua mạch chính: </w:t>
      </w:r>
    </w:p>
    <w:p w14:paraId="596CE3C7" w14:textId="77777777" w:rsidR="00C06D64" w:rsidRPr="0018364D" w:rsidRDefault="00C06D64" w:rsidP="00CA3824">
      <w:pPr>
        <w:spacing w:line="276" w:lineRule="auto"/>
        <w:jc w:val="center"/>
        <w:rPr>
          <w:bCs/>
          <w:color w:val="auto"/>
          <w:sz w:val="26"/>
          <w:szCs w:val="26"/>
        </w:rPr>
      </w:pPr>
      <m:oMathPara>
        <m:oMath>
          <m:r>
            <w:rPr>
              <w:rFonts w:ascii="Cambria Math" w:hAnsi="Cambria Math"/>
              <w:color w:val="auto"/>
              <w:sz w:val="26"/>
              <w:szCs w:val="26"/>
            </w:rPr>
            <m:t>I=</m:t>
          </m:r>
          <m:f>
            <m:fPr>
              <m:ctrlPr>
                <w:rPr>
                  <w:rFonts w:ascii="Cambria Math" w:hAnsi="Cambria Math"/>
                  <w:bCs/>
                  <w:i/>
                  <w:color w:val="auto"/>
                  <w:sz w:val="26"/>
                  <w:szCs w:val="26"/>
                </w:rPr>
              </m:ctrlPr>
            </m:fPr>
            <m:num>
              <m:r>
                <w:rPr>
                  <w:rFonts w:ascii="Cambria Math" w:hAnsi="Cambria Math"/>
                  <w:color w:val="auto"/>
                  <w:sz w:val="26"/>
                  <w:szCs w:val="26"/>
                </w:rPr>
                <m:t>E</m:t>
              </m:r>
            </m:num>
            <m:den>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AC</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CB</m:t>
                  </m:r>
                </m:sub>
              </m:sSub>
              <m:r>
                <w:rPr>
                  <w:rFonts w:ascii="Cambria Math" w:hAnsi="Cambria Math"/>
                  <w:color w:val="auto"/>
                  <w:sz w:val="26"/>
                  <w:szCs w:val="26"/>
                </w:rPr>
                <m:t>+r</m:t>
              </m:r>
            </m:den>
          </m:f>
        </m:oMath>
      </m:oMathPara>
    </w:p>
    <w:p w14:paraId="416B2D3F" w14:textId="77777777" w:rsidR="00C06D64" w:rsidRPr="0018364D" w:rsidRDefault="00C06D64" w:rsidP="00CA3824">
      <w:pPr>
        <w:spacing w:line="276" w:lineRule="auto"/>
        <w:jc w:val="both"/>
        <w:rPr>
          <w:bCs/>
          <w:color w:val="auto"/>
          <w:sz w:val="26"/>
          <w:szCs w:val="26"/>
        </w:rPr>
      </w:pPr>
      <w:r w:rsidRPr="0018364D">
        <w:rPr>
          <w:bCs/>
          <w:color w:val="auto"/>
          <w:sz w:val="26"/>
          <w:szCs w:val="26"/>
        </w:rPr>
        <w:t>Số chỉ của vôn kế đo hiệu điện thế hai đầu AC:</w:t>
      </w:r>
    </w:p>
    <w:p w14:paraId="47B3AF90" w14:textId="77777777" w:rsidR="00C06D64" w:rsidRPr="0018364D" w:rsidRDefault="00000000" w:rsidP="00CA3824">
      <w:pPr>
        <w:spacing w:line="276" w:lineRule="auto"/>
        <w:jc w:val="center"/>
        <w:rPr>
          <w:bCs/>
          <w:color w:val="auto"/>
          <w:sz w:val="26"/>
          <w:szCs w:val="26"/>
        </w:rPr>
      </w:pPr>
      <m:oMathPara>
        <m:oMath>
          <m:sSub>
            <m:sSubPr>
              <m:ctrlPr>
                <w:rPr>
                  <w:rFonts w:ascii="Cambria Math" w:hAnsi="Cambria Math"/>
                  <w:bCs/>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V</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AC</m:t>
              </m:r>
            </m:sub>
          </m:sSub>
          <m:r>
            <w:rPr>
              <w:rFonts w:ascii="Cambria Math" w:hAnsi="Cambria Math"/>
              <w:color w:val="auto"/>
              <w:sz w:val="26"/>
              <w:szCs w:val="26"/>
            </w:rPr>
            <m:t>=I.</m:t>
          </m:r>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AC</m:t>
              </m:r>
            </m:sub>
          </m:sSub>
          <m:r>
            <w:rPr>
              <w:rFonts w:ascii="Cambria Math" w:hAnsi="Cambria Math"/>
              <w:color w:val="auto"/>
              <w:sz w:val="26"/>
              <w:szCs w:val="26"/>
            </w:rPr>
            <m:t>=</m:t>
          </m:r>
          <m:f>
            <m:fPr>
              <m:ctrlPr>
                <w:rPr>
                  <w:rFonts w:ascii="Cambria Math" w:hAnsi="Cambria Math"/>
                  <w:bCs/>
                  <w:i/>
                  <w:color w:val="auto"/>
                  <w:sz w:val="26"/>
                  <w:szCs w:val="26"/>
                </w:rPr>
              </m:ctrlPr>
            </m:fPr>
            <m:num>
              <m:r>
                <w:rPr>
                  <w:rFonts w:ascii="Cambria Math" w:hAnsi="Cambria Math"/>
                  <w:color w:val="auto"/>
                  <w:sz w:val="26"/>
                  <w:szCs w:val="26"/>
                </w:rPr>
                <m:t>E</m:t>
              </m:r>
            </m:num>
            <m:den>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AC</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CB</m:t>
                  </m:r>
                </m:sub>
              </m:sSub>
              <m:r>
                <w:rPr>
                  <w:rFonts w:ascii="Cambria Math" w:hAnsi="Cambria Math"/>
                  <w:color w:val="auto"/>
                  <w:sz w:val="26"/>
                  <w:szCs w:val="26"/>
                </w:rPr>
                <m:t>+r</m:t>
              </m:r>
            </m:den>
          </m:f>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AC</m:t>
              </m:r>
            </m:sub>
          </m:sSub>
        </m:oMath>
      </m:oMathPara>
    </w:p>
    <w:p w14:paraId="109E058A" w14:textId="58921F89" w:rsidR="00AB55BD" w:rsidRPr="0018364D" w:rsidRDefault="0095268E" w:rsidP="00CA3824">
      <w:pPr>
        <w:pStyle w:val="NormalWeb"/>
        <w:tabs>
          <w:tab w:val="left" w:pos="900"/>
        </w:tabs>
        <w:spacing w:line="276" w:lineRule="auto"/>
        <w:ind w:firstLine="0"/>
        <w:rPr>
          <w:sz w:val="26"/>
          <w:szCs w:val="26"/>
        </w:rPr>
      </w:pPr>
      <w:r w:rsidRPr="0018364D">
        <w:rPr>
          <w:b/>
          <w:sz w:val="26"/>
          <w:szCs w:val="26"/>
        </w:rPr>
        <w:lastRenderedPageBreak/>
        <w:t>Câu 31.</w:t>
      </w:r>
      <w:r w:rsidRPr="0018364D">
        <w:rPr>
          <w:b/>
          <w:color w:val="0070C0"/>
          <w:sz w:val="26"/>
          <w:szCs w:val="26"/>
        </w:rPr>
        <w:tab/>
      </w:r>
      <w:r w:rsidR="00AB55BD" w:rsidRPr="0018364D">
        <w:rPr>
          <w:sz w:val="26"/>
          <w:szCs w:val="26"/>
        </w:rPr>
        <w:t>Em hãy giải thích vì sao lời khuyên khi cất giữ pin là cần để pin nơi khô và thoáng mát.</w:t>
      </w:r>
    </w:p>
    <w:p w14:paraId="0FCE0075" w14:textId="77777777" w:rsidR="00DF3A3E" w:rsidRPr="0018364D" w:rsidRDefault="00DF3A3E" w:rsidP="00CA3824">
      <w:pPr>
        <w:pStyle w:val="NormalWeb"/>
        <w:tabs>
          <w:tab w:val="left" w:pos="1080"/>
        </w:tabs>
        <w:spacing w:line="276" w:lineRule="auto"/>
        <w:ind w:firstLine="0"/>
        <w:rPr>
          <w:b/>
          <w:bCs/>
          <w:i/>
          <w:iCs/>
          <w:sz w:val="26"/>
          <w:szCs w:val="26"/>
        </w:rPr>
      </w:pPr>
      <w:r w:rsidRPr="0018364D">
        <w:rPr>
          <w:b/>
          <w:bCs/>
          <w:i/>
          <w:iCs/>
          <w:sz w:val="26"/>
          <w:szCs w:val="26"/>
        </w:rPr>
        <w:t>Lời giải:</w:t>
      </w:r>
    </w:p>
    <w:p w14:paraId="6D898624" w14:textId="62BF9A5D" w:rsidR="00AB55BD" w:rsidRPr="0018364D" w:rsidRDefault="00AB55BD" w:rsidP="00CA3824">
      <w:pPr>
        <w:pStyle w:val="NormalWeb"/>
        <w:spacing w:line="276" w:lineRule="auto"/>
        <w:ind w:firstLine="0"/>
        <w:rPr>
          <w:bCs/>
          <w:sz w:val="26"/>
          <w:szCs w:val="26"/>
          <w:lang w:val="fr-FR"/>
        </w:rPr>
      </w:pPr>
      <w:r w:rsidRPr="0018364D">
        <w:rPr>
          <w:bCs/>
          <w:sz w:val="26"/>
          <w:szCs w:val="26"/>
          <w:lang w:val="fr-FR"/>
        </w:rPr>
        <w:t>Pin là nguồn điện nên có cực âm (-) và cực dương (+), nếu để nơi ẩm ướt, tiếp xúc nhau thì hơi nước trong không khí vô tình là dây dẫn điện, hoặc cực - tiếp xúc với cực + tạo ra dòng điện nên pin mất điện, hư hỏng vì vậy cần để pin nơi khô ráo, không tiếp xúc nhau. Và độ ẩm sẽ làm ảnh hưởng đến chất cấu tạo bên trong pin và sẽ làm tăng điện trở trong của pin làm giảm suất điện động.</w:t>
      </w:r>
    </w:p>
    <w:p w14:paraId="3D823C0E" w14:textId="7724C478" w:rsidR="00C06D64" w:rsidRPr="0018364D" w:rsidRDefault="0095268E" w:rsidP="00CA3824">
      <w:pPr>
        <w:pStyle w:val="NormalWeb"/>
        <w:tabs>
          <w:tab w:val="left" w:pos="900"/>
        </w:tabs>
        <w:spacing w:line="276" w:lineRule="auto"/>
        <w:ind w:firstLine="0"/>
        <w:rPr>
          <w:sz w:val="26"/>
          <w:szCs w:val="26"/>
        </w:rPr>
      </w:pPr>
      <w:r w:rsidRPr="0018364D">
        <w:rPr>
          <w:b/>
          <w:sz w:val="26"/>
          <w:szCs w:val="26"/>
        </w:rPr>
        <w:t>Câu 32.</w:t>
      </w:r>
      <w:r w:rsidRPr="0018364D">
        <w:rPr>
          <w:b/>
          <w:color w:val="0070C0"/>
          <w:sz w:val="26"/>
          <w:szCs w:val="26"/>
        </w:rPr>
        <w:tab/>
      </w:r>
      <w:r w:rsidR="00C06D64" w:rsidRPr="0018364D">
        <w:rPr>
          <w:sz w:val="26"/>
          <w:szCs w:val="26"/>
        </w:rPr>
        <w:t>Một đèn mắc nối tiếp với 1 pin như Hình bên dưới. Nêu sự biến đổi năng lượng xảy ra trong pin và trong đèn khi đóng khoá K.</w:t>
      </w:r>
    </w:p>
    <w:p w14:paraId="4846AB98" w14:textId="77777777" w:rsidR="00C06D64" w:rsidRPr="0018364D" w:rsidRDefault="00C06D64" w:rsidP="00CA3824">
      <w:pPr>
        <w:spacing w:line="276" w:lineRule="auto"/>
        <w:jc w:val="center"/>
        <w:rPr>
          <w:color w:val="auto"/>
          <w:sz w:val="26"/>
          <w:szCs w:val="26"/>
        </w:rPr>
      </w:pPr>
      <w:r w:rsidRPr="0018364D">
        <w:rPr>
          <w:noProof/>
          <w:color w:val="auto"/>
          <w:sz w:val="26"/>
          <w:szCs w:val="26"/>
        </w:rPr>
        <w:drawing>
          <wp:inline distT="0" distB="0" distL="0" distR="0" wp14:anchorId="0859FD7E" wp14:editId="4526D5E1">
            <wp:extent cx="2497666" cy="1447606"/>
            <wp:effectExtent l="190500" t="190500" r="188595" b="191135"/>
            <wp:docPr id="483109969" name="Picture 48310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09969" name="Picture 483109969"/>
                    <pic:cNvPicPr>
                      <a:picLocks noChangeAspect="1" noChangeArrowheads="1"/>
                    </pic:cNvPicPr>
                  </pic:nvPicPr>
                  <pic:blipFill>
                    <a:blip r:embed="rId480">
                      <a:extLst>
                        <a:ext uri="{BEBA8EAE-BF5A-486C-A8C5-ECC9F3942E4B}">
                          <a14:imgProps xmlns:a14="http://schemas.microsoft.com/office/drawing/2010/main">
                            <a14:imgLayer r:embed="rId48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97666" cy="1447606"/>
                    </a:xfrm>
                    <a:prstGeom prst="rect">
                      <a:avLst/>
                    </a:prstGeom>
                    <a:ln>
                      <a:noFill/>
                    </a:ln>
                    <a:effectLst>
                      <a:outerShdw blurRad="190500" algn="tl" rotWithShape="0">
                        <a:srgbClr val="000000">
                          <a:alpha val="70000"/>
                        </a:srgbClr>
                      </a:outerShdw>
                    </a:effectLst>
                  </pic:spPr>
                </pic:pic>
              </a:graphicData>
            </a:graphic>
          </wp:inline>
        </w:drawing>
      </w:r>
    </w:p>
    <w:p w14:paraId="1A0E6992" w14:textId="77777777" w:rsidR="00DF3A3E" w:rsidRPr="0018364D" w:rsidRDefault="00DF3A3E" w:rsidP="00CA3824">
      <w:pPr>
        <w:pStyle w:val="NormalWeb"/>
        <w:tabs>
          <w:tab w:val="left" w:pos="1080"/>
        </w:tabs>
        <w:spacing w:line="276" w:lineRule="auto"/>
        <w:ind w:firstLine="0"/>
        <w:rPr>
          <w:b/>
          <w:bCs/>
          <w:i/>
          <w:iCs/>
          <w:sz w:val="26"/>
          <w:szCs w:val="26"/>
        </w:rPr>
      </w:pPr>
      <w:r w:rsidRPr="0018364D">
        <w:rPr>
          <w:b/>
          <w:bCs/>
          <w:i/>
          <w:iCs/>
          <w:sz w:val="26"/>
          <w:szCs w:val="26"/>
        </w:rPr>
        <w:t>Lời giải:</w:t>
      </w:r>
    </w:p>
    <w:p w14:paraId="360EE150" w14:textId="77777777" w:rsidR="00C06D64" w:rsidRPr="0018364D" w:rsidRDefault="00C06D64" w:rsidP="00CA3824">
      <w:pPr>
        <w:spacing w:line="276" w:lineRule="auto"/>
        <w:jc w:val="both"/>
        <w:rPr>
          <w:bCs/>
          <w:color w:val="auto"/>
          <w:sz w:val="26"/>
          <w:szCs w:val="26"/>
        </w:rPr>
      </w:pPr>
      <w:r w:rsidRPr="0018364D">
        <w:rPr>
          <w:bCs/>
          <w:color w:val="auto"/>
          <w:sz w:val="26"/>
          <w:szCs w:val="26"/>
        </w:rPr>
        <w:t>Ban đầu, khi K mở, năng lượng được lưu trữ trong pin, đèn không có năng lượng. Khi đóng khóa K, năng lượng của pin được truyền đi và chuyển hóa một phần thành năng lượng làm đèn phát sáng.</w:t>
      </w:r>
    </w:p>
    <w:p w14:paraId="5A31CAC5" w14:textId="3121C239" w:rsidR="00C06D64" w:rsidRPr="0018364D" w:rsidRDefault="0095268E" w:rsidP="00CA3824">
      <w:pPr>
        <w:pStyle w:val="NormalWeb"/>
        <w:tabs>
          <w:tab w:val="left" w:pos="900"/>
        </w:tabs>
        <w:spacing w:line="276" w:lineRule="auto"/>
        <w:ind w:firstLine="0"/>
        <w:rPr>
          <w:sz w:val="26"/>
          <w:szCs w:val="26"/>
        </w:rPr>
      </w:pPr>
      <w:r w:rsidRPr="0018364D">
        <w:rPr>
          <w:b/>
          <w:sz w:val="26"/>
          <w:szCs w:val="26"/>
        </w:rPr>
        <w:t>Câu 33.</w:t>
      </w:r>
      <w:r w:rsidRPr="0018364D">
        <w:rPr>
          <w:b/>
          <w:color w:val="0070C0"/>
          <w:sz w:val="26"/>
          <w:szCs w:val="26"/>
        </w:rPr>
        <w:tab/>
      </w:r>
      <w:r w:rsidR="00C06D64" w:rsidRPr="0018364D">
        <w:rPr>
          <w:sz w:val="26"/>
          <w:szCs w:val="26"/>
        </w:rPr>
        <w:t>Đọc và ghi số chỉ giá trị suất điện động như Hình bên dưới vào Bảng cho trước</w:t>
      </w:r>
    </w:p>
    <w:tbl>
      <w:tblPr>
        <w:tblStyle w:val="TableGrid"/>
        <w:tblpPr w:leftFromText="180" w:rightFromText="180" w:vertAnchor="text" w:horzAnchor="margin" w:tblpY="279"/>
        <w:tblW w:w="0" w:type="auto"/>
        <w:tblLook w:val="04A0" w:firstRow="1" w:lastRow="0" w:firstColumn="1" w:lastColumn="0" w:noHBand="0" w:noVBand="1"/>
      </w:tblPr>
      <w:tblGrid>
        <w:gridCol w:w="3087"/>
        <w:gridCol w:w="2825"/>
        <w:gridCol w:w="3349"/>
      </w:tblGrid>
      <w:tr w:rsidR="000D348F" w:rsidRPr="0018364D" w14:paraId="137BC68D" w14:textId="77777777" w:rsidTr="000D348F">
        <w:tc>
          <w:tcPr>
            <w:tcW w:w="3087" w:type="dxa"/>
            <w:shd w:val="clear" w:color="auto" w:fill="FFF2CC" w:themeFill="accent4" w:themeFillTint="33"/>
          </w:tcPr>
          <w:p w14:paraId="6B0CD0FA" w14:textId="77777777" w:rsidR="000D348F" w:rsidRPr="0018364D" w:rsidRDefault="000D348F" w:rsidP="000D348F">
            <w:pPr>
              <w:spacing w:line="276" w:lineRule="auto"/>
              <w:jc w:val="center"/>
              <w:rPr>
                <w:b/>
                <w:color w:val="auto"/>
                <w:sz w:val="26"/>
                <w:szCs w:val="26"/>
              </w:rPr>
            </w:pPr>
            <w:r w:rsidRPr="0018364D">
              <w:rPr>
                <w:b/>
                <w:color w:val="auto"/>
                <w:sz w:val="26"/>
                <w:szCs w:val="26"/>
              </w:rPr>
              <w:t>Loại nguồn điện</w:t>
            </w:r>
          </w:p>
        </w:tc>
        <w:tc>
          <w:tcPr>
            <w:tcW w:w="2825" w:type="dxa"/>
            <w:shd w:val="clear" w:color="auto" w:fill="FFF2CC" w:themeFill="accent4" w:themeFillTint="33"/>
          </w:tcPr>
          <w:p w14:paraId="65B9EF91" w14:textId="77777777" w:rsidR="000D348F" w:rsidRPr="0018364D" w:rsidRDefault="000D348F" w:rsidP="000D348F">
            <w:pPr>
              <w:spacing w:line="276" w:lineRule="auto"/>
              <w:jc w:val="center"/>
              <w:rPr>
                <w:b/>
                <w:color w:val="auto"/>
                <w:sz w:val="26"/>
                <w:szCs w:val="26"/>
              </w:rPr>
            </w:pPr>
            <w:r w:rsidRPr="0018364D">
              <w:rPr>
                <w:b/>
                <w:color w:val="auto"/>
                <w:sz w:val="26"/>
                <w:szCs w:val="26"/>
              </w:rPr>
              <w:t>Số vôn ghi trên vỏ pin</w:t>
            </w:r>
          </w:p>
        </w:tc>
        <w:tc>
          <w:tcPr>
            <w:tcW w:w="3349" w:type="dxa"/>
            <w:shd w:val="clear" w:color="auto" w:fill="FFF2CC" w:themeFill="accent4" w:themeFillTint="33"/>
          </w:tcPr>
          <w:p w14:paraId="29288B7B" w14:textId="77777777" w:rsidR="000D348F" w:rsidRPr="0018364D" w:rsidRDefault="000D348F" w:rsidP="000D348F">
            <w:pPr>
              <w:spacing w:line="276" w:lineRule="auto"/>
              <w:jc w:val="center"/>
              <w:rPr>
                <w:b/>
                <w:color w:val="auto"/>
                <w:sz w:val="26"/>
                <w:szCs w:val="26"/>
              </w:rPr>
            </w:pPr>
            <w:r w:rsidRPr="0018364D">
              <w:rPr>
                <w:b/>
                <w:color w:val="auto"/>
                <w:sz w:val="26"/>
                <w:szCs w:val="26"/>
              </w:rPr>
              <w:t>Giá trị của suất điện động</w:t>
            </w:r>
          </w:p>
        </w:tc>
      </w:tr>
      <w:tr w:rsidR="000D348F" w:rsidRPr="0018364D" w14:paraId="433E2D4D" w14:textId="77777777" w:rsidTr="000D348F">
        <w:tc>
          <w:tcPr>
            <w:tcW w:w="3087" w:type="dxa"/>
          </w:tcPr>
          <w:p w14:paraId="0E7CD309" w14:textId="77777777" w:rsidR="000D348F" w:rsidRPr="0018364D" w:rsidRDefault="000D348F" w:rsidP="000D348F">
            <w:pPr>
              <w:spacing w:line="276" w:lineRule="auto"/>
              <w:jc w:val="center"/>
              <w:rPr>
                <w:color w:val="auto"/>
                <w:sz w:val="26"/>
                <w:szCs w:val="26"/>
              </w:rPr>
            </w:pPr>
            <w:r w:rsidRPr="0018364D">
              <w:rPr>
                <w:color w:val="auto"/>
                <w:sz w:val="26"/>
                <w:szCs w:val="26"/>
              </w:rPr>
              <w:t>Pin Enegizer</w:t>
            </w:r>
          </w:p>
        </w:tc>
        <w:tc>
          <w:tcPr>
            <w:tcW w:w="2825" w:type="dxa"/>
          </w:tcPr>
          <w:p w14:paraId="65B8C281" w14:textId="77777777" w:rsidR="000D348F" w:rsidRPr="0018364D" w:rsidRDefault="000D348F" w:rsidP="000D348F">
            <w:pPr>
              <w:spacing w:line="276" w:lineRule="auto"/>
              <w:jc w:val="center"/>
              <w:rPr>
                <w:color w:val="auto"/>
                <w:sz w:val="26"/>
                <w:szCs w:val="26"/>
              </w:rPr>
            </w:pPr>
          </w:p>
        </w:tc>
        <w:tc>
          <w:tcPr>
            <w:tcW w:w="3349" w:type="dxa"/>
          </w:tcPr>
          <w:p w14:paraId="7C0ABE94" w14:textId="77777777" w:rsidR="000D348F" w:rsidRPr="0018364D" w:rsidRDefault="000D348F" w:rsidP="000D348F">
            <w:pPr>
              <w:spacing w:line="276" w:lineRule="auto"/>
              <w:jc w:val="center"/>
              <w:rPr>
                <w:color w:val="auto"/>
                <w:sz w:val="26"/>
                <w:szCs w:val="26"/>
              </w:rPr>
            </w:pPr>
          </w:p>
        </w:tc>
      </w:tr>
      <w:tr w:rsidR="000D348F" w:rsidRPr="0018364D" w14:paraId="00B344BC" w14:textId="77777777" w:rsidTr="000D348F">
        <w:tc>
          <w:tcPr>
            <w:tcW w:w="3087" w:type="dxa"/>
          </w:tcPr>
          <w:p w14:paraId="435CAE6D" w14:textId="77777777" w:rsidR="000D348F" w:rsidRPr="0018364D" w:rsidRDefault="000D348F" w:rsidP="000D348F">
            <w:pPr>
              <w:spacing w:line="276" w:lineRule="auto"/>
              <w:jc w:val="center"/>
              <w:rPr>
                <w:color w:val="auto"/>
                <w:sz w:val="26"/>
                <w:szCs w:val="26"/>
              </w:rPr>
            </w:pPr>
            <w:r w:rsidRPr="0018364D">
              <w:rPr>
                <w:color w:val="auto"/>
                <w:sz w:val="26"/>
                <w:szCs w:val="26"/>
              </w:rPr>
              <w:t>Pin CR2032</w:t>
            </w:r>
          </w:p>
        </w:tc>
        <w:tc>
          <w:tcPr>
            <w:tcW w:w="2825" w:type="dxa"/>
          </w:tcPr>
          <w:p w14:paraId="559C6210" w14:textId="77777777" w:rsidR="000D348F" w:rsidRPr="0018364D" w:rsidRDefault="000D348F" w:rsidP="000D348F">
            <w:pPr>
              <w:spacing w:line="276" w:lineRule="auto"/>
              <w:jc w:val="center"/>
              <w:rPr>
                <w:color w:val="auto"/>
                <w:sz w:val="26"/>
                <w:szCs w:val="26"/>
              </w:rPr>
            </w:pPr>
          </w:p>
        </w:tc>
        <w:tc>
          <w:tcPr>
            <w:tcW w:w="3349" w:type="dxa"/>
          </w:tcPr>
          <w:p w14:paraId="6B6AF12D" w14:textId="77777777" w:rsidR="000D348F" w:rsidRPr="0018364D" w:rsidRDefault="000D348F" w:rsidP="000D348F">
            <w:pPr>
              <w:spacing w:line="276" w:lineRule="auto"/>
              <w:jc w:val="center"/>
              <w:rPr>
                <w:color w:val="auto"/>
                <w:sz w:val="26"/>
                <w:szCs w:val="26"/>
              </w:rPr>
            </w:pPr>
          </w:p>
        </w:tc>
      </w:tr>
      <w:tr w:rsidR="000D348F" w:rsidRPr="0018364D" w14:paraId="6CC8D550" w14:textId="77777777" w:rsidTr="000D348F">
        <w:tc>
          <w:tcPr>
            <w:tcW w:w="3087" w:type="dxa"/>
          </w:tcPr>
          <w:p w14:paraId="78609DA9" w14:textId="77777777" w:rsidR="000D348F" w:rsidRPr="0018364D" w:rsidRDefault="000D348F" w:rsidP="000D348F">
            <w:pPr>
              <w:spacing w:line="276" w:lineRule="auto"/>
              <w:jc w:val="center"/>
              <w:rPr>
                <w:color w:val="auto"/>
                <w:sz w:val="26"/>
                <w:szCs w:val="26"/>
              </w:rPr>
            </w:pPr>
            <w:r w:rsidRPr="0018364D">
              <w:rPr>
                <w:color w:val="auto"/>
                <w:sz w:val="26"/>
                <w:szCs w:val="26"/>
              </w:rPr>
              <w:t>Pin Nokia</w:t>
            </w:r>
          </w:p>
        </w:tc>
        <w:tc>
          <w:tcPr>
            <w:tcW w:w="2825" w:type="dxa"/>
          </w:tcPr>
          <w:p w14:paraId="2D8D5388" w14:textId="77777777" w:rsidR="000D348F" w:rsidRPr="0018364D" w:rsidRDefault="000D348F" w:rsidP="000D348F">
            <w:pPr>
              <w:spacing w:line="276" w:lineRule="auto"/>
              <w:jc w:val="center"/>
              <w:rPr>
                <w:color w:val="auto"/>
                <w:sz w:val="26"/>
                <w:szCs w:val="26"/>
              </w:rPr>
            </w:pPr>
          </w:p>
        </w:tc>
        <w:tc>
          <w:tcPr>
            <w:tcW w:w="3349" w:type="dxa"/>
          </w:tcPr>
          <w:p w14:paraId="21CA6672" w14:textId="77777777" w:rsidR="000D348F" w:rsidRPr="0018364D" w:rsidRDefault="000D348F" w:rsidP="000D348F">
            <w:pPr>
              <w:spacing w:line="276" w:lineRule="auto"/>
              <w:jc w:val="center"/>
              <w:rPr>
                <w:color w:val="auto"/>
                <w:sz w:val="26"/>
                <w:szCs w:val="26"/>
              </w:rPr>
            </w:pPr>
          </w:p>
        </w:tc>
      </w:tr>
    </w:tbl>
    <w:p w14:paraId="63BEB481" w14:textId="77777777" w:rsidR="000D348F" w:rsidRPr="0018364D" w:rsidRDefault="000D348F">
      <w:pPr>
        <w:rPr>
          <w:color w:val="auto"/>
          <w:sz w:val="26"/>
          <w:szCs w:val="26"/>
        </w:rPr>
      </w:pPr>
      <w:r w:rsidRPr="0018364D">
        <w:rPr>
          <w:b/>
          <w:noProof/>
          <w:color w:val="auto"/>
          <w:sz w:val="26"/>
          <w:szCs w:val="26"/>
        </w:rPr>
        <w:drawing>
          <wp:inline distT="0" distB="0" distL="0" distR="0" wp14:anchorId="334B2300" wp14:editId="648A7783">
            <wp:extent cx="3558540" cy="1384771"/>
            <wp:effectExtent l="190500" t="190500" r="194310" b="196850"/>
            <wp:docPr id="725767908" name="Picture 725767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67908" name="Picture 725767908"/>
                    <pic:cNvPicPr/>
                  </pic:nvPicPr>
                  <pic:blipFill>
                    <a:blip r:embed="rId482"/>
                    <a:stretch>
                      <a:fillRect/>
                    </a:stretch>
                  </pic:blipFill>
                  <pic:spPr>
                    <a:xfrm>
                      <a:off x="0" y="0"/>
                      <a:ext cx="3567095" cy="1388100"/>
                    </a:xfrm>
                    <a:prstGeom prst="rect">
                      <a:avLst/>
                    </a:prstGeom>
                    <a:ln>
                      <a:noFill/>
                    </a:ln>
                    <a:effectLst>
                      <a:outerShdw blurRad="190500" algn="tl" rotWithShape="0">
                        <a:srgbClr val="000000">
                          <a:alpha val="70000"/>
                        </a:srgbClr>
                      </a:outerShdw>
                    </a:effectLst>
                  </pic:spPr>
                </pic:pic>
              </a:graphicData>
            </a:graphic>
          </wp:inline>
        </w:drawing>
      </w:r>
    </w:p>
    <w:tbl>
      <w:tblPr>
        <w:tblStyle w:val="TableGrid"/>
        <w:tblpPr w:leftFromText="180" w:rightFromText="180" w:vertAnchor="text" w:horzAnchor="margin" w:tblpY="655"/>
        <w:tblW w:w="0" w:type="auto"/>
        <w:tblLook w:val="04A0" w:firstRow="1" w:lastRow="0" w:firstColumn="1" w:lastColumn="0" w:noHBand="0" w:noVBand="1"/>
      </w:tblPr>
      <w:tblGrid>
        <w:gridCol w:w="2679"/>
        <w:gridCol w:w="2375"/>
        <w:gridCol w:w="2807"/>
      </w:tblGrid>
      <w:tr w:rsidR="000D348F" w:rsidRPr="0018364D" w14:paraId="1AAFCD30" w14:textId="77777777" w:rsidTr="000D348F">
        <w:tc>
          <w:tcPr>
            <w:tcW w:w="2679" w:type="dxa"/>
            <w:shd w:val="clear" w:color="auto" w:fill="FFF2CC" w:themeFill="accent4" w:themeFillTint="33"/>
          </w:tcPr>
          <w:p w14:paraId="08F4445E" w14:textId="77777777" w:rsidR="000D348F" w:rsidRPr="0018364D" w:rsidRDefault="000D348F" w:rsidP="000D348F">
            <w:pPr>
              <w:spacing w:line="276" w:lineRule="auto"/>
              <w:jc w:val="center"/>
              <w:rPr>
                <w:b/>
                <w:color w:val="auto"/>
                <w:sz w:val="26"/>
                <w:szCs w:val="26"/>
              </w:rPr>
            </w:pPr>
            <w:r w:rsidRPr="0018364D">
              <w:rPr>
                <w:b/>
                <w:color w:val="auto"/>
                <w:sz w:val="26"/>
                <w:szCs w:val="26"/>
              </w:rPr>
              <w:t>Loại nguồn điện</w:t>
            </w:r>
          </w:p>
        </w:tc>
        <w:tc>
          <w:tcPr>
            <w:tcW w:w="2375" w:type="dxa"/>
            <w:shd w:val="clear" w:color="auto" w:fill="FFF2CC" w:themeFill="accent4" w:themeFillTint="33"/>
          </w:tcPr>
          <w:p w14:paraId="1DEF79BB" w14:textId="77777777" w:rsidR="000D348F" w:rsidRPr="0018364D" w:rsidRDefault="000D348F" w:rsidP="000D348F">
            <w:pPr>
              <w:spacing w:line="276" w:lineRule="auto"/>
              <w:jc w:val="center"/>
              <w:rPr>
                <w:b/>
                <w:color w:val="auto"/>
                <w:sz w:val="26"/>
                <w:szCs w:val="26"/>
              </w:rPr>
            </w:pPr>
            <w:r w:rsidRPr="0018364D">
              <w:rPr>
                <w:b/>
                <w:color w:val="auto"/>
                <w:sz w:val="26"/>
                <w:szCs w:val="26"/>
              </w:rPr>
              <w:t>Số vôn ghi trên vỏ pin</w:t>
            </w:r>
          </w:p>
        </w:tc>
        <w:tc>
          <w:tcPr>
            <w:tcW w:w="2807" w:type="dxa"/>
            <w:shd w:val="clear" w:color="auto" w:fill="FFF2CC" w:themeFill="accent4" w:themeFillTint="33"/>
          </w:tcPr>
          <w:p w14:paraId="071DBB87" w14:textId="77777777" w:rsidR="000D348F" w:rsidRPr="0018364D" w:rsidRDefault="000D348F" w:rsidP="000D348F">
            <w:pPr>
              <w:spacing w:line="276" w:lineRule="auto"/>
              <w:jc w:val="center"/>
              <w:rPr>
                <w:b/>
                <w:color w:val="auto"/>
                <w:sz w:val="26"/>
                <w:szCs w:val="26"/>
              </w:rPr>
            </w:pPr>
            <w:r w:rsidRPr="0018364D">
              <w:rPr>
                <w:b/>
                <w:color w:val="auto"/>
                <w:sz w:val="26"/>
                <w:szCs w:val="26"/>
              </w:rPr>
              <w:t>Giá trị của suất điện động</w:t>
            </w:r>
          </w:p>
        </w:tc>
      </w:tr>
      <w:tr w:rsidR="000D348F" w:rsidRPr="0018364D" w14:paraId="723144D6" w14:textId="77777777" w:rsidTr="000D348F">
        <w:tc>
          <w:tcPr>
            <w:tcW w:w="2679" w:type="dxa"/>
          </w:tcPr>
          <w:p w14:paraId="655F652E" w14:textId="77777777" w:rsidR="000D348F" w:rsidRPr="0018364D" w:rsidRDefault="000D348F" w:rsidP="000D348F">
            <w:pPr>
              <w:spacing w:line="276" w:lineRule="auto"/>
              <w:jc w:val="center"/>
              <w:rPr>
                <w:color w:val="auto"/>
                <w:sz w:val="26"/>
                <w:szCs w:val="26"/>
              </w:rPr>
            </w:pPr>
            <w:r w:rsidRPr="0018364D">
              <w:rPr>
                <w:color w:val="auto"/>
                <w:sz w:val="26"/>
                <w:szCs w:val="26"/>
              </w:rPr>
              <w:t>Pin Enegizer</w:t>
            </w:r>
          </w:p>
        </w:tc>
        <w:tc>
          <w:tcPr>
            <w:tcW w:w="2375" w:type="dxa"/>
          </w:tcPr>
          <w:p w14:paraId="17B97F23" w14:textId="77777777" w:rsidR="000D348F" w:rsidRPr="0018364D" w:rsidRDefault="000D348F" w:rsidP="000D348F">
            <w:pPr>
              <w:spacing w:line="276" w:lineRule="auto"/>
              <w:jc w:val="center"/>
              <w:rPr>
                <w:color w:val="auto"/>
                <w:sz w:val="26"/>
                <w:szCs w:val="26"/>
              </w:rPr>
            </w:pPr>
            <w:r w:rsidRPr="0018364D">
              <w:rPr>
                <w:color w:val="auto"/>
                <w:sz w:val="26"/>
                <w:szCs w:val="26"/>
              </w:rPr>
              <w:t>9 V</w:t>
            </w:r>
          </w:p>
        </w:tc>
        <w:tc>
          <w:tcPr>
            <w:tcW w:w="2807" w:type="dxa"/>
          </w:tcPr>
          <w:p w14:paraId="424F2AFF" w14:textId="77777777" w:rsidR="000D348F" w:rsidRPr="0018364D" w:rsidRDefault="000D348F" w:rsidP="000D348F">
            <w:pPr>
              <w:spacing w:line="276" w:lineRule="auto"/>
              <w:jc w:val="center"/>
              <w:rPr>
                <w:color w:val="auto"/>
                <w:sz w:val="26"/>
                <w:szCs w:val="26"/>
              </w:rPr>
            </w:pPr>
            <w:r w:rsidRPr="0018364D">
              <w:rPr>
                <w:color w:val="auto"/>
                <w:sz w:val="26"/>
                <w:szCs w:val="26"/>
              </w:rPr>
              <w:t>9 V</w:t>
            </w:r>
          </w:p>
        </w:tc>
      </w:tr>
      <w:tr w:rsidR="000D348F" w:rsidRPr="0018364D" w14:paraId="78AE9D4A" w14:textId="77777777" w:rsidTr="000D348F">
        <w:tc>
          <w:tcPr>
            <w:tcW w:w="2679" w:type="dxa"/>
          </w:tcPr>
          <w:p w14:paraId="672ABB87" w14:textId="77777777" w:rsidR="000D348F" w:rsidRPr="0018364D" w:rsidRDefault="000D348F" w:rsidP="000D348F">
            <w:pPr>
              <w:spacing w:line="276" w:lineRule="auto"/>
              <w:jc w:val="center"/>
              <w:rPr>
                <w:color w:val="auto"/>
                <w:sz w:val="26"/>
                <w:szCs w:val="26"/>
              </w:rPr>
            </w:pPr>
            <w:r w:rsidRPr="0018364D">
              <w:rPr>
                <w:color w:val="auto"/>
                <w:sz w:val="26"/>
                <w:szCs w:val="26"/>
              </w:rPr>
              <w:t>Pin CR2032</w:t>
            </w:r>
          </w:p>
        </w:tc>
        <w:tc>
          <w:tcPr>
            <w:tcW w:w="2375" w:type="dxa"/>
          </w:tcPr>
          <w:p w14:paraId="6D69188F" w14:textId="77777777" w:rsidR="000D348F" w:rsidRPr="0018364D" w:rsidRDefault="000D348F" w:rsidP="000D348F">
            <w:pPr>
              <w:spacing w:line="276" w:lineRule="auto"/>
              <w:jc w:val="center"/>
              <w:rPr>
                <w:color w:val="auto"/>
                <w:sz w:val="26"/>
                <w:szCs w:val="26"/>
              </w:rPr>
            </w:pPr>
            <w:r w:rsidRPr="0018364D">
              <w:rPr>
                <w:color w:val="auto"/>
                <w:sz w:val="26"/>
                <w:szCs w:val="26"/>
              </w:rPr>
              <w:t>3 V</w:t>
            </w:r>
          </w:p>
        </w:tc>
        <w:tc>
          <w:tcPr>
            <w:tcW w:w="2807" w:type="dxa"/>
          </w:tcPr>
          <w:p w14:paraId="73E02314" w14:textId="77777777" w:rsidR="000D348F" w:rsidRPr="0018364D" w:rsidRDefault="000D348F" w:rsidP="000D348F">
            <w:pPr>
              <w:spacing w:line="276" w:lineRule="auto"/>
              <w:jc w:val="center"/>
              <w:rPr>
                <w:color w:val="auto"/>
                <w:sz w:val="26"/>
                <w:szCs w:val="26"/>
              </w:rPr>
            </w:pPr>
            <w:r w:rsidRPr="0018364D">
              <w:rPr>
                <w:color w:val="auto"/>
                <w:sz w:val="26"/>
                <w:szCs w:val="26"/>
              </w:rPr>
              <w:t>3 V</w:t>
            </w:r>
          </w:p>
        </w:tc>
      </w:tr>
      <w:tr w:rsidR="000D348F" w:rsidRPr="0018364D" w14:paraId="7BD99CC6" w14:textId="77777777" w:rsidTr="000D348F">
        <w:tc>
          <w:tcPr>
            <w:tcW w:w="2679" w:type="dxa"/>
          </w:tcPr>
          <w:p w14:paraId="5DD516CB" w14:textId="77777777" w:rsidR="000D348F" w:rsidRPr="0018364D" w:rsidRDefault="000D348F" w:rsidP="000D348F">
            <w:pPr>
              <w:spacing w:line="276" w:lineRule="auto"/>
              <w:jc w:val="center"/>
              <w:rPr>
                <w:color w:val="auto"/>
                <w:sz w:val="26"/>
                <w:szCs w:val="26"/>
              </w:rPr>
            </w:pPr>
            <w:r w:rsidRPr="0018364D">
              <w:rPr>
                <w:color w:val="auto"/>
                <w:sz w:val="26"/>
                <w:szCs w:val="26"/>
              </w:rPr>
              <w:t>Pin Nokia</w:t>
            </w:r>
          </w:p>
        </w:tc>
        <w:tc>
          <w:tcPr>
            <w:tcW w:w="2375" w:type="dxa"/>
          </w:tcPr>
          <w:p w14:paraId="52D84DC6" w14:textId="77777777" w:rsidR="000D348F" w:rsidRPr="0018364D" w:rsidRDefault="000D348F" w:rsidP="000D348F">
            <w:pPr>
              <w:spacing w:line="276" w:lineRule="auto"/>
              <w:jc w:val="center"/>
              <w:rPr>
                <w:color w:val="auto"/>
                <w:sz w:val="26"/>
                <w:szCs w:val="26"/>
              </w:rPr>
            </w:pPr>
            <w:r w:rsidRPr="0018364D">
              <w:rPr>
                <w:color w:val="auto"/>
                <w:sz w:val="26"/>
                <w:szCs w:val="26"/>
              </w:rPr>
              <w:t>3,8 V</w:t>
            </w:r>
          </w:p>
        </w:tc>
        <w:tc>
          <w:tcPr>
            <w:tcW w:w="2807" w:type="dxa"/>
          </w:tcPr>
          <w:p w14:paraId="4F2C9193" w14:textId="77777777" w:rsidR="000D348F" w:rsidRPr="0018364D" w:rsidRDefault="000D348F" w:rsidP="000D348F">
            <w:pPr>
              <w:spacing w:line="276" w:lineRule="auto"/>
              <w:jc w:val="center"/>
              <w:rPr>
                <w:color w:val="auto"/>
                <w:sz w:val="26"/>
                <w:szCs w:val="26"/>
              </w:rPr>
            </w:pPr>
            <w:r w:rsidRPr="0018364D">
              <w:rPr>
                <w:color w:val="auto"/>
                <w:sz w:val="26"/>
                <w:szCs w:val="26"/>
              </w:rPr>
              <w:t>3,8 V</w:t>
            </w:r>
          </w:p>
        </w:tc>
      </w:tr>
    </w:tbl>
    <w:p w14:paraId="31021AB9" w14:textId="36D1A369" w:rsidR="000D348F" w:rsidRPr="0018364D" w:rsidRDefault="000D348F" w:rsidP="000D348F">
      <w:pPr>
        <w:rPr>
          <w:color w:val="auto"/>
          <w:sz w:val="26"/>
          <w:szCs w:val="26"/>
        </w:rPr>
      </w:pPr>
      <w:r w:rsidRPr="0018364D">
        <w:rPr>
          <w:b/>
          <w:bCs/>
          <w:i/>
          <w:iCs/>
          <w:color w:val="auto"/>
          <w:sz w:val="26"/>
          <w:szCs w:val="26"/>
        </w:rPr>
        <w:t xml:space="preserve">Lời giải: </w:t>
      </w:r>
      <w:r w:rsidRPr="0018364D">
        <w:rPr>
          <w:color w:val="auto"/>
          <w:sz w:val="26"/>
          <w:szCs w:val="26"/>
        </w:rPr>
        <w:br w:type="page"/>
      </w:r>
    </w:p>
    <w:p w14:paraId="6A45E83F" w14:textId="587F1A84" w:rsidR="000D348F" w:rsidRPr="0018364D" w:rsidRDefault="000D348F" w:rsidP="000D348F">
      <w:pPr>
        <w:tabs>
          <w:tab w:val="left" w:pos="401"/>
        </w:tabs>
        <w:spacing w:line="276" w:lineRule="auto"/>
        <w:rPr>
          <w:b/>
          <w:bCs/>
          <w:color w:val="C00000"/>
          <w:sz w:val="26"/>
          <w:szCs w:val="26"/>
        </w:rPr>
      </w:pPr>
      <w:r w:rsidRPr="0018364D">
        <w:rPr>
          <w:b/>
          <w:bCs/>
          <w:color w:val="C00000"/>
          <w:sz w:val="26"/>
          <w:szCs w:val="26"/>
        </w:rPr>
        <w:lastRenderedPageBreak/>
        <w:tab/>
        <w:t xml:space="preserve">C – BÀI TẬP TRẮC NGHIỆM </w:t>
      </w:r>
    </w:p>
    <w:p w14:paraId="05A42787" w14:textId="2E8C638A" w:rsidR="000D348F" w:rsidRPr="0018364D" w:rsidRDefault="000D348F" w:rsidP="000D348F">
      <w:pPr>
        <w:tabs>
          <w:tab w:val="left" w:pos="401"/>
        </w:tabs>
        <w:spacing w:line="276" w:lineRule="auto"/>
        <w:jc w:val="center"/>
        <w:rPr>
          <w:b/>
          <w:bCs/>
          <w:color w:val="FF0000"/>
          <w:sz w:val="28"/>
          <w:szCs w:val="28"/>
        </w:rPr>
      </w:pPr>
      <w:r w:rsidRPr="0018364D">
        <w:rPr>
          <w:b/>
          <w:bCs/>
          <w:color w:val="FF0000"/>
          <w:sz w:val="28"/>
          <w:szCs w:val="28"/>
          <w:highlight w:val="yellow"/>
        </w:rPr>
        <w:t>NHẬN BIẾT</w:t>
      </w:r>
    </w:p>
    <w:p w14:paraId="1C8ED638" w14:textId="497A7907" w:rsidR="006F7736" w:rsidRPr="0018364D" w:rsidRDefault="0095268E" w:rsidP="0095268E">
      <w:pPr>
        <w:widowControl w:val="0"/>
        <w:tabs>
          <w:tab w:val="left" w:pos="900"/>
        </w:tabs>
        <w:autoSpaceDE w:val="0"/>
        <w:autoSpaceDN w:val="0"/>
        <w:adjustRightInd w:val="0"/>
        <w:spacing w:line="276" w:lineRule="auto"/>
        <w:jc w:val="both"/>
        <w:rPr>
          <w:rFonts w:eastAsia="Arial"/>
          <w:b/>
          <w:color w:val="auto"/>
          <w:sz w:val="26"/>
          <w:szCs w:val="26"/>
          <w:lang w:val="vi-VN"/>
        </w:rPr>
      </w:pPr>
      <w:r w:rsidRPr="0018364D">
        <w:rPr>
          <w:rFonts w:eastAsia="Arial"/>
          <w:b/>
          <w:color w:val="auto"/>
          <w:sz w:val="26"/>
          <w:szCs w:val="26"/>
          <w:lang w:val="vi-VN"/>
        </w:rPr>
        <w:t xml:space="preserve">Câu </w:t>
      </w:r>
      <w:r w:rsidR="005D7BE0">
        <w:rPr>
          <w:rFonts w:eastAsia="Arial"/>
          <w:b/>
          <w:color w:val="auto"/>
          <w:sz w:val="26"/>
          <w:szCs w:val="26"/>
        </w:rPr>
        <w:t>1</w:t>
      </w:r>
      <w:r w:rsidRPr="0018364D">
        <w:rPr>
          <w:rFonts w:eastAsia="Arial"/>
          <w:b/>
          <w:color w:val="auto"/>
          <w:sz w:val="26"/>
          <w:szCs w:val="26"/>
          <w:lang w:val="vi-VN"/>
        </w:rPr>
        <w:t>:</w:t>
      </w:r>
      <w:r w:rsidRPr="0018364D">
        <w:rPr>
          <w:rFonts w:eastAsia="Arial"/>
          <w:b/>
          <w:color w:val="auto"/>
          <w:sz w:val="26"/>
          <w:szCs w:val="26"/>
          <w:lang w:val="vi-VN"/>
        </w:rPr>
        <w:tab/>
      </w:r>
      <w:r w:rsidR="006F7736" w:rsidRPr="0018364D">
        <w:rPr>
          <w:rFonts w:eastAsia="Arial"/>
          <w:b/>
          <w:bCs/>
          <w:color w:val="auto"/>
          <w:sz w:val="26"/>
          <w:szCs w:val="26"/>
          <w:lang w:val="vi-VN"/>
        </w:rPr>
        <w:t>(SBT-KNTT)</w:t>
      </w:r>
      <w:r w:rsidR="006F7736" w:rsidRPr="0018364D">
        <w:rPr>
          <w:rFonts w:eastAsia="Arial"/>
          <w:color w:val="auto"/>
          <w:sz w:val="26"/>
          <w:szCs w:val="26"/>
          <w:lang w:val="vi-VN"/>
        </w:rPr>
        <w:t xml:space="preserve"> Nguồn điện tạo ra hiệu điện thế giữa hai cực bằng cách</w:t>
      </w:r>
    </w:p>
    <w:p w14:paraId="2EBCD60C" w14:textId="77777777" w:rsidR="006F7736" w:rsidRPr="0018364D" w:rsidRDefault="006F7736" w:rsidP="008B0479">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18364D">
        <w:rPr>
          <w:rFonts w:eastAsia="Arial"/>
          <w:b/>
          <w:color w:val="auto"/>
          <w:sz w:val="26"/>
          <w:szCs w:val="26"/>
          <w:highlight w:val="cyan"/>
          <w:lang w:val="vi-VN"/>
        </w:rPr>
        <w:t>A.</w:t>
      </w:r>
      <w:r w:rsidRPr="0018364D">
        <w:rPr>
          <w:rFonts w:eastAsia="Arial"/>
          <w:color w:val="auto"/>
          <w:sz w:val="26"/>
          <w:szCs w:val="26"/>
          <w:highlight w:val="cyan"/>
          <w:lang w:val="vi-VN"/>
        </w:rPr>
        <w:t xml:space="preserve"> tách electron ra khỏi nguyên tử và chuyển electron và ion ra khỏi các cực của nguồn.</w:t>
      </w:r>
    </w:p>
    <w:p w14:paraId="1D6C4A93" w14:textId="77777777" w:rsidR="006F7736" w:rsidRPr="0018364D" w:rsidRDefault="006F7736" w:rsidP="008B0479">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18364D">
        <w:rPr>
          <w:rFonts w:eastAsia="Arial"/>
          <w:b/>
          <w:color w:val="auto"/>
          <w:sz w:val="26"/>
          <w:szCs w:val="26"/>
          <w:lang w:val="vi-VN"/>
        </w:rPr>
        <w:t>B.</w:t>
      </w:r>
      <w:r w:rsidRPr="0018364D">
        <w:rPr>
          <w:rFonts w:eastAsia="Arial"/>
          <w:color w:val="auto"/>
          <w:sz w:val="26"/>
          <w:szCs w:val="26"/>
          <w:lang w:val="vi-VN"/>
        </w:rPr>
        <w:t xml:space="preserve"> sinh ra ion dương ở cực âm.</w:t>
      </w:r>
    </w:p>
    <w:p w14:paraId="5E75B66D" w14:textId="77777777" w:rsidR="006F7736" w:rsidRPr="0018364D" w:rsidRDefault="006F7736" w:rsidP="008B0479">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18364D">
        <w:rPr>
          <w:rFonts w:eastAsia="Arial"/>
          <w:b/>
          <w:color w:val="auto"/>
          <w:sz w:val="26"/>
          <w:szCs w:val="26"/>
          <w:lang w:val="vi-VN"/>
        </w:rPr>
        <w:t>C.</w:t>
      </w:r>
      <w:r w:rsidRPr="0018364D">
        <w:rPr>
          <w:rFonts w:eastAsia="Arial"/>
          <w:color w:val="auto"/>
          <w:sz w:val="26"/>
          <w:szCs w:val="26"/>
          <w:lang w:val="vi-VN"/>
        </w:rPr>
        <w:t xml:space="preserve"> sinh ra electron ở cực dương.</w:t>
      </w:r>
      <w:r w:rsidRPr="0018364D">
        <w:rPr>
          <w:rFonts w:eastAsia="Arial"/>
          <w:b/>
          <w:color w:val="auto"/>
          <w:sz w:val="26"/>
          <w:szCs w:val="26"/>
          <w:lang w:val="vi-VN"/>
        </w:rPr>
        <w:tab/>
      </w:r>
    </w:p>
    <w:p w14:paraId="64E4694F" w14:textId="77777777" w:rsidR="006F7736" w:rsidRPr="0018364D" w:rsidRDefault="006F7736" w:rsidP="008B0479">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18364D">
        <w:rPr>
          <w:rFonts w:eastAsia="Arial"/>
          <w:b/>
          <w:color w:val="auto"/>
          <w:sz w:val="26"/>
          <w:szCs w:val="26"/>
          <w:lang w:val="vi-VN"/>
        </w:rPr>
        <w:t>D.</w:t>
      </w:r>
      <w:r w:rsidRPr="0018364D">
        <w:rPr>
          <w:rFonts w:eastAsia="Arial"/>
          <w:color w:val="auto"/>
          <w:sz w:val="26"/>
          <w:szCs w:val="26"/>
          <w:lang w:val="vi-VN"/>
        </w:rPr>
        <w:t xml:space="preserve"> làm biến mất electron ở cực dương. </w:t>
      </w:r>
    </w:p>
    <w:p w14:paraId="29A8E340" w14:textId="61AD7D13" w:rsidR="006F7736" w:rsidRPr="0018364D" w:rsidRDefault="0095268E" w:rsidP="0095268E">
      <w:pPr>
        <w:widowControl w:val="0"/>
        <w:tabs>
          <w:tab w:val="left" w:pos="900"/>
        </w:tabs>
        <w:autoSpaceDE w:val="0"/>
        <w:autoSpaceDN w:val="0"/>
        <w:adjustRightInd w:val="0"/>
        <w:spacing w:line="276" w:lineRule="auto"/>
        <w:jc w:val="both"/>
        <w:rPr>
          <w:rFonts w:eastAsia="Arial"/>
          <w:b/>
          <w:color w:val="auto"/>
          <w:sz w:val="26"/>
          <w:szCs w:val="26"/>
          <w:lang w:val="vi-VN"/>
        </w:rPr>
      </w:pPr>
      <w:r w:rsidRPr="0018364D">
        <w:rPr>
          <w:rFonts w:eastAsia="Arial"/>
          <w:b/>
          <w:color w:val="auto"/>
          <w:sz w:val="26"/>
          <w:szCs w:val="26"/>
          <w:lang w:val="vi-VN"/>
        </w:rPr>
        <w:t xml:space="preserve">Câu </w:t>
      </w:r>
      <w:r w:rsidR="005D7BE0">
        <w:rPr>
          <w:rFonts w:eastAsia="Arial"/>
          <w:b/>
          <w:color w:val="auto"/>
          <w:sz w:val="26"/>
          <w:szCs w:val="26"/>
        </w:rPr>
        <w:t>2</w:t>
      </w:r>
      <w:r w:rsidRPr="0018364D">
        <w:rPr>
          <w:rFonts w:eastAsia="Arial"/>
          <w:b/>
          <w:color w:val="auto"/>
          <w:sz w:val="26"/>
          <w:szCs w:val="26"/>
          <w:lang w:val="vi-VN"/>
        </w:rPr>
        <w:t>:</w:t>
      </w:r>
      <w:r w:rsidRPr="0018364D">
        <w:rPr>
          <w:rFonts w:eastAsia="Arial"/>
          <w:b/>
          <w:color w:val="auto"/>
          <w:sz w:val="26"/>
          <w:szCs w:val="26"/>
          <w:lang w:val="vi-VN"/>
        </w:rPr>
        <w:tab/>
      </w:r>
      <w:r w:rsidR="006F7736" w:rsidRPr="0018364D">
        <w:rPr>
          <w:rFonts w:eastAsia="Arial"/>
          <w:b/>
          <w:bCs/>
          <w:color w:val="auto"/>
          <w:sz w:val="26"/>
          <w:szCs w:val="26"/>
          <w:lang w:val="vi-VN"/>
        </w:rPr>
        <w:t>(SBT-KNTT)</w:t>
      </w:r>
      <w:r w:rsidR="006F7736" w:rsidRPr="0018364D">
        <w:rPr>
          <w:rFonts w:eastAsia="Arial"/>
          <w:color w:val="auto"/>
          <w:sz w:val="26"/>
          <w:szCs w:val="26"/>
          <w:lang w:val="vi-VN"/>
        </w:rPr>
        <w:t xml:space="preserve"> Câu nào sau đây sai?</w:t>
      </w:r>
    </w:p>
    <w:p w14:paraId="4F22E923" w14:textId="77777777" w:rsidR="006F7736" w:rsidRPr="0018364D" w:rsidRDefault="006F7736" w:rsidP="008B0479">
      <w:pPr>
        <w:tabs>
          <w:tab w:val="left" w:pos="283"/>
          <w:tab w:val="left" w:pos="2835"/>
          <w:tab w:val="left" w:pos="5386"/>
          <w:tab w:val="left" w:pos="7937"/>
        </w:tabs>
        <w:spacing w:line="276" w:lineRule="auto"/>
        <w:jc w:val="both"/>
        <w:rPr>
          <w:rFonts w:eastAsia="Arial"/>
          <w:color w:val="auto"/>
          <w:sz w:val="26"/>
          <w:szCs w:val="26"/>
          <w:lang w:val="vi-VN"/>
        </w:rPr>
      </w:pPr>
      <w:r w:rsidRPr="0018364D">
        <w:rPr>
          <w:rFonts w:eastAsia="Arial"/>
          <w:b/>
          <w:bCs/>
          <w:color w:val="auto"/>
          <w:sz w:val="26"/>
          <w:szCs w:val="26"/>
        </w:rPr>
        <w:t>A</w:t>
      </w:r>
      <w:r w:rsidRPr="0018364D">
        <w:rPr>
          <w:rFonts w:eastAsia="Arial"/>
          <w:color w:val="auto"/>
          <w:sz w:val="26"/>
          <w:szCs w:val="26"/>
        </w:rPr>
        <w:t xml:space="preserve">. </w:t>
      </w:r>
      <w:r w:rsidRPr="0018364D">
        <w:rPr>
          <w:rFonts w:eastAsia="Arial"/>
          <w:color w:val="auto"/>
          <w:sz w:val="26"/>
          <w:szCs w:val="26"/>
          <w:lang w:val="vi-VN"/>
        </w:rPr>
        <w:t>Suất điện động của nguồn điện là đại lượng đặc trưng cho khả năng sinh công của nguồn điện.</w:t>
      </w:r>
    </w:p>
    <w:p w14:paraId="0956CA38" w14:textId="77777777" w:rsidR="006F7736" w:rsidRPr="0018364D" w:rsidRDefault="006F7736" w:rsidP="008B0479">
      <w:pPr>
        <w:tabs>
          <w:tab w:val="left" w:pos="283"/>
          <w:tab w:val="left" w:pos="2835"/>
          <w:tab w:val="left" w:pos="5386"/>
          <w:tab w:val="left" w:pos="7937"/>
        </w:tabs>
        <w:spacing w:line="276" w:lineRule="auto"/>
        <w:jc w:val="both"/>
        <w:rPr>
          <w:rFonts w:eastAsia="Arial"/>
          <w:b/>
          <w:color w:val="auto"/>
          <w:spacing w:val="-2"/>
          <w:sz w:val="26"/>
          <w:szCs w:val="26"/>
          <w:lang w:val="vi-VN"/>
        </w:rPr>
      </w:pPr>
      <w:r w:rsidRPr="0018364D">
        <w:rPr>
          <w:rFonts w:eastAsia="Arial"/>
          <w:b/>
          <w:bCs/>
          <w:color w:val="auto"/>
          <w:spacing w:val="-2"/>
          <w:sz w:val="26"/>
          <w:szCs w:val="26"/>
          <w:highlight w:val="cyan"/>
        </w:rPr>
        <w:t>B</w:t>
      </w:r>
      <w:r w:rsidRPr="0018364D">
        <w:rPr>
          <w:rFonts w:eastAsia="Arial"/>
          <w:color w:val="auto"/>
          <w:spacing w:val="-2"/>
          <w:sz w:val="26"/>
          <w:szCs w:val="26"/>
          <w:highlight w:val="cyan"/>
        </w:rPr>
        <w:t xml:space="preserve">. </w:t>
      </w:r>
      <w:r w:rsidRPr="0018364D">
        <w:rPr>
          <w:rFonts w:eastAsia="Arial"/>
          <w:color w:val="auto"/>
          <w:spacing w:val="-2"/>
          <w:sz w:val="26"/>
          <w:szCs w:val="26"/>
          <w:highlight w:val="cyan"/>
          <w:lang w:val="vi-VN"/>
        </w:rPr>
        <w:t>Suất điện động của nguồn điện được xác định bằng công suât dịch chuyển</w:t>
      </w:r>
      <w:r w:rsidRPr="0018364D">
        <w:rPr>
          <w:rFonts w:eastAsia="Arial"/>
          <w:color w:val="auto"/>
          <w:spacing w:val="-2"/>
          <w:sz w:val="26"/>
          <w:szCs w:val="26"/>
          <w:highlight w:val="cyan"/>
        </w:rPr>
        <w:t xml:space="preserve"> </w:t>
      </w:r>
      <w:r w:rsidRPr="0018364D">
        <w:rPr>
          <w:rFonts w:eastAsia="Arial"/>
          <w:color w:val="auto"/>
          <w:spacing w:val="-2"/>
          <w:sz w:val="26"/>
          <w:szCs w:val="26"/>
          <w:highlight w:val="cyan"/>
          <w:lang w:val="vi-VN"/>
        </w:rPr>
        <w:t>vòng kín của</w:t>
      </w:r>
      <w:r w:rsidRPr="0018364D">
        <w:rPr>
          <w:rFonts w:eastAsia="Arial"/>
          <w:color w:val="auto"/>
          <w:spacing w:val="-2"/>
          <w:sz w:val="26"/>
          <w:szCs w:val="26"/>
          <w:highlight w:val="cyan"/>
        </w:rPr>
        <w:t xml:space="preserve"> mạch </w:t>
      </w:r>
      <w:r w:rsidRPr="0018364D">
        <w:rPr>
          <w:rFonts w:eastAsia="Arial"/>
          <w:color w:val="auto"/>
          <w:spacing w:val="-2"/>
          <w:sz w:val="26"/>
          <w:szCs w:val="26"/>
          <w:highlight w:val="cyan"/>
          <w:lang w:val="vi-VN"/>
        </w:rPr>
        <w:t>điện.</w:t>
      </w:r>
    </w:p>
    <w:p w14:paraId="61988C66" w14:textId="77777777" w:rsidR="006F7736" w:rsidRPr="0018364D" w:rsidRDefault="006F7736" w:rsidP="008B0479">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18364D">
        <w:rPr>
          <w:rFonts w:eastAsia="Arial"/>
          <w:b/>
          <w:color w:val="auto"/>
          <w:sz w:val="26"/>
          <w:szCs w:val="26"/>
          <w:lang w:val="vi-VN"/>
        </w:rPr>
        <w:t>C.</w:t>
      </w:r>
      <w:r w:rsidRPr="0018364D">
        <w:rPr>
          <w:rFonts w:eastAsia="Arial"/>
          <w:color w:val="auto"/>
          <w:sz w:val="26"/>
          <w:szCs w:val="26"/>
          <w:lang w:val="vi-VN"/>
        </w:rPr>
        <w:t xml:space="preserve"> Suất điện động của nguồn điện bằng công để di chuyển điện tích dương </w:t>
      </w:r>
      <m:oMath>
        <m:r>
          <m:rPr>
            <m:sty m:val="p"/>
          </m:rPr>
          <w:rPr>
            <w:rFonts w:ascii="Cambria Math" w:eastAsia="Arial" w:hAnsi="Cambria Math"/>
            <w:color w:val="auto"/>
            <w:sz w:val="26"/>
            <w:szCs w:val="26"/>
            <w:lang w:val="vi-VN"/>
          </w:rPr>
          <m:t>1C</m:t>
        </m:r>
      </m:oMath>
      <w:r w:rsidRPr="0018364D">
        <w:rPr>
          <w:rFonts w:eastAsia="Arial"/>
          <w:color w:val="auto"/>
          <w:sz w:val="26"/>
          <w:szCs w:val="26"/>
          <w:lang w:val="vi-VN"/>
        </w:rPr>
        <w:t xml:space="preserve"> từ cực âm đến cực dương bên trong nguồn.</w:t>
      </w:r>
    </w:p>
    <w:p w14:paraId="344F1EE4" w14:textId="77777777" w:rsidR="006F7736" w:rsidRPr="0018364D" w:rsidRDefault="006F7736" w:rsidP="008B0479">
      <w:pPr>
        <w:tabs>
          <w:tab w:val="left" w:pos="283"/>
          <w:tab w:val="left" w:pos="2835"/>
          <w:tab w:val="left" w:pos="5386"/>
          <w:tab w:val="left" w:pos="7937"/>
        </w:tabs>
        <w:spacing w:line="276" w:lineRule="auto"/>
        <w:contextualSpacing/>
        <w:jc w:val="both"/>
        <w:rPr>
          <w:rFonts w:eastAsia="Arial"/>
          <w:color w:val="auto"/>
          <w:sz w:val="26"/>
          <w:szCs w:val="26"/>
          <w:lang w:val="vi-VN"/>
        </w:rPr>
      </w:pPr>
      <w:r w:rsidRPr="0018364D">
        <w:rPr>
          <w:rFonts w:eastAsia="Arial"/>
          <w:b/>
          <w:color w:val="auto"/>
          <w:sz w:val="26"/>
          <w:szCs w:val="26"/>
          <w:lang w:val="vi-VN"/>
        </w:rPr>
        <w:t>D.</w:t>
      </w:r>
      <w:r w:rsidRPr="0018364D">
        <w:rPr>
          <w:rFonts w:eastAsia="Arial"/>
          <w:color w:val="auto"/>
          <w:sz w:val="26"/>
          <w:szCs w:val="26"/>
          <w:lang w:val="vi-VN"/>
        </w:rPr>
        <w:t xml:space="preserve"> Suất điện động được đo bằng thương số giữa công </w:t>
      </w:r>
      <m:oMath>
        <m:r>
          <m:rPr>
            <m:sty m:val="p"/>
          </m:rPr>
          <w:rPr>
            <w:rFonts w:ascii="Cambria Math" w:eastAsia="Arial" w:hAnsi="Cambria Math"/>
            <w:color w:val="auto"/>
            <w:sz w:val="26"/>
            <w:szCs w:val="26"/>
            <w:lang w:val="vi-VN"/>
          </w:rPr>
          <m:t>A</m:t>
        </m:r>
      </m:oMath>
      <w:r w:rsidRPr="0018364D">
        <w:rPr>
          <w:rFonts w:eastAsia="Arial"/>
          <w:color w:val="auto"/>
          <w:sz w:val="26"/>
          <w:szCs w:val="26"/>
          <w:lang w:val="vi-VN"/>
        </w:rPr>
        <w:t xml:space="preserve"> của lực lạ để di chuyển một điện tích dương </w:t>
      </w:r>
      <m:oMath>
        <m:r>
          <w:rPr>
            <w:rFonts w:ascii="Cambria Math" w:eastAsia="Arial" w:hAnsi="Cambria Math"/>
            <w:color w:val="auto"/>
            <w:sz w:val="26"/>
            <w:szCs w:val="26"/>
            <w:lang w:val="vi-VN"/>
          </w:rPr>
          <m:t>q</m:t>
        </m:r>
      </m:oMath>
      <w:r w:rsidRPr="0018364D">
        <w:rPr>
          <w:rFonts w:eastAsia="Arial"/>
          <w:color w:val="auto"/>
          <w:sz w:val="26"/>
          <w:szCs w:val="26"/>
          <w:lang w:val="vi-VN"/>
        </w:rPr>
        <w:t xml:space="preserve"> từ cực âm đến cực dương bên trong nguồn điện và độ lớn của điện tích đó.</w:t>
      </w:r>
    </w:p>
    <w:p w14:paraId="5A60D1A4" w14:textId="5160F04F" w:rsidR="006F7736" w:rsidRPr="0018364D" w:rsidRDefault="0095268E" w:rsidP="0095268E">
      <w:pPr>
        <w:widowControl w:val="0"/>
        <w:tabs>
          <w:tab w:val="left" w:pos="900"/>
        </w:tabs>
        <w:autoSpaceDE w:val="0"/>
        <w:autoSpaceDN w:val="0"/>
        <w:adjustRightInd w:val="0"/>
        <w:spacing w:line="276" w:lineRule="auto"/>
        <w:jc w:val="both"/>
        <w:rPr>
          <w:rFonts w:eastAsia="Arial"/>
          <w:b/>
          <w:color w:val="auto"/>
          <w:sz w:val="26"/>
          <w:szCs w:val="26"/>
          <w:lang w:val="vi-VN"/>
        </w:rPr>
      </w:pPr>
      <w:r w:rsidRPr="0018364D">
        <w:rPr>
          <w:rFonts w:eastAsia="Arial"/>
          <w:b/>
          <w:color w:val="auto"/>
          <w:sz w:val="26"/>
          <w:szCs w:val="26"/>
          <w:lang w:val="vi-VN"/>
        </w:rPr>
        <w:t xml:space="preserve">Câu </w:t>
      </w:r>
      <w:r w:rsidR="005D7BE0">
        <w:rPr>
          <w:rFonts w:eastAsia="Arial"/>
          <w:b/>
          <w:color w:val="auto"/>
          <w:sz w:val="26"/>
          <w:szCs w:val="26"/>
        </w:rPr>
        <w:t>3</w:t>
      </w:r>
      <w:r w:rsidRPr="0018364D">
        <w:rPr>
          <w:rFonts w:eastAsia="Arial"/>
          <w:b/>
          <w:color w:val="auto"/>
          <w:sz w:val="26"/>
          <w:szCs w:val="26"/>
          <w:lang w:val="vi-VN"/>
        </w:rPr>
        <w:t>:</w:t>
      </w:r>
      <w:r w:rsidRPr="0018364D">
        <w:rPr>
          <w:rFonts w:eastAsia="Arial"/>
          <w:b/>
          <w:color w:val="auto"/>
          <w:sz w:val="26"/>
          <w:szCs w:val="26"/>
          <w:lang w:val="vi-VN"/>
        </w:rPr>
        <w:tab/>
      </w:r>
      <w:r w:rsidR="006F7736" w:rsidRPr="0018364D">
        <w:rPr>
          <w:rFonts w:eastAsia="Arial"/>
          <w:b/>
          <w:bCs/>
          <w:color w:val="auto"/>
          <w:sz w:val="26"/>
          <w:szCs w:val="26"/>
          <w:lang w:val="vi-VN"/>
        </w:rPr>
        <w:t>(SBT-KNTT)</w:t>
      </w:r>
      <w:r w:rsidR="006F7736" w:rsidRPr="0018364D">
        <w:rPr>
          <w:rFonts w:eastAsia="Arial"/>
          <w:color w:val="auto"/>
          <w:sz w:val="26"/>
          <w:szCs w:val="26"/>
          <w:lang w:val="vi-VN"/>
        </w:rPr>
        <w:t xml:space="preserve"> Công của nguồn điện là</w:t>
      </w:r>
    </w:p>
    <w:p w14:paraId="4F575EFD" w14:textId="77777777" w:rsidR="006F7736" w:rsidRPr="0018364D" w:rsidRDefault="006F7736" w:rsidP="008B0479">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18364D">
        <w:rPr>
          <w:rFonts w:eastAsia="Arial"/>
          <w:b/>
          <w:color w:val="auto"/>
          <w:sz w:val="26"/>
          <w:szCs w:val="26"/>
          <w:lang w:val="vi-VN"/>
        </w:rPr>
        <w:t>A.</w:t>
      </w:r>
      <w:r w:rsidRPr="0018364D">
        <w:rPr>
          <w:rFonts w:eastAsia="Arial"/>
          <w:color w:val="auto"/>
          <w:sz w:val="26"/>
          <w:szCs w:val="26"/>
          <w:lang w:val="vi-VN"/>
        </w:rPr>
        <w:t xml:space="preserve"> lượng điện tích mà nguồn điện sinh ra trong </w:t>
      </w:r>
      <m:oMath>
        <m:r>
          <m:rPr>
            <m:sty m:val="p"/>
          </m:rPr>
          <w:rPr>
            <w:rFonts w:ascii="Cambria Math" w:eastAsia="Arial" w:hAnsi="Cambria Math"/>
            <w:color w:val="auto"/>
            <w:sz w:val="26"/>
            <w:szCs w:val="26"/>
            <w:lang w:val="vi-VN"/>
          </w:rPr>
          <m:t>1</m:t>
        </m:r>
        <m:r>
          <m:rPr>
            <m:nor/>
          </m:rPr>
          <w:rPr>
            <w:rFonts w:eastAsia="Arial"/>
            <w:color w:val="auto"/>
            <w:sz w:val="26"/>
            <w:szCs w:val="26"/>
            <w:lang w:val="vi-VN"/>
          </w:rPr>
          <m:t xml:space="preserve"> </m:t>
        </m:r>
        <m:r>
          <m:rPr>
            <m:sty m:val="p"/>
          </m:rPr>
          <w:rPr>
            <w:rFonts w:ascii="Cambria Math" w:eastAsia="Arial" w:hAnsi="Cambria Math"/>
            <w:color w:val="auto"/>
            <w:sz w:val="26"/>
            <w:szCs w:val="26"/>
            <w:lang w:val="vi-VN"/>
          </w:rPr>
          <m:t>s</m:t>
        </m:r>
      </m:oMath>
      <w:r w:rsidRPr="0018364D">
        <w:rPr>
          <w:rFonts w:eastAsia="Arial"/>
          <w:color w:val="auto"/>
          <w:sz w:val="26"/>
          <w:szCs w:val="26"/>
          <w:lang w:val="vi-VN"/>
        </w:rPr>
        <w:t>.</w:t>
      </w:r>
    </w:p>
    <w:p w14:paraId="65E3E4A7" w14:textId="77777777" w:rsidR="006F7736" w:rsidRPr="0018364D" w:rsidRDefault="006F7736" w:rsidP="008B0479">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18364D">
        <w:rPr>
          <w:rFonts w:eastAsia="Arial"/>
          <w:b/>
          <w:color w:val="auto"/>
          <w:sz w:val="26"/>
          <w:szCs w:val="26"/>
          <w:highlight w:val="cyan"/>
          <w:lang w:val="vi-VN"/>
        </w:rPr>
        <w:t>B.</w:t>
      </w:r>
      <w:r w:rsidRPr="0018364D">
        <w:rPr>
          <w:rFonts w:eastAsia="Arial"/>
          <w:color w:val="auto"/>
          <w:sz w:val="26"/>
          <w:szCs w:val="26"/>
          <w:highlight w:val="cyan"/>
          <w:lang w:val="vi-VN"/>
        </w:rPr>
        <w:t xml:space="preserve"> công của lực lạ làm dịch chuyển điện tích bên trong nguồn.</w:t>
      </w:r>
    </w:p>
    <w:p w14:paraId="72C7C537" w14:textId="77777777" w:rsidR="006F7736" w:rsidRPr="0018364D" w:rsidRDefault="006F7736" w:rsidP="008B0479">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18364D">
        <w:rPr>
          <w:rFonts w:eastAsia="Arial"/>
          <w:b/>
          <w:color w:val="auto"/>
          <w:sz w:val="26"/>
          <w:szCs w:val="26"/>
          <w:lang w:val="vi-VN"/>
        </w:rPr>
        <w:t>C.</w:t>
      </w:r>
      <w:r w:rsidRPr="0018364D">
        <w:rPr>
          <w:rFonts w:eastAsia="Arial"/>
          <w:color w:val="auto"/>
          <w:sz w:val="26"/>
          <w:szCs w:val="26"/>
          <w:lang w:val="vi-VN"/>
        </w:rPr>
        <w:t xml:space="preserve"> công của dòng điện trong mạch kín sinh ra trong </w:t>
      </w:r>
      <m:oMath>
        <m:r>
          <m:rPr>
            <m:sty m:val="p"/>
          </m:rPr>
          <w:rPr>
            <w:rFonts w:ascii="Cambria Math" w:eastAsia="Arial" w:hAnsi="Cambria Math"/>
            <w:color w:val="auto"/>
            <w:sz w:val="26"/>
            <w:szCs w:val="26"/>
            <w:lang w:val="vi-VN"/>
          </w:rPr>
          <m:t>1</m:t>
        </m:r>
        <m:r>
          <m:rPr>
            <m:nor/>
          </m:rPr>
          <w:rPr>
            <w:rFonts w:eastAsia="Arial"/>
            <w:color w:val="auto"/>
            <w:sz w:val="26"/>
            <w:szCs w:val="26"/>
            <w:lang w:val="vi-VN"/>
          </w:rPr>
          <m:t xml:space="preserve"> </m:t>
        </m:r>
        <m:r>
          <m:rPr>
            <m:sty m:val="p"/>
          </m:rPr>
          <w:rPr>
            <w:rFonts w:ascii="Cambria Math" w:eastAsia="Arial" w:hAnsi="Cambria Math"/>
            <w:color w:val="auto"/>
            <w:sz w:val="26"/>
            <w:szCs w:val="26"/>
            <w:lang w:val="vi-VN"/>
          </w:rPr>
          <m:t>s</m:t>
        </m:r>
      </m:oMath>
      <w:r w:rsidRPr="0018364D">
        <w:rPr>
          <w:rFonts w:eastAsia="Arial"/>
          <w:color w:val="auto"/>
          <w:sz w:val="26"/>
          <w:szCs w:val="26"/>
          <w:lang w:val="vi-VN"/>
        </w:rPr>
        <w:t>.</w:t>
      </w:r>
    </w:p>
    <w:p w14:paraId="5A15A34D" w14:textId="2CAD28CC" w:rsidR="006F7736" w:rsidRPr="0018364D" w:rsidRDefault="006F7736" w:rsidP="008B0479">
      <w:pPr>
        <w:tabs>
          <w:tab w:val="left" w:pos="283"/>
          <w:tab w:val="left" w:pos="2835"/>
          <w:tab w:val="left" w:pos="5386"/>
          <w:tab w:val="left" w:pos="7937"/>
        </w:tabs>
        <w:spacing w:line="276" w:lineRule="auto"/>
        <w:contextualSpacing/>
        <w:jc w:val="both"/>
        <w:rPr>
          <w:rFonts w:eastAsia="Arial"/>
          <w:color w:val="auto"/>
          <w:sz w:val="26"/>
          <w:szCs w:val="26"/>
          <w:lang w:val="vi-VN"/>
        </w:rPr>
      </w:pPr>
      <w:r w:rsidRPr="0018364D">
        <w:rPr>
          <w:rFonts w:eastAsia="Arial"/>
          <w:b/>
          <w:color w:val="auto"/>
          <w:sz w:val="26"/>
          <w:szCs w:val="26"/>
          <w:lang w:val="vi-VN"/>
        </w:rPr>
        <w:t>D.</w:t>
      </w:r>
      <w:r w:rsidRPr="0018364D">
        <w:rPr>
          <w:rFonts w:eastAsia="Arial"/>
          <w:color w:val="auto"/>
          <w:sz w:val="26"/>
          <w:szCs w:val="26"/>
          <w:lang w:val="vi-VN"/>
        </w:rPr>
        <w:t xml:space="preserve"> công của dòng điện khi dịch chuyển một đơn vị điện tích trong mạch kín.</w:t>
      </w:r>
    </w:p>
    <w:p w14:paraId="4C277BBB" w14:textId="270C7733" w:rsidR="00B032CE" w:rsidRPr="0018364D" w:rsidRDefault="0095268E" w:rsidP="0095268E">
      <w:pPr>
        <w:widowControl w:val="0"/>
        <w:tabs>
          <w:tab w:val="left" w:pos="900"/>
        </w:tabs>
        <w:autoSpaceDE w:val="0"/>
        <w:autoSpaceDN w:val="0"/>
        <w:adjustRightInd w:val="0"/>
        <w:spacing w:line="276" w:lineRule="auto"/>
        <w:jc w:val="both"/>
        <w:rPr>
          <w:rFonts w:eastAsia="Batang"/>
          <w:color w:val="auto"/>
          <w:sz w:val="26"/>
          <w:szCs w:val="26"/>
          <w:lang w:val="pt-BR"/>
        </w:rPr>
      </w:pPr>
      <w:r w:rsidRPr="0018364D">
        <w:rPr>
          <w:rFonts w:eastAsia="Batang"/>
          <w:b/>
          <w:color w:val="auto"/>
          <w:sz w:val="26"/>
          <w:szCs w:val="26"/>
          <w:lang w:val="pt-BR"/>
        </w:rPr>
        <w:t xml:space="preserve">Câu </w:t>
      </w:r>
      <w:r w:rsidR="005D7BE0">
        <w:rPr>
          <w:rFonts w:eastAsia="Batang"/>
          <w:b/>
          <w:color w:val="auto"/>
          <w:sz w:val="26"/>
          <w:szCs w:val="26"/>
          <w:lang w:val="pt-BR"/>
        </w:rPr>
        <w:t>4</w:t>
      </w:r>
      <w:r w:rsidRPr="0018364D">
        <w:rPr>
          <w:rFonts w:eastAsia="Batang"/>
          <w:b/>
          <w:color w:val="auto"/>
          <w:sz w:val="26"/>
          <w:szCs w:val="26"/>
          <w:lang w:val="pt-BR"/>
        </w:rPr>
        <w:t>:</w:t>
      </w:r>
      <w:r w:rsidRPr="0018364D">
        <w:rPr>
          <w:rFonts w:eastAsia="Batang"/>
          <w:b/>
          <w:color w:val="auto"/>
          <w:sz w:val="26"/>
          <w:szCs w:val="26"/>
          <w:lang w:val="pt-BR"/>
        </w:rPr>
        <w:tab/>
      </w:r>
      <w:r w:rsidR="00B032CE" w:rsidRPr="0018364D">
        <w:rPr>
          <w:rFonts w:eastAsia="Batang"/>
          <w:color w:val="auto"/>
          <w:sz w:val="26"/>
          <w:szCs w:val="26"/>
          <w:lang w:val="pt-BR"/>
        </w:rPr>
        <w:t>Suất điện động được đo có đơn vị là</w:t>
      </w:r>
    </w:p>
    <w:p w14:paraId="21C29F1C" w14:textId="73FB0A21" w:rsidR="00B032CE" w:rsidRPr="0018364D" w:rsidRDefault="00B032CE" w:rsidP="008B0479">
      <w:pPr>
        <w:widowControl w:val="0"/>
        <w:tabs>
          <w:tab w:val="left" w:pos="900"/>
        </w:tabs>
        <w:spacing w:line="276" w:lineRule="auto"/>
        <w:jc w:val="both"/>
        <w:rPr>
          <w:rFonts w:eastAsia="Batang"/>
          <w:color w:val="auto"/>
          <w:sz w:val="26"/>
          <w:szCs w:val="26"/>
          <w:lang w:val="fr-FR"/>
        </w:rPr>
      </w:pPr>
      <w:r w:rsidRPr="0018364D">
        <w:rPr>
          <w:rFonts w:eastAsia="Batang"/>
          <w:b/>
          <w:color w:val="auto"/>
          <w:sz w:val="26"/>
          <w:szCs w:val="26"/>
        </w:rPr>
        <w:t xml:space="preserve">A. </w:t>
      </w:r>
      <w:r w:rsidRPr="0018364D">
        <w:rPr>
          <w:rFonts w:eastAsia="Batang"/>
          <w:color w:val="auto"/>
          <w:sz w:val="26"/>
          <w:szCs w:val="26"/>
        </w:rPr>
        <w:t>Culông (C).</w:t>
      </w:r>
      <w:r w:rsidRPr="0018364D">
        <w:rPr>
          <w:rFonts w:eastAsia="Batang"/>
          <w:color w:val="auto"/>
          <w:sz w:val="26"/>
          <w:szCs w:val="26"/>
        </w:rPr>
        <w:tab/>
      </w:r>
      <w:r w:rsidR="003B7777" w:rsidRPr="0018364D">
        <w:rPr>
          <w:rFonts w:eastAsia="Batang"/>
          <w:color w:val="auto"/>
          <w:sz w:val="26"/>
          <w:szCs w:val="26"/>
        </w:rPr>
        <w:tab/>
      </w:r>
      <w:r w:rsidRPr="0018364D">
        <w:rPr>
          <w:rFonts w:eastAsia="Batang"/>
          <w:b/>
          <w:color w:val="auto"/>
          <w:sz w:val="26"/>
          <w:szCs w:val="26"/>
        </w:rPr>
        <w:t xml:space="preserve">B. </w:t>
      </w:r>
      <w:r w:rsidRPr="0018364D">
        <w:rPr>
          <w:rFonts w:eastAsia="Batang"/>
          <w:color w:val="auto"/>
          <w:sz w:val="26"/>
          <w:szCs w:val="26"/>
        </w:rPr>
        <w:t>Jun (J).</w:t>
      </w:r>
      <w:r w:rsidRPr="0018364D">
        <w:rPr>
          <w:rFonts w:eastAsia="Batang"/>
          <w:color w:val="auto"/>
          <w:sz w:val="26"/>
          <w:szCs w:val="26"/>
        </w:rPr>
        <w:tab/>
      </w:r>
      <w:r w:rsidR="003B7777" w:rsidRPr="0018364D">
        <w:rPr>
          <w:rFonts w:eastAsia="Batang"/>
          <w:color w:val="auto"/>
          <w:sz w:val="26"/>
          <w:szCs w:val="26"/>
        </w:rPr>
        <w:tab/>
      </w:r>
      <w:r w:rsidR="00B903A5" w:rsidRPr="0018364D">
        <w:rPr>
          <w:rFonts w:eastAsia="Batang"/>
          <w:color w:val="auto"/>
          <w:sz w:val="26"/>
          <w:szCs w:val="26"/>
        </w:rPr>
        <w:tab/>
      </w:r>
      <w:r w:rsidRPr="0018364D">
        <w:rPr>
          <w:rFonts w:eastAsia="Batang"/>
          <w:b/>
          <w:color w:val="auto"/>
          <w:sz w:val="26"/>
          <w:szCs w:val="26"/>
          <w:highlight w:val="cyan"/>
          <w:lang w:val="fr-FR"/>
        </w:rPr>
        <w:t xml:space="preserve">C. </w:t>
      </w:r>
      <w:r w:rsidRPr="0018364D">
        <w:rPr>
          <w:rFonts w:eastAsia="Batang"/>
          <w:color w:val="auto"/>
          <w:sz w:val="26"/>
          <w:szCs w:val="26"/>
          <w:highlight w:val="cyan"/>
          <w:lang w:val="fr-FR"/>
        </w:rPr>
        <w:t>Vôn (V).</w:t>
      </w:r>
      <w:r w:rsidRPr="0018364D">
        <w:rPr>
          <w:rFonts w:eastAsia="Batang"/>
          <w:color w:val="auto"/>
          <w:sz w:val="26"/>
          <w:szCs w:val="26"/>
          <w:lang w:val="fr-FR"/>
        </w:rPr>
        <w:tab/>
      </w:r>
      <w:r w:rsidR="003B7777" w:rsidRPr="0018364D">
        <w:rPr>
          <w:rFonts w:eastAsia="Batang"/>
          <w:color w:val="auto"/>
          <w:sz w:val="26"/>
          <w:szCs w:val="26"/>
          <w:lang w:val="fr-FR"/>
        </w:rPr>
        <w:tab/>
      </w:r>
      <w:r w:rsidRPr="0018364D">
        <w:rPr>
          <w:rFonts w:eastAsia="Batang"/>
          <w:b/>
          <w:color w:val="auto"/>
          <w:sz w:val="26"/>
          <w:szCs w:val="26"/>
          <w:lang w:val="fr-FR"/>
        </w:rPr>
        <w:t xml:space="preserve">D. </w:t>
      </w:r>
      <w:r w:rsidRPr="0018364D">
        <w:rPr>
          <w:rFonts w:eastAsia="Batang"/>
          <w:color w:val="auto"/>
          <w:sz w:val="26"/>
          <w:szCs w:val="26"/>
          <w:lang w:val="fr-FR"/>
        </w:rPr>
        <w:t>Ampe (A).</w:t>
      </w:r>
    </w:p>
    <w:p w14:paraId="425EB769" w14:textId="1DA0CDF7" w:rsidR="00B032CE" w:rsidRPr="0018364D" w:rsidRDefault="0095268E" w:rsidP="0095268E">
      <w:pPr>
        <w:widowControl w:val="0"/>
        <w:tabs>
          <w:tab w:val="left" w:pos="900"/>
        </w:tabs>
        <w:autoSpaceDE w:val="0"/>
        <w:autoSpaceDN w:val="0"/>
        <w:adjustRightInd w:val="0"/>
        <w:spacing w:line="276" w:lineRule="auto"/>
        <w:jc w:val="both"/>
        <w:rPr>
          <w:rFonts w:eastAsia="Batang"/>
          <w:color w:val="auto"/>
          <w:sz w:val="26"/>
          <w:szCs w:val="26"/>
        </w:rPr>
      </w:pPr>
      <w:r w:rsidRPr="0018364D">
        <w:rPr>
          <w:rFonts w:eastAsia="Batang"/>
          <w:b/>
          <w:color w:val="auto"/>
          <w:sz w:val="26"/>
          <w:szCs w:val="26"/>
        </w:rPr>
        <w:t xml:space="preserve">Câu </w:t>
      </w:r>
      <w:r w:rsidR="005D7BE0">
        <w:rPr>
          <w:rFonts w:eastAsia="Batang"/>
          <w:b/>
          <w:color w:val="auto"/>
          <w:sz w:val="26"/>
          <w:szCs w:val="26"/>
        </w:rPr>
        <w:t>5</w:t>
      </w:r>
      <w:r w:rsidRPr="0018364D">
        <w:rPr>
          <w:rFonts w:eastAsia="Batang"/>
          <w:b/>
          <w:color w:val="auto"/>
          <w:sz w:val="26"/>
          <w:szCs w:val="26"/>
        </w:rPr>
        <w:t>:</w:t>
      </w:r>
      <w:r w:rsidRPr="0018364D">
        <w:rPr>
          <w:rFonts w:eastAsia="Batang"/>
          <w:b/>
          <w:color w:val="auto"/>
          <w:sz w:val="26"/>
          <w:szCs w:val="26"/>
        </w:rPr>
        <w:tab/>
      </w:r>
      <w:r w:rsidR="00B032CE" w:rsidRPr="0018364D">
        <w:rPr>
          <w:rFonts w:eastAsia="Batang"/>
          <w:color w:val="auto"/>
          <w:sz w:val="26"/>
          <w:szCs w:val="26"/>
          <w:lang w:val="pt-BR"/>
        </w:rPr>
        <w:t>Ngoài đơn vị là vôn (V), suất điện động của nguồn điện có thể có đơn vị là</w:t>
      </w:r>
    </w:p>
    <w:p w14:paraId="46AF0080" w14:textId="4C0A998C" w:rsidR="00B032CE" w:rsidRPr="0018364D" w:rsidRDefault="00B032CE" w:rsidP="008B0479">
      <w:pPr>
        <w:widowControl w:val="0"/>
        <w:tabs>
          <w:tab w:val="left" w:pos="900"/>
        </w:tabs>
        <w:spacing w:line="276" w:lineRule="auto"/>
        <w:jc w:val="both"/>
        <w:rPr>
          <w:rFonts w:eastAsia="Batang"/>
          <w:color w:val="auto"/>
          <w:sz w:val="26"/>
          <w:szCs w:val="26"/>
          <w:lang w:val="fr-FR"/>
        </w:rPr>
      </w:pPr>
      <w:r w:rsidRPr="0018364D">
        <w:rPr>
          <w:rFonts w:eastAsia="Batang"/>
          <w:b/>
          <w:color w:val="auto"/>
          <w:sz w:val="26"/>
          <w:szCs w:val="26"/>
          <w:highlight w:val="cyan"/>
        </w:rPr>
        <w:t xml:space="preserve">A. </w:t>
      </w:r>
      <w:r w:rsidRPr="0018364D">
        <w:rPr>
          <w:rFonts w:eastAsia="Batang"/>
          <w:color w:val="auto"/>
          <w:sz w:val="26"/>
          <w:szCs w:val="26"/>
          <w:highlight w:val="cyan"/>
        </w:rPr>
        <w:t xml:space="preserve">Jun trên </w:t>
      </w:r>
      <w:r w:rsidRPr="0018364D">
        <w:rPr>
          <w:rFonts w:eastAsia="Batang"/>
          <w:color w:val="auto"/>
          <w:sz w:val="26"/>
          <w:szCs w:val="26"/>
          <w:highlight w:val="cyan"/>
          <w:lang w:val="fr-FR"/>
        </w:rPr>
        <w:t>culông (J/C).</w:t>
      </w:r>
      <w:r w:rsidRPr="0018364D">
        <w:rPr>
          <w:rFonts w:eastAsia="Batang"/>
          <w:color w:val="auto"/>
          <w:sz w:val="26"/>
          <w:szCs w:val="26"/>
        </w:rPr>
        <w:tab/>
      </w:r>
      <w:r w:rsidRPr="0018364D">
        <w:rPr>
          <w:rFonts w:eastAsia="Batang"/>
          <w:color w:val="auto"/>
          <w:sz w:val="26"/>
          <w:szCs w:val="26"/>
        </w:rPr>
        <w:tab/>
      </w:r>
      <w:r w:rsidR="00B903A5" w:rsidRPr="0018364D">
        <w:rPr>
          <w:rFonts w:eastAsia="Batang"/>
          <w:color w:val="auto"/>
          <w:sz w:val="26"/>
          <w:szCs w:val="26"/>
        </w:rPr>
        <w:tab/>
      </w:r>
      <w:r w:rsidR="00B903A5" w:rsidRPr="0018364D">
        <w:rPr>
          <w:rFonts w:eastAsia="Batang"/>
          <w:color w:val="auto"/>
          <w:sz w:val="26"/>
          <w:szCs w:val="26"/>
        </w:rPr>
        <w:tab/>
      </w:r>
      <w:r w:rsidR="00B903A5" w:rsidRPr="0018364D">
        <w:rPr>
          <w:rFonts w:eastAsia="Batang"/>
          <w:color w:val="auto"/>
          <w:sz w:val="26"/>
          <w:szCs w:val="26"/>
        </w:rPr>
        <w:tab/>
      </w:r>
      <w:r w:rsidRPr="0018364D">
        <w:rPr>
          <w:rFonts w:eastAsia="Batang"/>
          <w:b/>
          <w:color w:val="auto"/>
          <w:sz w:val="26"/>
          <w:szCs w:val="26"/>
        </w:rPr>
        <w:t xml:space="preserve">B. </w:t>
      </w:r>
      <w:r w:rsidRPr="0018364D">
        <w:rPr>
          <w:rFonts w:eastAsia="Batang"/>
          <w:color w:val="auto"/>
          <w:sz w:val="26"/>
          <w:szCs w:val="26"/>
          <w:lang w:val="fr-FR"/>
        </w:rPr>
        <w:t>Giây trên culông (s/C).</w:t>
      </w:r>
    </w:p>
    <w:p w14:paraId="42B301AC" w14:textId="1CC4E244" w:rsidR="00B032CE" w:rsidRPr="0018364D" w:rsidRDefault="00B032CE" w:rsidP="008B0479">
      <w:pPr>
        <w:widowControl w:val="0"/>
        <w:tabs>
          <w:tab w:val="left" w:pos="900"/>
        </w:tabs>
        <w:spacing w:line="276" w:lineRule="auto"/>
        <w:jc w:val="both"/>
        <w:rPr>
          <w:rFonts w:eastAsia="Batang"/>
          <w:color w:val="auto"/>
          <w:sz w:val="26"/>
          <w:szCs w:val="26"/>
          <w:lang w:val="fr-FR"/>
        </w:rPr>
      </w:pPr>
      <w:r w:rsidRPr="0018364D">
        <w:rPr>
          <w:rFonts w:eastAsia="Batang"/>
          <w:b/>
          <w:color w:val="auto"/>
          <w:sz w:val="26"/>
          <w:szCs w:val="26"/>
          <w:lang w:val="fr-FR"/>
        </w:rPr>
        <w:t xml:space="preserve">C. </w:t>
      </w:r>
      <w:r w:rsidRPr="0018364D">
        <w:rPr>
          <w:rFonts w:eastAsia="Batang"/>
          <w:color w:val="auto"/>
          <w:sz w:val="26"/>
          <w:szCs w:val="26"/>
          <w:lang w:val="fr-FR"/>
        </w:rPr>
        <w:t>Culông trên Jun (C/J).</w:t>
      </w:r>
      <w:r w:rsidRPr="0018364D">
        <w:rPr>
          <w:rFonts w:eastAsia="Batang"/>
          <w:color w:val="auto"/>
          <w:sz w:val="26"/>
          <w:szCs w:val="26"/>
          <w:lang w:val="fr-FR"/>
        </w:rPr>
        <w:tab/>
      </w:r>
      <w:r w:rsidRPr="0018364D">
        <w:rPr>
          <w:rFonts w:eastAsia="Batang"/>
          <w:color w:val="auto"/>
          <w:sz w:val="26"/>
          <w:szCs w:val="26"/>
          <w:lang w:val="fr-FR"/>
        </w:rPr>
        <w:tab/>
      </w:r>
      <w:r w:rsidR="00B903A5" w:rsidRPr="0018364D">
        <w:rPr>
          <w:rFonts w:eastAsia="Batang"/>
          <w:color w:val="auto"/>
          <w:sz w:val="26"/>
          <w:szCs w:val="26"/>
          <w:lang w:val="fr-FR"/>
        </w:rPr>
        <w:tab/>
      </w:r>
      <w:r w:rsidR="00B903A5" w:rsidRPr="0018364D">
        <w:rPr>
          <w:rFonts w:eastAsia="Batang"/>
          <w:color w:val="auto"/>
          <w:sz w:val="26"/>
          <w:szCs w:val="26"/>
          <w:lang w:val="fr-FR"/>
        </w:rPr>
        <w:tab/>
      </w:r>
      <w:r w:rsidR="00B903A5" w:rsidRPr="0018364D">
        <w:rPr>
          <w:rFonts w:eastAsia="Batang"/>
          <w:color w:val="auto"/>
          <w:sz w:val="26"/>
          <w:szCs w:val="26"/>
          <w:lang w:val="fr-FR"/>
        </w:rPr>
        <w:tab/>
      </w:r>
      <w:r w:rsidRPr="0018364D">
        <w:rPr>
          <w:rFonts w:eastAsia="Batang"/>
          <w:b/>
          <w:color w:val="auto"/>
          <w:sz w:val="26"/>
          <w:szCs w:val="26"/>
          <w:lang w:val="fr-FR"/>
        </w:rPr>
        <w:t xml:space="preserve">D. </w:t>
      </w:r>
      <w:r w:rsidRPr="0018364D">
        <w:rPr>
          <w:rFonts w:eastAsia="Batang"/>
          <w:color w:val="auto"/>
          <w:sz w:val="26"/>
          <w:szCs w:val="26"/>
          <w:lang w:val="fr-FR"/>
        </w:rPr>
        <w:t>Culông trên giây (C/s).</w:t>
      </w:r>
    </w:p>
    <w:p w14:paraId="6853EEC9" w14:textId="1ED5C639" w:rsidR="00B032CE" w:rsidRPr="0018364D" w:rsidRDefault="0095268E" w:rsidP="0095268E">
      <w:pPr>
        <w:widowControl w:val="0"/>
        <w:tabs>
          <w:tab w:val="left" w:pos="900"/>
        </w:tabs>
        <w:autoSpaceDE w:val="0"/>
        <w:autoSpaceDN w:val="0"/>
        <w:adjustRightInd w:val="0"/>
        <w:spacing w:line="276" w:lineRule="auto"/>
        <w:jc w:val="both"/>
        <w:rPr>
          <w:rFonts w:eastAsia="Batang"/>
          <w:color w:val="auto"/>
          <w:sz w:val="26"/>
          <w:szCs w:val="26"/>
          <w:lang w:val="fr-FR"/>
        </w:rPr>
      </w:pPr>
      <w:r w:rsidRPr="0018364D">
        <w:rPr>
          <w:rFonts w:eastAsia="Batang"/>
          <w:b/>
          <w:color w:val="auto"/>
          <w:sz w:val="26"/>
          <w:szCs w:val="26"/>
          <w:lang w:val="fr-FR"/>
        </w:rPr>
        <w:t xml:space="preserve">Câu </w:t>
      </w:r>
      <w:r w:rsidR="005D7BE0">
        <w:rPr>
          <w:rFonts w:eastAsia="Batang"/>
          <w:b/>
          <w:color w:val="auto"/>
          <w:sz w:val="26"/>
          <w:szCs w:val="26"/>
          <w:lang w:val="fr-FR"/>
        </w:rPr>
        <w:t>6</w:t>
      </w:r>
      <w:r w:rsidRPr="0018364D">
        <w:rPr>
          <w:rFonts w:eastAsia="Batang"/>
          <w:b/>
          <w:color w:val="auto"/>
          <w:sz w:val="26"/>
          <w:szCs w:val="26"/>
          <w:lang w:val="fr-FR"/>
        </w:rPr>
        <w:t>:</w:t>
      </w:r>
      <w:r w:rsidRPr="0018364D">
        <w:rPr>
          <w:rFonts w:eastAsia="Batang"/>
          <w:b/>
          <w:color w:val="auto"/>
          <w:sz w:val="26"/>
          <w:szCs w:val="26"/>
          <w:lang w:val="fr-FR"/>
        </w:rPr>
        <w:tab/>
      </w:r>
      <w:r w:rsidR="00B032CE" w:rsidRPr="0018364D">
        <w:rPr>
          <w:rFonts w:eastAsia="Batang"/>
          <w:color w:val="auto"/>
          <w:sz w:val="26"/>
          <w:szCs w:val="26"/>
          <w:lang w:val="fr-FR"/>
        </w:rPr>
        <w:t>Điều kiện để duy trì dòng điện là duy trì</w:t>
      </w:r>
    </w:p>
    <w:p w14:paraId="65DAFC3E" w14:textId="53E98497" w:rsidR="00B903A5" w:rsidRPr="0018364D" w:rsidRDefault="00B032CE" w:rsidP="008B0479">
      <w:pPr>
        <w:widowControl w:val="0"/>
        <w:tabs>
          <w:tab w:val="left" w:pos="900"/>
        </w:tabs>
        <w:spacing w:line="276" w:lineRule="auto"/>
        <w:jc w:val="both"/>
        <w:rPr>
          <w:rFonts w:eastAsia="Batang"/>
          <w:color w:val="auto"/>
          <w:sz w:val="26"/>
          <w:szCs w:val="26"/>
        </w:rPr>
      </w:pPr>
      <w:r w:rsidRPr="0018364D">
        <w:rPr>
          <w:rFonts w:eastAsia="Batang"/>
          <w:b/>
          <w:color w:val="auto"/>
          <w:sz w:val="26"/>
          <w:szCs w:val="26"/>
          <w:highlight w:val="cyan"/>
          <w:lang w:val="fr-FR"/>
        </w:rPr>
        <w:t xml:space="preserve">A. </w:t>
      </w:r>
      <w:r w:rsidRPr="0018364D">
        <w:rPr>
          <w:rFonts w:eastAsia="Batang"/>
          <w:color w:val="auto"/>
          <w:sz w:val="26"/>
          <w:szCs w:val="26"/>
          <w:highlight w:val="cyan"/>
          <w:lang w:val="fr-FR"/>
        </w:rPr>
        <w:t>hiệu điện thế.</w:t>
      </w:r>
      <w:r w:rsidRPr="0018364D">
        <w:rPr>
          <w:rFonts w:eastAsia="Batang"/>
          <w:color w:val="auto"/>
          <w:sz w:val="26"/>
          <w:szCs w:val="26"/>
          <w:lang w:val="fr-FR"/>
        </w:rPr>
        <w:tab/>
      </w:r>
      <w:r w:rsidRPr="0018364D">
        <w:rPr>
          <w:rFonts w:eastAsia="Batang"/>
          <w:color w:val="auto"/>
          <w:sz w:val="26"/>
          <w:szCs w:val="26"/>
          <w:lang w:val="fr-FR"/>
        </w:rPr>
        <w:tab/>
      </w:r>
      <w:r w:rsidR="00B903A5" w:rsidRPr="0018364D">
        <w:rPr>
          <w:rFonts w:eastAsia="Batang"/>
          <w:color w:val="auto"/>
          <w:sz w:val="26"/>
          <w:szCs w:val="26"/>
          <w:lang w:val="fr-FR"/>
        </w:rPr>
        <w:tab/>
      </w:r>
      <w:r w:rsidR="00B903A5" w:rsidRPr="0018364D">
        <w:rPr>
          <w:rFonts w:eastAsia="Batang"/>
          <w:color w:val="auto"/>
          <w:sz w:val="26"/>
          <w:szCs w:val="26"/>
          <w:lang w:val="fr-FR"/>
        </w:rPr>
        <w:tab/>
      </w:r>
      <w:r w:rsidR="00B903A5" w:rsidRPr="0018364D">
        <w:rPr>
          <w:rFonts w:eastAsia="Batang"/>
          <w:color w:val="auto"/>
          <w:sz w:val="26"/>
          <w:szCs w:val="26"/>
          <w:lang w:val="fr-FR"/>
        </w:rPr>
        <w:tab/>
      </w:r>
      <w:r w:rsidR="00B903A5" w:rsidRPr="0018364D">
        <w:rPr>
          <w:rFonts w:eastAsia="Batang"/>
          <w:color w:val="auto"/>
          <w:sz w:val="26"/>
          <w:szCs w:val="26"/>
          <w:lang w:val="fr-FR"/>
        </w:rPr>
        <w:tab/>
      </w:r>
      <w:r w:rsidRPr="0018364D">
        <w:rPr>
          <w:rFonts w:eastAsia="Batang"/>
          <w:b/>
          <w:color w:val="auto"/>
          <w:sz w:val="26"/>
          <w:szCs w:val="26"/>
        </w:rPr>
        <w:t xml:space="preserve">B. </w:t>
      </w:r>
      <w:r w:rsidRPr="0018364D">
        <w:rPr>
          <w:rFonts w:eastAsia="Batang"/>
          <w:color w:val="auto"/>
          <w:sz w:val="26"/>
          <w:szCs w:val="26"/>
        </w:rPr>
        <w:t>điện trở.</w:t>
      </w:r>
      <w:r w:rsidRPr="0018364D">
        <w:rPr>
          <w:rFonts w:eastAsia="Batang"/>
          <w:color w:val="auto"/>
          <w:sz w:val="26"/>
          <w:szCs w:val="26"/>
        </w:rPr>
        <w:tab/>
      </w:r>
      <w:r w:rsidR="00B903A5" w:rsidRPr="0018364D">
        <w:rPr>
          <w:rFonts w:eastAsia="Batang"/>
          <w:color w:val="auto"/>
          <w:sz w:val="26"/>
          <w:szCs w:val="26"/>
        </w:rPr>
        <w:tab/>
      </w:r>
      <w:r w:rsidR="00B903A5" w:rsidRPr="0018364D">
        <w:rPr>
          <w:rFonts w:eastAsia="Batang"/>
          <w:color w:val="auto"/>
          <w:sz w:val="26"/>
          <w:szCs w:val="26"/>
        </w:rPr>
        <w:tab/>
      </w:r>
    </w:p>
    <w:p w14:paraId="59763BC0" w14:textId="10D7F8B9" w:rsidR="00B032CE" w:rsidRPr="0018364D" w:rsidRDefault="00B032CE" w:rsidP="008B0479">
      <w:pPr>
        <w:widowControl w:val="0"/>
        <w:tabs>
          <w:tab w:val="left" w:pos="900"/>
        </w:tabs>
        <w:spacing w:line="276" w:lineRule="auto"/>
        <w:jc w:val="both"/>
        <w:rPr>
          <w:rFonts w:eastAsia="Batang"/>
          <w:color w:val="auto"/>
          <w:sz w:val="26"/>
          <w:szCs w:val="26"/>
        </w:rPr>
      </w:pPr>
      <w:r w:rsidRPr="0018364D">
        <w:rPr>
          <w:rFonts w:eastAsia="Batang"/>
          <w:b/>
          <w:color w:val="auto"/>
          <w:sz w:val="26"/>
          <w:szCs w:val="26"/>
        </w:rPr>
        <w:t xml:space="preserve">C. </w:t>
      </w:r>
      <w:r w:rsidRPr="0018364D">
        <w:rPr>
          <w:rFonts w:eastAsia="Batang"/>
          <w:color w:val="auto"/>
          <w:sz w:val="26"/>
          <w:szCs w:val="26"/>
        </w:rPr>
        <w:t>điện tích tự do.</w:t>
      </w:r>
      <w:r w:rsidRPr="0018364D">
        <w:rPr>
          <w:rFonts w:eastAsia="Batang"/>
          <w:color w:val="auto"/>
          <w:sz w:val="26"/>
          <w:szCs w:val="26"/>
        </w:rPr>
        <w:tab/>
      </w:r>
      <w:r w:rsidRPr="0018364D">
        <w:rPr>
          <w:rFonts w:eastAsia="Batang"/>
          <w:color w:val="auto"/>
          <w:sz w:val="26"/>
          <w:szCs w:val="26"/>
        </w:rPr>
        <w:tab/>
      </w:r>
      <w:r w:rsidR="00B903A5" w:rsidRPr="0018364D">
        <w:rPr>
          <w:rFonts w:eastAsia="Batang"/>
          <w:color w:val="auto"/>
          <w:sz w:val="26"/>
          <w:szCs w:val="26"/>
        </w:rPr>
        <w:tab/>
      </w:r>
      <w:r w:rsidR="00B903A5" w:rsidRPr="0018364D">
        <w:rPr>
          <w:rFonts w:eastAsia="Batang"/>
          <w:color w:val="auto"/>
          <w:sz w:val="26"/>
          <w:szCs w:val="26"/>
        </w:rPr>
        <w:tab/>
      </w:r>
      <w:r w:rsidR="00B903A5" w:rsidRPr="0018364D">
        <w:rPr>
          <w:rFonts w:eastAsia="Batang"/>
          <w:color w:val="auto"/>
          <w:sz w:val="26"/>
          <w:szCs w:val="26"/>
        </w:rPr>
        <w:tab/>
      </w:r>
      <w:r w:rsidR="00B903A5" w:rsidRPr="0018364D">
        <w:rPr>
          <w:rFonts w:eastAsia="Batang"/>
          <w:color w:val="auto"/>
          <w:sz w:val="26"/>
          <w:szCs w:val="26"/>
        </w:rPr>
        <w:tab/>
      </w:r>
      <w:r w:rsidRPr="0018364D">
        <w:rPr>
          <w:rFonts w:eastAsia="Batang"/>
          <w:b/>
          <w:color w:val="auto"/>
          <w:sz w:val="26"/>
          <w:szCs w:val="26"/>
        </w:rPr>
        <w:t xml:space="preserve">D. </w:t>
      </w:r>
      <w:r w:rsidRPr="0018364D">
        <w:rPr>
          <w:rFonts w:eastAsia="Batang"/>
          <w:color w:val="auto"/>
          <w:sz w:val="26"/>
          <w:szCs w:val="26"/>
        </w:rPr>
        <w:t>nguồn điện.</w:t>
      </w:r>
      <w:r w:rsidR="00CA3247" w:rsidRPr="0018364D">
        <w:rPr>
          <w:color w:val="auto"/>
          <w:sz w:val="26"/>
          <w:szCs w:val="26"/>
          <w:shd w:val="clear" w:color="auto" w:fill="FFFFFF"/>
          <w:lang w:eastAsia="vi-VN"/>
        </w:rPr>
        <w:t xml:space="preserve"> </w:t>
      </w:r>
    </w:p>
    <w:p w14:paraId="75862046" w14:textId="4C698DD2" w:rsidR="00B032CE" w:rsidRPr="0018364D" w:rsidRDefault="0095268E" w:rsidP="0095268E">
      <w:pPr>
        <w:widowControl w:val="0"/>
        <w:tabs>
          <w:tab w:val="left" w:pos="900"/>
        </w:tabs>
        <w:autoSpaceDE w:val="0"/>
        <w:autoSpaceDN w:val="0"/>
        <w:adjustRightInd w:val="0"/>
        <w:spacing w:line="276" w:lineRule="auto"/>
        <w:jc w:val="both"/>
        <w:rPr>
          <w:rFonts w:eastAsia="Batang"/>
          <w:color w:val="auto"/>
          <w:sz w:val="26"/>
          <w:szCs w:val="26"/>
        </w:rPr>
      </w:pPr>
      <w:r w:rsidRPr="0018364D">
        <w:rPr>
          <w:rFonts w:eastAsia="Batang"/>
          <w:b/>
          <w:color w:val="auto"/>
          <w:sz w:val="26"/>
          <w:szCs w:val="26"/>
        </w:rPr>
        <w:t xml:space="preserve">Câu </w:t>
      </w:r>
      <w:r w:rsidR="004C7B0A">
        <w:rPr>
          <w:rFonts w:eastAsia="Batang"/>
          <w:b/>
          <w:color w:val="auto"/>
          <w:sz w:val="26"/>
          <w:szCs w:val="26"/>
        </w:rPr>
        <w:t>7</w:t>
      </w:r>
      <w:r w:rsidRPr="0018364D">
        <w:rPr>
          <w:rFonts w:eastAsia="Batang"/>
          <w:b/>
          <w:color w:val="auto"/>
          <w:sz w:val="26"/>
          <w:szCs w:val="26"/>
        </w:rPr>
        <w:t>:</w:t>
      </w:r>
      <w:r w:rsidRPr="0018364D">
        <w:rPr>
          <w:rFonts w:eastAsia="Batang"/>
          <w:b/>
          <w:color w:val="auto"/>
          <w:sz w:val="26"/>
          <w:szCs w:val="26"/>
        </w:rPr>
        <w:tab/>
      </w:r>
      <w:r w:rsidR="00B032CE" w:rsidRPr="0018364D">
        <w:rPr>
          <w:rFonts w:eastAsia="Batang"/>
          <w:color w:val="auto"/>
          <w:sz w:val="26"/>
          <w:szCs w:val="26"/>
        </w:rPr>
        <w:t xml:space="preserve">Khi nói về suất điện động. Phát biểu nào là </w:t>
      </w:r>
      <w:r w:rsidR="00B032CE" w:rsidRPr="0018364D">
        <w:rPr>
          <w:rFonts w:eastAsia="Batang"/>
          <w:b/>
          <w:i/>
          <w:color w:val="auto"/>
          <w:sz w:val="26"/>
          <w:szCs w:val="26"/>
        </w:rPr>
        <w:t>sai</w:t>
      </w:r>
      <w:r w:rsidR="00B032CE" w:rsidRPr="0018364D">
        <w:rPr>
          <w:rFonts w:eastAsia="Batang"/>
          <w:color w:val="auto"/>
          <w:sz w:val="26"/>
          <w:szCs w:val="26"/>
        </w:rPr>
        <w:t>?</w:t>
      </w:r>
    </w:p>
    <w:p w14:paraId="35911CF5" w14:textId="77777777" w:rsidR="00B032CE" w:rsidRPr="0018364D" w:rsidRDefault="00B032CE" w:rsidP="008B0479">
      <w:pPr>
        <w:widowControl w:val="0"/>
        <w:tabs>
          <w:tab w:val="left" w:pos="900"/>
        </w:tabs>
        <w:spacing w:line="276" w:lineRule="auto"/>
        <w:jc w:val="both"/>
        <w:rPr>
          <w:rFonts w:eastAsia="Batang"/>
          <w:color w:val="auto"/>
          <w:sz w:val="26"/>
          <w:szCs w:val="26"/>
        </w:rPr>
      </w:pPr>
      <w:r w:rsidRPr="0018364D">
        <w:rPr>
          <w:rFonts w:eastAsia="Batang"/>
          <w:b/>
          <w:color w:val="auto"/>
          <w:sz w:val="26"/>
          <w:szCs w:val="26"/>
        </w:rPr>
        <w:t xml:space="preserve">A. </w:t>
      </w:r>
      <w:r w:rsidRPr="0018364D">
        <w:rPr>
          <w:rFonts w:eastAsia="Batang"/>
          <w:color w:val="auto"/>
          <w:sz w:val="26"/>
          <w:szCs w:val="26"/>
        </w:rPr>
        <w:t>Suất điện động là đại lượng đặc trưng cho khả năng sinh công của nguồn điện.</w:t>
      </w:r>
    </w:p>
    <w:p w14:paraId="1B10C2D7" w14:textId="77777777" w:rsidR="00B032CE" w:rsidRPr="0018364D" w:rsidRDefault="00B032CE" w:rsidP="008B0479">
      <w:pPr>
        <w:widowControl w:val="0"/>
        <w:tabs>
          <w:tab w:val="left" w:pos="900"/>
        </w:tabs>
        <w:spacing w:line="276" w:lineRule="auto"/>
        <w:jc w:val="both"/>
        <w:rPr>
          <w:rFonts w:eastAsia="Batang"/>
          <w:color w:val="auto"/>
          <w:sz w:val="26"/>
          <w:szCs w:val="26"/>
        </w:rPr>
      </w:pPr>
      <w:r w:rsidRPr="0018364D">
        <w:rPr>
          <w:rFonts w:eastAsia="Batang"/>
          <w:b/>
          <w:color w:val="auto"/>
          <w:sz w:val="26"/>
          <w:szCs w:val="26"/>
        </w:rPr>
        <w:t xml:space="preserve">B. </w:t>
      </w:r>
      <w:r w:rsidRPr="0018364D">
        <w:rPr>
          <w:rFonts w:eastAsia="Batang"/>
          <w:color w:val="auto"/>
          <w:sz w:val="26"/>
          <w:szCs w:val="26"/>
        </w:rPr>
        <w:t>Suất điện động được đo bằng thương số công của lực lạ dịch chuyển điện tích dương q ngược chiều điện trường và độ lớn điện tích dịch chuyển.</w:t>
      </w:r>
    </w:p>
    <w:p w14:paraId="6D0F71CB" w14:textId="77777777" w:rsidR="00B032CE" w:rsidRPr="0018364D" w:rsidRDefault="00B032CE" w:rsidP="008B0479">
      <w:pPr>
        <w:widowControl w:val="0"/>
        <w:tabs>
          <w:tab w:val="left" w:pos="900"/>
        </w:tabs>
        <w:spacing w:line="276" w:lineRule="auto"/>
        <w:jc w:val="both"/>
        <w:rPr>
          <w:rFonts w:eastAsia="Batang"/>
          <w:color w:val="auto"/>
          <w:sz w:val="26"/>
          <w:szCs w:val="26"/>
        </w:rPr>
      </w:pPr>
      <w:r w:rsidRPr="0018364D">
        <w:rPr>
          <w:rFonts w:eastAsia="Batang"/>
          <w:b/>
          <w:color w:val="auto"/>
          <w:sz w:val="26"/>
          <w:szCs w:val="26"/>
          <w:highlight w:val="cyan"/>
        </w:rPr>
        <w:t xml:space="preserve">C. </w:t>
      </w:r>
      <w:r w:rsidRPr="0018364D">
        <w:rPr>
          <w:rFonts w:eastAsia="Batang"/>
          <w:color w:val="auto"/>
          <w:sz w:val="26"/>
          <w:szCs w:val="26"/>
          <w:highlight w:val="cyan"/>
        </w:rPr>
        <w:t>Suất điện động được đo bằng thương số công của lực lạ dịch chuyển điện tích dương q cùng chiều điện trường và độ lớn điện tích dịch chuyển.</w:t>
      </w:r>
    </w:p>
    <w:p w14:paraId="048D61B9" w14:textId="77777777" w:rsidR="00B032CE" w:rsidRPr="0018364D" w:rsidRDefault="00B032CE" w:rsidP="008B0479">
      <w:pPr>
        <w:widowControl w:val="0"/>
        <w:tabs>
          <w:tab w:val="left" w:pos="900"/>
        </w:tabs>
        <w:spacing w:line="276" w:lineRule="auto"/>
        <w:jc w:val="both"/>
        <w:rPr>
          <w:rFonts w:eastAsia="Batang"/>
          <w:color w:val="auto"/>
          <w:sz w:val="26"/>
          <w:szCs w:val="26"/>
        </w:rPr>
      </w:pPr>
      <w:r w:rsidRPr="0018364D">
        <w:rPr>
          <w:rFonts w:eastAsia="Batang"/>
          <w:b/>
          <w:color w:val="auto"/>
          <w:sz w:val="26"/>
          <w:szCs w:val="26"/>
        </w:rPr>
        <w:t xml:space="preserve">D. </w:t>
      </w:r>
      <w:r w:rsidRPr="0018364D">
        <w:rPr>
          <w:rFonts w:eastAsia="Batang"/>
          <w:color w:val="auto"/>
          <w:sz w:val="26"/>
          <w:szCs w:val="26"/>
        </w:rPr>
        <w:t xml:space="preserve">Khi mạch ngoài hở giá trị suất điện động của nguồn bằng hiệu điện thế giữa hai cực. </w:t>
      </w:r>
    </w:p>
    <w:p w14:paraId="47739ABE" w14:textId="76EF0755" w:rsidR="00B032CE" w:rsidRPr="0018364D" w:rsidRDefault="0095268E" w:rsidP="0095268E">
      <w:pPr>
        <w:widowControl w:val="0"/>
        <w:tabs>
          <w:tab w:val="left" w:pos="900"/>
        </w:tabs>
        <w:autoSpaceDE w:val="0"/>
        <w:autoSpaceDN w:val="0"/>
        <w:adjustRightInd w:val="0"/>
        <w:spacing w:line="276" w:lineRule="auto"/>
        <w:jc w:val="both"/>
        <w:rPr>
          <w:rFonts w:eastAsia="Batang"/>
          <w:color w:val="auto"/>
          <w:sz w:val="26"/>
          <w:szCs w:val="26"/>
        </w:rPr>
      </w:pPr>
      <w:r w:rsidRPr="0018364D">
        <w:rPr>
          <w:rFonts w:eastAsia="Batang"/>
          <w:b/>
          <w:color w:val="auto"/>
          <w:sz w:val="26"/>
          <w:szCs w:val="26"/>
        </w:rPr>
        <w:t xml:space="preserve">Câu </w:t>
      </w:r>
      <w:r w:rsidR="004C7B0A">
        <w:rPr>
          <w:rFonts w:eastAsia="Batang"/>
          <w:b/>
          <w:color w:val="auto"/>
          <w:sz w:val="26"/>
          <w:szCs w:val="26"/>
        </w:rPr>
        <w:t>8</w:t>
      </w:r>
      <w:r w:rsidRPr="0018364D">
        <w:rPr>
          <w:rFonts w:eastAsia="Batang"/>
          <w:b/>
          <w:color w:val="auto"/>
          <w:sz w:val="26"/>
          <w:szCs w:val="26"/>
        </w:rPr>
        <w:t>:</w:t>
      </w:r>
      <w:r w:rsidRPr="0018364D">
        <w:rPr>
          <w:rFonts w:eastAsia="Batang"/>
          <w:b/>
          <w:color w:val="auto"/>
          <w:sz w:val="26"/>
          <w:szCs w:val="26"/>
        </w:rPr>
        <w:tab/>
      </w:r>
      <w:r w:rsidR="00B032CE" w:rsidRPr="0018364D">
        <w:rPr>
          <w:rFonts w:eastAsia="Batang"/>
          <w:color w:val="auto"/>
          <w:sz w:val="26"/>
          <w:szCs w:val="26"/>
        </w:rPr>
        <w:t xml:space="preserve">Khi nói về suất điện động. Phát biểu nào là </w:t>
      </w:r>
      <w:r w:rsidR="00B032CE" w:rsidRPr="0018364D">
        <w:rPr>
          <w:rFonts w:eastAsia="Batang"/>
          <w:b/>
          <w:i/>
          <w:color w:val="auto"/>
          <w:sz w:val="26"/>
          <w:szCs w:val="26"/>
        </w:rPr>
        <w:t>không đúng</w:t>
      </w:r>
      <w:r w:rsidR="00B032CE" w:rsidRPr="0018364D">
        <w:rPr>
          <w:rFonts w:eastAsia="Batang"/>
          <w:color w:val="auto"/>
          <w:sz w:val="26"/>
          <w:szCs w:val="26"/>
        </w:rPr>
        <w:t>?</w:t>
      </w:r>
    </w:p>
    <w:p w14:paraId="3904441D" w14:textId="77777777" w:rsidR="00B032CE" w:rsidRPr="0018364D" w:rsidRDefault="00B032CE" w:rsidP="008B0479">
      <w:pPr>
        <w:widowControl w:val="0"/>
        <w:tabs>
          <w:tab w:val="left" w:pos="900"/>
        </w:tabs>
        <w:spacing w:line="276" w:lineRule="auto"/>
        <w:jc w:val="both"/>
        <w:rPr>
          <w:rFonts w:eastAsia="Batang"/>
          <w:color w:val="auto"/>
          <w:sz w:val="26"/>
          <w:szCs w:val="26"/>
        </w:rPr>
      </w:pPr>
      <w:r w:rsidRPr="0018364D">
        <w:rPr>
          <w:rFonts w:eastAsia="Batang"/>
          <w:b/>
          <w:color w:val="auto"/>
          <w:sz w:val="26"/>
          <w:szCs w:val="26"/>
        </w:rPr>
        <w:t xml:space="preserve">A. </w:t>
      </w:r>
      <w:r w:rsidRPr="0018364D">
        <w:rPr>
          <w:rFonts w:eastAsia="Batang"/>
          <w:color w:val="auto"/>
          <w:sz w:val="26"/>
          <w:szCs w:val="26"/>
        </w:rPr>
        <w:t>Suất điện động là đại lượng đặc trưng cho khả năng sinh công của nguồn điện.</w:t>
      </w:r>
    </w:p>
    <w:p w14:paraId="73B5E53F" w14:textId="14ED982F" w:rsidR="00B032CE" w:rsidRPr="0018364D" w:rsidRDefault="00B032CE" w:rsidP="008B0479">
      <w:pPr>
        <w:widowControl w:val="0"/>
        <w:tabs>
          <w:tab w:val="left" w:pos="900"/>
        </w:tabs>
        <w:spacing w:line="276" w:lineRule="auto"/>
        <w:jc w:val="both"/>
        <w:rPr>
          <w:rFonts w:eastAsia="Batang"/>
          <w:color w:val="auto"/>
          <w:sz w:val="26"/>
          <w:szCs w:val="26"/>
        </w:rPr>
      </w:pPr>
      <w:r w:rsidRPr="0018364D">
        <w:rPr>
          <w:rFonts w:eastAsia="Batang"/>
          <w:b/>
          <w:color w:val="auto"/>
          <w:sz w:val="26"/>
          <w:szCs w:val="26"/>
        </w:rPr>
        <w:t xml:space="preserve">B. </w:t>
      </w:r>
      <w:r w:rsidRPr="0018364D">
        <w:rPr>
          <w:rFonts w:eastAsia="Batang"/>
          <w:color w:val="auto"/>
          <w:sz w:val="26"/>
          <w:szCs w:val="26"/>
        </w:rPr>
        <w:t xml:space="preserve">Suất điện động được tính bằng công thức </w:t>
      </w:r>
      <m:oMath>
        <m:r>
          <w:rPr>
            <w:rFonts w:ascii="Cambria Math" w:eastAsia="Batang" w:hAnsi="Cambria Math"/>
            <w:color w:val="auto"/>
            <w:sz w:val="26"/>
            <w:szCs w:val="26"/>
          </w:rPr>
          <m:t>E=</m:t>
        </m:r>
        <m:f>
          <m:fPr>
            <m:ctrlPr>
              <w:rPr>
                <w:rFonts w:ascii="Cambria Math" w:eastAsia="Batang" w:hAnsi="Cambria Math"/>
                <w:i/>
                <w:color w:val="auto"/>
                <w:sz w:val="26"/>
                <w:szCs w:val="26"/>
              </w:rPr>
            </m:ctrlPr>
          </m:fPr>
          <m:num>
            <m:r>
              <w:rPr>
                <w:rFonts w:ascii="Cambria Math" w:eastAsia="Batang" w:hAnsi="Cambria Math"/>
                <w:color w:val="auto"/>
                <w:sz w:val="26"/>
                <w:szCs w:val="26"/>
              </w:rPr>
              <m:t>A</m:t>
            </m:r>
          </m:num>
          <m:den>
            <m:r>
              <w:rPr>
                <w:rFonts w:ascii="Cambria Math" w:eastAsia="Batang" w:hAnsi="Cambria Math"/>
                <w:color w:val="auto"/>
                <w:sz w:val="26"/>
                <w:szCs w:val="26"/>
              </w:rPr>
              <m:t>q</m:t>
            </m:r>
          </m:den>
        </m:f>
      </m:oMath>
      <w:r w:rsidRPr="0018364D">
        <w:rPr>
          <w:rFonts w:eastAsia="Batang"/>
          <w:color w:val="auto"/>
          <w:sz w:val="26"/>
          <w:szCs w:val="26"/>
        </w:rPr>
        <w:t>.</w:t>
      </w:r>
    </w:p>
    <w:p w14:paraId="2428A47D" w14:textId="77777777" w:rsidR="00B032CE" w:rsidRPr="0018364D" w:rsidRDefault="00B032CE" w:rsidP="008B0479">
      <w:pPr>
        <w:widowControl w:val="0"/>
        <w:tabs>
          <w:tab w:val="left" w:pos="900"/>
        </w:tabs>
        <w:spacing w:line="276" w:lineRule="auto"/>
        <w:jc w:val="both"/>
        <w:rPr>
          <w:rFonts w:eastAsia="Batang"/>
          <w:color w:val="auto"/>
          <w:sz w:val="26"/>
          <w:szCs w:val="26"/>
        </w:rPr>
      </w:pPr>
      <w:r w:rsidRPr="0018364D">
        <w:rPr>
          <w:rFonts w:eastAsia="Batang"/>
          <w:b/>
          <w:color w:val="auto"/>
          <w:sz w:val="26"/>
          <w:szCs w:val="26"/>
          <w:highlight w:val="cyan"/>
        </w:rPr>
        <w:t xml:space="preserve">C. </w:t>
      </w:r>
      <w:r w:rsidRPr="0018364D">
        <w:rPr>
          <w:rFonts w:eastAsia="Batang"/>
          <w:color w:val="auto"/>
          <w:sz w:val="26"/>
          <w:szCs w:val="26"/>
          <w:highlight w:val="cyan"/>
        </w:rPr>
        <w:t>Đơn vị của suất điện động là Jun (J).</w:t>
      </w:r>
    </w:p>
    <w:p w14:paraId="463B19F7" w14:textId="77777777" w:rsidR="00B032CE" w:rsidRDefault="00B032CE" w:rsidP="008B0479">
      <w:pPr>
        <w:widowControl w:val="0"/>
        <w:tabs>
          <w:tab w:val="left" w:pos="900"/>
        </w:tabs>
        <w:spacing w:line="276" w:lineRule="auto"/>
        <w:jc w:val="both"/>
        <w:rPr>
          <w:rFonts w:eastAsia="Batang"/>
          <w:color w:val="auto"/>
          <w:sz w:val="26"/>
          <w:szCs w:val="26"/>
        </w:rPr>
      </w:pPr>
      <w:r w:rsidRPr="0018364D">
        <w:rPr>
          <w:rFonts w:eastAsia="Batang"/>
          <w:b/>
          <w:color w:val="auto"/>
          <w:sz w:val="26"/>
          <w:szCs w:val="26"/>
        </w:rPr>
        <w:t xml:space="preserve">D. </w:t>
      </w:r>
      <w:r w:rsidRPr="0018364D">
        <w:rPr>
          <w:rFonts w:eastAsia="Batang"/>
          <w:color w:val="auto"/>
          <w:sz w:val="26"/>
          <w:szCs w:val="26"/>
        </w:rPr>
        <w:t>Số vôn ghi trên nguồn điện là giá trị của suất điện động.</w:t>
      </w:r>
    </w:p>
    <w:p w14:paraId="737D0064" w14:textId="57B9A619" w:rsidR="005D7BE0" w:rsidRPr="0018364D" w:rsidRDefault="005D7BE0" w:rsidP="005D7BE0">
      <w:pPr>
        <w:widowControl w:val="0"/>
        <w:tabs>
          <w:tab w:val="left" w:pos="900"/>
        </w:tabs>
        <w:autoSpaceDE w:val="0"/>
        <w:autoSpaceDN w:val="0"/>
        <w:adjustRightInd w:val="0"/>
        <w:spacing w:line="276" w:lineRule="auto"/>
        <w:jc w:val="both"/>
        <w:rPr>
          <w:rFonts w:eastAsia="Arial"/>
          <w:b/>
          <w:color w:val="auto"/>
          <w:sz w:val="26"/>
          <w:szCs w:val="26"/>
          <w:lang w:val="vi-VN"/>
        </w:rPr>
      </w:pPr>
      <w:r w:rsidRPr="0018364D">
        <w:rPr>
          <w:rFonts w:eastAsia="Arial"/>
          <w:b/>
          <w:color w:val="auto"/>
          <w:sz w:val="26"/>
          <w:szCs w:val="26"/>
          <w:lang w:val="vi-VN"/>
        </w:rPr>
        <w:t xml:space="preserve">Câu </w:t>
      </w:r>
      <w:r w:rsidR="004C7B0A">
        <w:rPr>
          <w:rFonts w:eastAsia="Arial"/>
          <w:b/>
          <w:color w:val="auto"/>
          <w:sz w:val="26"/>
          <w:szCs w:val="26"/>
        </w:rPr>
        <w:t>9</w:t>
      </w:r>
      <w:r w:rsidRPr="0018364D">
        <w:rPr>
          <w:rFonts w:eastAsia="Arial"/>
          <w:b/>
          <w:color w:val="auto"/>
          <w:sz w:val="26"/>
          <w:szCs w:val="26"/>
          <w:lang w:val="vi-VN"/>
        </w:rPr>
        <w:t>:</w:t>
      </w:r>
      <w:r w:rsidRPr="0018364D">
        <w:rPr>
          <w:rFonts w:eastAsia="Arial"/>
          <w:b/>
          <w:color w:val="auto"/>
          <w:sz w:val="26"/>
          <w:szCs w:val="26"/>
          <w:lang w:val="vi-VN"/>
        </w:rPr>
        <w:tab/>
      </w:r>
      <w:r w:rsidRPr="0018364D">
        <w:rPr>
          <w:rFonts w:eastAsia="Arial"/>
          <w:b/>
          <w:bCs/>
          <w:color w:val="auto"/>
          <w:sz w:val="26"/>
          <w:szCs w:val="26"/>
          <w:lang w:val="vi-VN"/>
        </w:rPr>
        <w:t>(SBT-KNTT)</w:t>
      </w:r>
      <w:r w:rsidRPr="0018364D">
        <w:rPr>
          <w:rFonts w:eastAsia="Arial"/>
          <w:color w:val="auto"/>
          <w:sz w:val="26"/>
          <w:szCs w:val="26"/>
          <w:lang w:val="vi-VN"/>
        </w:rPr>
        <w:t xml:space="preserve"> Kết luận nào sau đây đúng khi nói về tác dụng của nguồn điện?</w:t>
      </w:r>
    </w:p>
    <w:p w14:paraId="1D8504DA" w14:textId="77777777" w:rsidR="005D7BE0" w:rsidRPr="0018364D" w:rsidRDefault="005D7BE0" w:rsidP="005D7BE0">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18364D">
        <w:rPr>
          <w:rFonts w:eastAsia="Arial"/>
          <w:b/>
          <w:color w:val="auto"/>
          <w:sz w:val="26"/>
          <w:szCs w:val="26"/>
          <w:highlight w:val="cyan"/>
          <w:lang w:val="vi-VN"/>
        </w:rPr>
        <w:t>A.</w:t>
      </w:r>
      <w:r w:rsidRPr="0018364D">
        <w:rPr>
          <w:rFonts w:eastAsia="Arial"/>
          <w:color w:val="auto"/>
          <w:sz w:val="26"/>
          <w:szCs w:val="26"/>
          <w:highlight w:val="cyan"/>
          <w:lang w:val="vi-VN"/>
        </w:rPr>
        <w:t xml:space="preserve"> dùng để tạo ra và duy trì hiệu điện thế nhằm duy trì dòng điện trong mạch.</w:t>
      </w:r>
    </w:p>
    <w:p w14:paraId="1317D0E0" w14:textId="77777777" w:rsidR="005D7BE0" w:rsidRPr="0018364D" w:rsidRDefault="005D7BE0" w:rsidP="005D7BE0">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18364D">
        <w:rPr>
          <w:rFonts w:eastAsia="Arial"/>
          <w:b/>
          <w:color w:val="auto"/>
          <w:sz w:val="26"/>
          <w:szCs w:val="26"/>
          <w:lang w:val="vi-VN"/>
        </w:rPr>
        <w:t>B.</w:t>
      </w:r>
      <w:r w:rsidRPr="0018364D">
        <w:rPr>
          <w:rFonts w:eastAsia="Arial"/>
          <w:color w:val="auto"/>
          <w:sz w:val="26"/>
          <w:szCs w:val="26"/>
          <w:lang w:val="vi-VN"/>
        </w:rPr>
        <w:t xml:space="preserve"> dùng để tạo ra các ion âm.</w:t>
      </w:r>
    </w:p>
    <w:p w14:paraId="13B4E543" w14:textId="77777777" w:rsidR="005D7BE0" w:rsidRPr="0018364D" w:rsidRDefault="005D7BE0" w:rsidP="005D7BE0">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18364D">
        <w:rPr>
          <w:rFonts w:eastAsia="Arial"/>
          <w:b/>
          <w:color w:val="auto"/>
          <w:sz w:val="26"/>
          <w:szCs w:val="26"/>
          <w:lang w:val="vi-VN"/>
        </w:rPr>
        <w:t>C.</w:t>
      </w:r>
      <w:r w:rsidRPr="0018364D">
        <w:rPr>
          <w:rFonts w:eastAsia="Arial"/>
          <w:color w:val="auto"/>
          <w:sz w:val="26"/>
          <w:szCs w:val="26"/>
          <w:lang w:val="vi-VN"/>
        </w:rPr>
        <w:t xml:space="preserve"> dùng để tạo ra các ion dương.</w:t>
      </w:r>
    </w:p>
    <w:p w14:paraId="1DCC048C" w14:textId="77777777" w:rsidR="005D7BE0" w:rsidRPr="0018364D" w:rsidRDefault="005D7BE0" w:rsidP="005D7BE0">
      <w:pPr>
        <w:tabs>
          <w:tab w:val="left" w:pos="283"/>
          <w:tab w:val="left" w:pos="2835"/>
          <w:tab w:val="left" w:pos="5386"/>
          <w:tab w:val="left" w:pos="7937"/>
        </w:tabs>
        <w:spacing w:line="276" w:lineRule="auto"/>
        <w:contextualSpacing/>
        <w:jc w:val="both"/>
        <w:rPr>
          <w:rFonts w:eastAsia="Arial"/>
          <w:color w:val="auto"/>
          <w:sz w:val="26"/>
          <w:szCs w:val="26"/>
          <w:lang w:val="vi-VN"/>
        </w:rPr>
      </w:pPr>
      <w:r w:rsidRPr="0018364D">
        <w:rPr>
          <w:rFonts w:eastAsia="Arial"/>
          <w:b/>
          <w:color w:val="auto"/>
          <w:sz w:val="26"/>
          <w:szCs w:val="26"/>
          <w:lang w:val="vi-VN"/>
        </w:rPr>
        <w:t>D.</w:t>
      </w:r>
      <w:r w:rsidRPr="0018364D">
        <w:rPr>
          <w:rFonts w:eastAsia="Arial"/>
          <w:color w:val="auto"/>
          <w:sz w:val="26"/>
          <w:szCs w:val="26"/>
          <w:lang w:val="vi-VN"/>
        </w:rPr>
        <w:t xml:space="preserve"> dùng để tạo ra các ion âm chạy trong vật dẫn.</w:t>
      </w:r>
    </w:p>
    <w:p w14:paraId="36D73418" w14:textId="51992BDB" w:rsidR="005D7BE0" w:rsidRPr="0018364D" w:rsidRDefault="005D7BE0" w:rsidP="005D7BE0">
      <w:pPr>
        <w:widowControl w:val="0"/>
        <w:tabs>
          <w:tab w:val="left" w:pos="900"/>
        </w:tabs>
        <w:autoSpaceDE w:val="0"/>
        <w:autoSpaceDN w:val="0"/>
        <w:adjustRightInd w:val="0"/>
        <w:spacing w:line="276" w:lineRule="auto"/>
        <w:jc w:val="both"/>
        <w:rPr>
          <w:rFonts w:eastAsia="Arial"/>
          <w:b/>
          <w:color w:val="auto"/>
          <w:sz w:val="26"/>
          <w:szCs w:val="26"/>
          <w:lang w:val="vi-VN"/>
        </w:rPr>
      </w:pPr>
      <w:r w:rsidRPr="0018364D">
        <w:rPr>
          <w:rFonts w:eastAsia="Arial"/>
          <w:b/>
          <w:color w:val="auto"/>
          <w:sz w:val="26"/>
          <w:szCs w:val="26"/>
          <w:lang w:val="vi-VN"/>
        </w:rPr>
        <w:t xml:space="preserve">Câu </w:t>
      </w:r>
      <w:r w:rsidR="004C7B0A">
        <w:rPr>
          <w:rFonts w:eastAsia="Arial"/>
          <w:b/>
          <w:color w:val="auto"/>
          <w:sz w:val="26"/>
          <w:szCs w:val="26"/>
        </w:rPr>
        <w:t>10</w:t>
      </w:r>
      <w:r w:rsidRPr="0018364D">
        <w:rPr>
          <w:rFonts w:eastAsia="Arial"/>
          <w:b/>
          <w:color w:val="auto"/>
          <w:sz w:val="26"/>
          <w:szCs w:val="26"/>
          <w:lang w:val="vi-VN"/>
        </w:rPr>
        <w:t>:</w:t>
      </w:r>
      <w:r w:rsidRPr="0018364D">
        <w:rPr>
          <w:rFonts w:eastAsia="Arial"/>
          <w:b/>
          <w:color w:val="auto"/>
          <w:sz w:val="26"/>
          <w:szCs w:val="26"/>
          <w:lang w:val="vi-VN"/>
        </w:rPr>
        <w:tab/>
      </w:r>
      <w:r w:rsidRPr="0018364D">
        <w:rPr>
          <w:rFonts w:eastAsia="Arial"/>
          <w:b/>
          <w:bCs/>
          <w:color w:val="auto"/>
          <w:sz w:val="26"/>
          <w:szCs w:val="26"/>
          <w:lang w:val="vi-VN"/>
        </w:rPr>
        <w:t>(SBT-KNTT)</w:t>
      </w:r>
      <w:r w:rsidRPr="0018364D">
        <w:rPr>
          <w:rFonts w:eastAsia="Arial"/>
          <w:color w:val="auto"/>
          <w:sz w:val="26"/>
          <w:szCs w:val="26"/>
          <w:lang w:val="vi-VN"/>
        </w:rPr>
        <w:t xml:space="preserve"> Kết luận nào sau đây sai khi nói về suất điện động của nguồn điện?</w:t>
      </w:r>
    </w:p>
    <w:p w14:paraId="78F65043" w14:textId="77777777" w:rsidR="005D7BE0" w:rsidRPr="0018364D" w:rsidRDefault="005D7BE0" w:rsidP="005D7BE0">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18364D">
        <w:rPr>
          <w:rFonts w:eastAsia="Arial"/>
          <w:b/>
          <w:color w:val="auto"/>
          <w:sz w:val="26"/>
          <w:szCs w:val="26"/>
          <w:lang w:val="vi-VN"/>
        </w:rPr>
        <w:lastRenderedPageBreak/>
        <w:t>A.</w:t>
      </w:r>
      <w:r w:rsidRPr="0018364D">
        <w:rPr>
          <w:rFonts w:eastAsia="Arial"/>
          <w:color w:val="auto"/>
          <w:sz w:val="26"/>
          <w:szCs w:val="26"/>
          <w:lang w:val="vi-VN"/>
        </w:rPr>
        <w:t xml:space="preserve"> Suất điện động của nguồn điện đặc trưng cho khả năng thực hiện công của nguồn điện.</w:t>
      </w:r>
    </w:p>
    <w:p w14:paraId="1C72087D" w14:textId="77777777" w:rsidR="005D7BE0" w:rsidRPr="0018364D" w:rsidRDefault="005D7BE0" w:rsidP="005D7BE0">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18364D">
        <w:rPr>
          <w:rFonts w:eastAsia="Arial"/>
          <w:b/>
          <w:color w:val="auto"/>
          <w:sz w:val="26"/>
          <w:szCs w:val="26"/>
          <w:lang w:val="vi-VN"/>
        </w:rPr>
        <w:t>B.</w:t>
      </w:r>
      <w:r w:rsidRPr="0018364D">
        <w:rPr>
          <w:rFonts w:eastAsia="Arial"/>
          <w:color w:val="auto"/>
          <w:sz w:val="26"/>
          <w:szCs w:val="26"/>
          <w:lang w:val="vi-VN"/>
        </w:rPr>
        <w:t xml:space="preserve"> Suất điện động của nguồn điện được đo bằng thương số </w:t>
      </w:r>
      <m:oMath>
        <m:f>
          <m:fPr>
            <m:ctrlPr>
              <w:rPr>
                <w:rFonts w:ascii="Cambria Math" w:eastAsia="Arial" w:hAnsi="Cambria Math"/>
                <w:color w:val="auto"/>
                <w:sz w:val="26"/>
                <w:szCs w:val="26"/>
                <w:lang w:val="vi-VN"/>
              </w:rPr>
            </m:ctrlPr>
          </m:fPr>
          <m:num>
            <m:r>
              <w:rPr>
                <w:rFonts w:ascii="Cambria Math" w:eastAsia="Arial" w:hAnsi="Cambria Math"/>
                <w:color w:val="auto"/>
                <w:sz w:val="26"/>
                <w:szCs w:val="26"/>
                <w:lang w:val="vi-VN"/>
              </w:rPr>
              <m:t>A</m:t>
            </m:r>
          </m:num>
          <m:den>
            <m:r>
              <w:rPr>
                <w:rFonts w:ascii="Cambria Math" w:eastAsia="Arial" w:hAnsi="Cambria Math"/>
                <w:color w:val="auto"/>
                <w:sz w:val="26"/>
                <w:szCs w:val="26"/>
                <w:lang w:val="vi-VN"/>
              </w:rPr>
              <m:t>q</m:t>
            </m:r>
          </m:den>
        </m:f>
      </m:oMath>
      <w:r w:rsidRPr="0018364D">
        <w:rPr>
          <w:rFonts w:eastAsia="Arial"/>
          <w:color w:val="auto"/>
          <w:sz w:val="26"/>
          <w:szCs w:val="26"/>
          <w:lang w:val="vi-VN"/>
        </w:rPr>
        <w:t>.</w:t>
      </w:r>
    </w:p>
    <w:p w14:paraId="5DBC577C" w14:textId="77777777" w:rsidR="005D7BE0" w:rsidRPr="0018364D" w:rsidRDefault="005D7BE0" w:rsidP="005D7BE0">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18364D">
        <w:rPr>
          <w:rFonts w:eastAsia="Arial"/>
          <w:b/>
          <w:color w:val="auto"/>
          <w:sz w:val="26"/>
          <w:szCs w:val="26"/>
          <w:lang w:val="vi-VN"/>
        </w:rPr>
        <w:t>C.</w:t>
      </w:r>
      <w:r w:rsidRPr="0018364D">
        <w:rPr>
          <w:rFonts w:eastAsia="Arial"/>
          <w:color w:val="auto"/>
          <w:sz w:val="26"/>
          <w:szCs w:val="26"/>
          <w:lang w:val="vi-VN"/>
        </w:rPr>
        <w:t xml:space="preserve"> Đơn vị của suất điện động là vôn </w:t>
      </w:r>
      <m:oMath>
        <m:r>
          <m:rPr>
            <m:sty m:val="p"/>
          </m:rPr>
          <w:rPr>
            <w:rFonts w:ascii="Cambria Math" w:eastAsia="Arial" w:hAnsi="Cambria Math"/>
            <w:color w:val="auto"/>
            <w:sz w:val="26"/>
            <w:szCs w:val="26"/>
            <w:lang w:val="vi-VN"/>
          </w:rPr>
          <m:t>(</m:t>
        </m:r>
        <m:r>
          <w:rPr>
            <w:rFonts w:ascii="Cambria Math" w:eastAsia="Arial" w:hAnsi="Cambria Math"/>
            <w:color w:val="auto"/>
            <w:sz w:val="26"/>
            <w:szCs w:val="26"/>
            <w:lang w:val="vi-VN"/>
          </w:rPr>
          <m:t>V</m:t>
        </m:r>
        <m:r>
          <m:rPr>
            <m:sty m:val="p"/>
          </m:rPr>
          <w:rPr>
            <w:rFonts w:ascii="Cambria Math" w:eastAsia="Arial" w:hAnsi="Cambria Math"/>
            <w:color w:val="auto"/>
            <w:sz w:val="26"/>
            <w:szCs w:val="26"/>
            <w:lang w:val="vi-VN"/>
          </w:rPr>
          <m:t>)</m:t>
        </m:r>
      </m:oMath>
      <w:r w:rsidRPr="0018364D">
        <w:rPr>
          <w:rFonts w:eastAsia="Arial"/>
          <w:color w:val="auto"/>
          <w:sz w:val="26"/>
          <w:szCs w:val="26"/>
          <w:lang w:val="vi-VN"/>
        </w:rPr>
        <w:t>.</w:t>
      </w:r>
    </w:p>
    <w:p w14:paraId="1D75131B" w14:textId="77777777" w:rsidR="005D7BE0" w:rsidRPr="0018364D" w:rsidRDefault="005D7BE0" w:rsidP="005D7BE0">
      <w:pPr>
        <w:tabs>
          <w:tab w:val="left" w:pos="283"/>
          <w:tab w:val="left" w:pos="2835"/>
          <w:tab w:val="left" w:pos="5386"/>
          <w:tab w:val="left" w:pos="7937"/>
        </w:tabs>
        <w:spacing w:line="276" w:lineRule="auto"/>
        <w:contextualSpacing/>
        <w:jc w:val="both"/>
        <w:rPr>
          <w:rFonts w:eastAsia="Arial"/>
          <w:color w:val="auto"/>
          <w:sz w:val="26"/>
          <w:szCs w:val="26"/>
          <w:lang w:val="vi-VN"/>
        </w:rPr>
      </w:pPr>
      <w:r w:rsidRPr="0018364D">
        <w:rPr>
          <w:rFonts w:eastAsia="Arial"/>
          <w:b/>
          <w:color w:val="auto"/>
          <w:sz w:val="26"/>
          <w:szCs w:val="26"/>
          <w:highlight w:val="cyan"/>
          <w:lang w:val="vi-VN"/>
        </w:rPr>
        <w:t>D.</w:t>
      </w:r>
      <w:r w:rsidRPr="0018364D">
        <w:rPr>
          <w:rFonts w:eastAsia="Arial"/>
          <w:color w:val="auto"/>
          <w:sz w:val="26"/>
          <w:szCs w:val="26"/>
          <w:highlight w:val="cyan"/>
          <w:lang w:val="vi-VN"/>
        </w:rPr>
        <w:t xml:space="preserve"> Suất điện động của nguồn điện đặc trưng cho khả năng tích điện của nguồn điện.</w:t>
      </w:r>
    </w:p>
    <w:p w14:paraId="2F6AAB3B" w14:textId="1107326F" w:rsidR="005D7BE0" w:rsidRPr="0018364D" w:rsidRDefault="005D7BE0" w:rsidP="005D7BE0">
      <w:pPr>
        <w:widowControl w:val="0"/>
        <w:tabs>
          <w:tab w:val="left" w:pos="900"/>
        </w:tabs>
        <w:autoSpaceDE w:val="0"/>
        <w:autoSpaceDN w:val="0"/>
        <w:adjustRightInd w:val="0"/>
        <w:spacing w:line="276" w:lineRule="auto"/>
        <w:jc w:val="both"/>
        <w:rPr>
          <w:rFonts w:eastAsia="Arial"/>
          <w:b/>
          <w:color w:val="auto"/>
          <w:sz w:val="26"/>
          <w:szCs w:val="26"/>
          <w:lang w:val="vi-VN"/>
        </w:rPr>
      </w:pPr>
      <w:r w:rsidRPr="0018364D">
        <w:rPr>
          <w:rFonts w:eastAsia="Arial"/>
          <w:b/>
          <w:color w:val="auto"/>
          <w:sz w:val="26"/>
          <w:szCs w:val="26"/>
          <w:lang w:val="vi-VN"/>
        </w:rPr>
        <w:t xml:space="preserve">Câu </w:t>
      </w:r>
      <w:r w:rsidR="004C7B0A">
        <w:rPr>
          <w:rFonts w:eastAsia="Arial"/>
          <w:b/>
          <w:color w:val="auto"/>
          <w:sz w:val="26"/>
          <w:szCs w:val="26"/>
        </w:rPr>
        <w:t>11</w:t>
      </w:r>
      <w:r w:rsidRPr="0018364D">
        <w:rPr>
          <w:rFonts w:eastAsia="Arial"/>
          <w:b/>
          <w:color w:val="auto"/>
          <w:sz w:val="26"/>
          <w:szCs w:val="26"/>
          <w:lang w:val="vi-VN"/>
        </w:rPr>
        <w:t>:</w:t>
      </w:r>
      <w:r w:rsidRPr="0018364D">
        <w:rPr>
          <w:rFonts w:eastAsia="Arial"/>
          <w:b/>
          <w:color w:val="auto"/>
          <w:sz w:val="26"/>
          <w:szCs w:val="26"/>
          <w:lang w:val="vi-VN"/>
        </w:rPr>
        <w:tab/>
      </w:r>
      <w:r w:rsidRPr="0018364D">
        <w:rPr>
          <w:rFonts w:eastAsia="Arial"/>
          <w:b/>
          <w:bCs/>
          <w:color w:val="auto"/>
          <w:sz w:val="26"/>
          <w:szCs w:val="26"/>
          <w:lang w:val="vi-VN"/>
        </w:rPr>
        <w:t>(SBT-KNTT)</w:t>
      </w:r>
      <w:r w:rsidRPr="0018364D">
        <w:rPr>
          <w:rFonts w:eastAsia="Arial"/>
          <w:color w:val="auto"/>
          <w:sz w:val="26"/>
          <w:szCs w:val="26"/>
          <w:lang w:val="vi-VN"/>
        </w:rPr>
        <w:t xml:space="preserve"> Bi</w:t>
      </w:r>
      <w:r w:rsidRPr="0018364D">
        <w:rPr>
          <w:rFonts w:eastAsia="Arial"/>
          <w:color w:val="auto"/>
          <w:sz w:val="26"/>
          <w:szCs w:val="26"/>
        </w:rPr>
        <w:t>ể</w:t>
      </w:r>
      <w:r w:rsidRPr="0018364D">
        <w:rPr>
          <w:rFonts w:eastAsia="Arial"/>
          <w:color w:val="auto"/>
          <w:sz w:val="26"/>
          <w:szCs w:val="26"/>
          <w:lang w:val="vi-VN"/>
        </w:rPr>
        <w:t>u thức tính công của nguồn điện có dòng điện không đổi là</w:t>
      </w:r>
    </w:p>
    <w:p w14:paraId="2A37C7A8" w14:textId="77777777" w:rsidR="005D7BE0" w:rsidRPr="0018364D" w:rsidRDefault="005D7BE0" w:rsidP="005D7BE0">
      <w:pPr>
        <w:tabs>
          <w:tab w:val="left" w:pos="283"/>
          <w:tab w:val="left" w:pos="2835"/>
          <w:tab w:val="left" w:pos="5386"/>
          <w:tab w:val="left" w:pos="7937"/>
        </w:tabs>
        <w:spacing w:line="276" w:lineRule="auto"/>
        <w:contextualSpacing/>
        <w:jc w:val="both"/>
        <w:rPr>
          <w:rFonts w:eastAsia="Arial"/>
          <w:color w:val="auto"/>
          <w:sz w:val="26"/>
          <w:szCs w:val="26"/>
          <w:lang w:val="vi-VN"/>
        </w:rPr>
      </w:pPr>
      <w:r w:rsidRPr="0018364D">
        <w:rPr>
          <w:rFonts w:eastAsia="Arial"/>
          <w:b/>
          <w:color w:val="auto"/>
          <w:sz w:val="26"/>
          <w:szCs w:val="26"/>
          <w:lang w:val="vi-VN"/>
        </w:rPr>
        <w:t>A.</w:t>
      </w:r>
      <w:r w:rsidRPr="0018364D">
        <w:rPr>
          <w:rFonts w:eastAsia="Arial"/>
          <w:color w:val="auto"/>
          <w:sz w:val="26"/>
          <w:szCs w:val="26"/>
          <w:lang w:val="vi-VN"/>
        </w:rPr>
        <w:t xml:space="preserve"> </w:t>
      </w:r>
      <m:oMath>
        <m:r>
          <w:rPr>
            <w:rFonts w:ascii="Cambria Math" w:eastAsia="Arial" w:hAnsi="Cambria Math"/>
            <w:color w:val="auto"/>
            <w:sz w:val="26"/>
            <w:szCs w:val="26"/>
            <w:lang w:val="vi-VN"/>
          </w:rPr>
          <m:t>A</m:t>
        </m:r>
        <m:r>
          <m:rPr>
            <m:sty m:val="p"/>
          </m:rPr>
          <w:rPr>
            <w:rFonts w:ascii="Cambria Math" w:eastAsia="Arial" w:hAnsi="Cambria Math"/>
            <w:color w:val="auto"/>
            <w:sz w:val="26"/>
            <w:szCs w:val="26"/>
            <w:lang w:val="vi-VN"/>
          </w:rPr>
          <m:t>=</m:t>
        </m:r>
      </m:oMath>
      <w:r w:rsidRPr="0018364D">
        <w:rPr>
          <w:rFonts w:eastAsia="Arial"/>
          <w:color w:val="auto"/>
          <w:sz w:val="26"/>
          <w:szCs w:val="26"/>
          <w:lang w:val="vi-VN"/>
        </w:rPr>
        <w:t xml:space="preserve"> UIt.</w:t>
      </w:r>
      <w:r w:rsidRPr="0018364D">
        <w:rPr>
          <w:rFonts w:eastAsia="Arial"/>
          <w:color w:val="auto"/>
          <w:sz w:val="26"/>
          <w:szCs w:val="26"/>
          <w:lang w:val="vi-VN"/>
        </w:rPr>
        <w:tab/>
      </w:r>
      <w:r w:rsidRPr="0018364D">
        <w:rPr>
          <w:rFonts w:eastAsia="Arial"/>
          <w:b/>
          <w:bCs/>
          <w:color w:val="auto"/>
          <w:sz w:val="26"/>
          <w:szCs w:val="26"/>
          <w:highlight w:val="cyan"/>
        </w:rPr>
        <w:t>B.</w:t>
      </w:r>
      <w:r w:rsidRPr="0018364D">
        <w:rPr>
          <w:rFonts w:eastAsia="Arial"/>
          <w:color w:val="auto"/>
          <w:sz w:val="26"/>
          <w:szCs w:val="26"/>
          <w:highlight w:val="cyan"/>
        </w:rPr>
        <w:t xml:space="preserve"> </w:t>
      </w:r>
      <w:r w:rsidRPr="0018364D">
        <w:rPr>
          <w:rFonts w:eastAsia="Arial"/>
          <w:i/>
          <w:iCs/>
          <w:color w:val="auto"/>
          <w:sz w:val="26"/>
          <w:szCs w:val="26"/>
          <w:highlight w:val="cyan"/>
        </w:rPr>
        <w:t xml:space="preserve">A </w:t>
      </w:r>
      <w:r w:rsidRPr="0018364D">
        <w:rPr>
          <w:rFonts w:eastAsia="Arial"/>
          <w:color w:val="auto"/>
          <w:sz w:val="26"/>
          <w:szCs w:val="26"/>
          <w:highlight w:val="cyan"/>
        </w:rPr>
        <w:t>= EIt</w:t>
      </w:r>
      <w:r w:rsidRPr="0018364D">
        <w:rPr>
          <w:rFonts w:eastAsia="Arial"/>
          <w:color w:val="auto"/>
          <w:sz w:val="26"/>
          <w:szCs w:val="26"/>
        </w:rPr>
        <w:tab/>
      </w:r>
      <w:r w:rsidRPr="0018364D">
        <w:rPr>
          <w:rFonts w:eastAsia="Arial"/>
          <w:b/>
          <w:color w:val="auto"/>
          <w:sz w:val="26"/>
          <w:szCs w:val="26"/>
          <w:lang w:val="vi-VN"/>
        </w:rPr>
        <w:t>C.</w:t>
      </w:r>
      <w:r w:rsidRPr="0018364D">
        <w:rPr>
          <w:rFonts w:eastAsia="Arial"/>
          <w:color w:val="auto"/>
          <w:sz w:val="26"/>
          <w:szCs w:val="26"/>
          <w:lang w:val="vi-VN"/>
        </w:rPr>
        <w:t xml:space="preserve"> </w:t>
      </w:r>
      <m:oMath>
        <m:r>
          <w:rPr>
            <w:rFonts w:ascii="Cambria Math" w:eastAsia="Arial" w:hAnsi="Cambria Math"/>
            <w:color w:val="auto"/>
            <w:sz w:val="26"/>
            <w:szCs w:val="26"/>
            <w:lang w:val="vi-VN"/>
          </w:rPr>
          <m:t>EI</m:t>
        </m:r>
        <m:r>
          <m:rPr>
            <m:sty m:val="p"/>
          </m:rPr>
          <w:rPr>
            <w:rFonts w:ascii="Cambria Math" w:eastAsia="Arial" w:hAnsi="Cambria Math"/>
            <w:color w:val="auto"/>
            <w:sz w:val="26"/>
            <w:szCs w:val="26"/>
            <w:lang w:val="vi-VN"/>
          </w:rPr>
          <m:t>t-r</m:t>
        </m:r>
        <m:sSup>
          <m:sSupPr>
            <m:ctrlPr>
              <w:rPr>
                <w:rFonts w:ascii="Cambria Math" w:eastAsia="Arial" w:hAnsi="Cambria Math"/>
                <w:color w:val="auto"/>
                <w:sz w:val="26"/>
                <w:szCs w:val="26"/>
                <w:lang w:val="vi-VN"/>
              </w:rPr>
            </m:ctrlPr>
          </m:sSupPr>
          <m:e>
            <m:r>
              <w:rPr>
                <w:rFonts w:ascii="Cambria Math" w:eastAsia="Arial" w:hAnsi="Cambria Math"/>
                <w:color w:val="auto"/>
                <w:sz w:val="26"/>
                <w:szCs w:val="26"/>
                <w:lang w:val="vi-VN"/>
              </w:rPr>
              <m:t>I</m:t>
            </m:r>
          </m:e>
          <m:sup>
            <m:r>
              <m:rPr>
                <m:sty m:val="p"/>
              </m:rPr>
              <w:rPr>
                <w:rFonts w:ascii="Cambria Math" w:eastAsia="Arial" w:hAnsi="Cambria Math"/>
                <w:color w:val="auto"/>
                <w:sz w:val="26"/>
                <w:szCs w:val="26"/>
                <w:lang w:val="vi-VN"/>
              </w:rPr>
              <m:t>2</m:t>
            </m:r>
          </m:sup>
        </m:sSup>
        <m:r>
          <m:rPr>
            <m:sty m:val="p"/>
          </m:rPr>
          <w:rPr>
            <w:rFonts w:ascii="Cambria Math" w:eastAsia="Arial" w:hAnsi="Cambria Math"/>
            <w:color w:val="auto"/>
            <w:sz w:val="26"/>
            <w:szCs w:val="26"/>
            <w:lang w:val="vi-VN"/>
          </w:rPr>
          <m:t>t</m:t>
        </m:r>
      </m:oMath>
      <w:r w:rsidRPr="0018364D">
        <w:rPr>
          <w:rFonts w:eastAsia="Arial"/>
          <w:color w:val="auto"/>
          <w:sz w:val="26"/>
          <w:szCs w:val="26"/>
          <w:lang w:val="vi-VN"/>
        </w:rPr>
        <w:t>.</w:t>
      </w:r>
      <w:r w:rsidRPr="0018364D">
        <w:rPr>
          <w:rFonts w:eastAsia="Arial"/>
          <w:color w:val="auto"/>
          <w:sz w:val="26"/>
          <w:szCs w:val="26"/>
          <w:lang w:val="vi-VN"/>
        </w:rPr>
        <w:tab/>
      </w:r>
      <w:r w:rsidRPr="0018364D">
        <w:rPr>
          <w:rFonts w:eastAsia="Arial"/>
          <w:b/>
          <w:color w:val="auto"/>
          <w:sz w:val="26"/>
          <w:szCs w:val="26"/>
          <w:lang w:val="vi-VN"/>
        </w:rPr>
        <w:t>D.</w:t>
      </w:r>
      <w:r w:rsidRPr="0018364D">
        <w:rPr>
          <w:rFonts w:eastAsia="Arial"/>
          <w:color w:val="auto"/>
          <w:sz w:val="26"/>
          <w:szCs w:val="26"/>
          <w:lang w:val="vi-VN"/>
        </w:rPr>
        <w:t xml:space="preserve"> </w:t>
      </w:r>
      <m:oMath>
        <m:r>
          <w:rPr>
            <w:rFonts w:ascii="Cambria Math" w:eastAsia="Arial" w:hAnsi="Cambria Math"/>
            <w:color w:val="auto"/>
            <w:sz w:val="26"/>
            <w:szCs w:val="26"/>
            <w:lang w:val="vi-VN"/>
          </w:rPr>
          <m:t>EI</m:t>
        </m:r>
        <m:r>
          <m:rPr>
            <m:sty m:val="p"/>
          </m:rPr>
          <w:rPr>
            <w:rFonts w:ascii="Cambria Math" w:eastAsia="Arial" w:hAnsi="Cambria Math"/>
            <w:color w:val="auto"/>
            <w:sz w:val="26"/>
            <w:szCs w:val="26"/>
            <w:lang w:val="vi-VN"/>
          </w:rPr>
          <m:t>t+r</m:t>
        </m:r>
        <m:sSup>
          <m:sSupPr>
            <m:ctrlPr>
              <w:rPr>
                <w:rFonts w:ascii="Cambria Math" w:eastAsia="Arial" w:hAnsi="Cambria Math"/>
                <w:color w:val="auto"/>
                <w:sz w:val="26"/>
                <w:szCs w:val="26"/>
                <w:lang w:val="vi-VN"/>
              </w:rPr>
            </m:ctrlPr>
          </m:sSupPr>
          <m:e>
            <m:r>
              <w:rPr>
                <w:rFonts w:ascii="Cambria Math" w:eastAsia="Arial" w:hAnsi="Cambria Math"/>
                <w:color w:val="auto"/>
                <w:sz w:val="26"/>
                <w:szCs w:val="26"/>
                <w:lang w:val="vi-VN"/>
              </w:rPr>
              <m:t>I</m:t>
            </m:r>
          </m:e>
          <m:sup>
            <m:r>
              <m:rPr>
                <m:sty m:val="p"/>
              </m:rPr>
              <w:rPr>
                <w:rFonts w:ascii="Cambria Math" w:eastAsia="Arial" w:hAnsi="Cambria Math"/>
                <w:color w:val="auto"/>
                <w:sz w:val="26"/>
                <w:szCs w:val="26"/>
                <w:lang w:val="vi-VN"/>
              </w:rPr>
              <m:t>2</m:t>
            </m:r>
          </m:sup>
        </m:sSup>
        <m:r>
          <m:rPr>
            <m:sty m:val="p"/>
          </m:rPr>
          <w:rPr>
            <w:rFonts w:ascii="Cambria Math" w:eastAsia="Arial" w:hAnsi="Cambria Math"/>
            <w:color w:val="auto"/>
            <w:sz w:val="26"/>
            <w:szCs w:val="26"/>
            <w:lang w:val="vi-VN"/>
          </w:rPr>
          <m:t>t</m:t>
        </m:r>
      </m:oMath>
      <w:r w:rsidRPr="0018364D">
        <w:rPr>
          <w:rFonts w:eastAsia="Arial"/>
          <w:color w:val="auto"/>
          <w:sz w:val="26"/>
          <w:szCs w:val="26"/>
          <w:lang w:val="vi-VN"/>
        </w:rPr>
        <w:t>.</w:t>
      </w:r>
    </w:p>
    <w:p w14:paraId="38F34DFA" w14:textId="2E128CE7" w:rsidR="005D7BE0" w:rsidRPr="0018364D" w:rsidRDefault="005D7BE0" w:rsidP="005D7BE0">
      <w:pPr>
        <w:widowControl w:val="0"/>
        <w:tabs>
          <w:tab w:val="left" w:pos="900"/>
        </w:tabs>
        <w:autoSpaceDE w:val="0"/>
        <w:autoSpaceDN w:val="0"/>
        <w:adjustRightInd w:val="0"/>
        <w:spacing w:line="276" w:lineRule="auto"/>
        <w:jc w:val="both"/>
        <w:rPr>
          <w:rFonts w:eastAsia="Arial"/>
          <w:b/>
          <w:color w:val="auto"/>
          <w:sz w:val="26"/>
          <w:szCs w:val="26"/>
          <w:lang w:val="vi-VN"/>
        </w:rPr>
      </w:pPr>
      <w:r w:rsidRPr="0018364D">
        <w:rPr>
          <w:rFonts w:eastAsia="Arial"/>
          <w:b/>
          <w:color w:val="auto"/>
          <w:sz w:val="26"/>
          <w:szCs w:val="26"/>
          <w:lang w:val="vi-VN"/>
        </w:rPr>
        <w:t xml:space="preserve">Câu </w:t>
      </w:r>
      <w:r w:rsidR="004C7B0A">
        <w:rPr>
          <w:rFonts w:eastAsia="Arial"/>
          <w:b/>
          <w:color w:val="auto"/>
          <w:sz w:val="26"/>
          <w:szCs w:val="26"/>
        </w:rPr>
        <w:t>12</w:t>
      </w:r>
      <w:r w:rsidRPr="0018364D">
        <w:rPr>
          <w:rFonts w:eastAsia="Arial"/>
          <w:b/>
          <w:color w:val="auto"/>
          <w:sz w:val="26"/>
          <w:szCs w:val="26"/>
          <w:lang w:val="vi-VN"/>
        </w:rPr>
        <w:t>:</w:t>
      </w:r>
      <w:r w:rsidRPr="0018364D">
        <w:rPr>
          <w:rFonts w:eastAsia="Arial"/>
          <w:b/>
          <w:color w:val="auto"/>
          <w:sz w:val="26"/>
          <w:szCs w:val="26"/>
          <w:lang w:val="vi-VN"/>
        </w:rPr>
        <w:tab/>
      </w:r>
      <w:r w:rsidRPr="0018364D">
        <w:rPr>
          <w:rFonts w:eastAsia="Arial"/>
          <w:b/>
          <w:bCs/>
          <w:color w:val="auto"/>
          <w:sz w:val="26"/>
          <w:szCs w:val="26"/>
          <w:lang w:val="vi-VN"/>
        </w:rPr>
        <w:t>(SBT-KNTT)</w:t>
      </w:r>
      <w:r w:rsidRPr="0018364D">
        <w:rPr>
          <w:rFonts w:eastAsia="Arial"/>
          <w:color w:val="auto"/>
          <w:sz w:val="26"/>
          <w:szCs w:val="26"/>
          <w:lang w:val="vi-VN"/>
        </w:rPr>
        <w:t xml:space="preserve"> Khi nói về nguồn điện, phát biểu nào dưới đây sai?</w:t>
      </w:r>
    </w:p>
    <w:p w14:paraId="69033068" w14:textId="77777777" w:rsidR="005D7BE0" w:rsidRPr="0018364D" w:rsidRDefault="005D7BE0" w:rsidP="005D7BE0">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18364D">
        <w:rPr>
          <w:rFonts w:eastAsia="Arial"/>
          <w:b/>
          <w:color w:val="auto"/>
          <w:sz w:val="26"/>
          <w:szCs w:val="26"/>
          <w:lang w:val="vi-VN"/>
        </w:rPr>
        <w:t>A.</w:t>
      </w:r>
      <w:r w:rsidRPr="0018364D">
        <w:rPr>
          <w:rFonts w:eastAsia="Arial"/>
          <w:color w:val="auto"/>
          <w:sz w:val="26"/>
          <w:szCs w:val="26"/>
          <w:lang w:val="vi-VN"/>
        </w:rPr>
        <w:t xml:space="preserve"> Mỗi nguồn có hai cực luôn ở trạng thái nhiễm điện khác nhau.</w:t>
      </w:r>
    </w:p>
    <w:p w14:paraId="3A64F5A6" w14:textId="77777777" w:rsidR="005D7BE0" w:rsidRPr="0018364D" w:rsidRDefault="005D7BE0" w:rsidP="005D7BE0">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18364D">
        <w:rPr>
          <w:rFonts w:eastAsia="Arial"/>
          <w:b/>
          <w:color w:val="auto"/>
          <w:sz w:val="26"/>
          <w:szCs w:val="26"/>
          <w:lang w:val="vi-VN"/>
        </w:rPr>
        <w:t>B.</w:t>
      </w:r>
      <w:r w:rsidRPr="0018364D">
        <w:rPr>
          <w:rFonts w:eastAsia="Arial"/>
          <w:color w:val="auto"/>
          <w:sz w:val="26"/>
          <w:szCs w:val="26"/>
          <w:lang w:val="vi-VN"/>
        </w:rPr>
        <w:t xml:space="preserve"> Nguồn điện là cơ cấu để tạo ra và duy trì hiệu điện thế nhằm duy trì dòng điện trong đoạn mạch.</w:t>
      </w:r>
    </w:p>
    <w:p w14:paraId="4E30C269" w14:textId="77777777" w:rsidR="005D7BE0" w:rsidRPr="0018364D" w:rsidRDefault="005D7BE0" w:rsidP="005D7BE0">
      <w:pPr>
        <w:tabs>
          <w:tab w:val="left" w:pos="283"/>
          <w:tab w:val="left" w:pos="2835"/>
          <w:tab w:val="left" w:pos="5386"/>
          <w:tab w:val="left" w:pos="7937"/>
        </w:tabs>
        <w:spacing w:line="276" w:lineRule="auto"/>
        <w:contextualSpacing/>
        <w:jc w:val="both"/>
        <w:rPr>
          <w:rFonts w:eastAsia="Arial"/>
          <w:b/>
          <w:color w:val="auto"/>
          <w:sz w:val="26"/>
          <w:szCs w:val="26"/>
          <w:lang w:val="vi-VN"/>
        </w:rPr>
      </w:pPr>
      <w:r w:rsidRPr="0018364D">
        <w:rPr>
          <w:rFonts w:eastAsia="Arial"/>
          <w:b/>
          <w:color w:val="auto"/>
          <w:sz w:val="26"/>
          <w:szCs w:val="26"/>
          <w:lang w:val="vi-VN"/>
        </w:rPr>
        <w:t>C.</w:t>
      </w:r>
      <w:r w:rsidRPr="0018364D">
        <w:rPr>
          <w:rFonts w:eastAsia="Arial"/>
          <w:color w:val="auto"/>
          <w:sz w:val="26"/>
          <w:szCs w:val="26"/>
          <w:lang w:val="vi-VN"/>
        </w:rPr>
        <w:t xml:space="preserve"> Để tạo ra các cực nhiễm điện, cần phải có lực thực hiện công tách và chuyển các electron hoặc ion dương ra khỏi điện cực, lực này gọi là lực lạ.</w:t>
      </w:r>
    </w:p>
    <w:p w14:paraId="19768946" w14:textId="4D4D6701" w:rsidR="005D7BE0" w:rsidRPr="005D7BE0" w:rsidRDefault="005D7BE0" w:rsidP="005D7BE0">
      <w:pPr>
        <w:tabs>
          <w:tab w:val="left" w:pos="283"/>
          <w:tab w:val="left" w:pos="2835"/>
          <w:tab w:val="left" w:pos="5386"/>
          <w:tab w:val="left" w:pos="7937"/>
        </w:tabs>
        <w:spacing w:line="276" w:lineRule="auto"/>
        <w:contextualSpacing/>
        <w:jc w:val="both"/>
        <w:rPr>
          <w:rFonts w:eastAsia="Arial"/>
          <w:color w:val="auto"/>
          <w:sz w:val="26"/>
          <w:szCs w:val="26"/>
          <w:lang w:val="vi-VN"/>
        </w:rPr>
      </w:pPr>
      <w:r w:rsidRPr="0018364D">
        <w:rPr>
          <w:rFonts w:eastAsia="Arial"/>
          <w:b/>
          <w:color w:val="auto"/>
          <w:sz w:val="26"/>
          <w:szCs w:val="26"/>
          <w:highlight w:val="cyan"/>
          <w:lang w:val="vi-VN"/>
        </w:rPr>
        <w:t>D.</w:t>
      </w:r>
      <w:r w:rsidRPr="0018364D">
        <w:rPr>
          <w:rFonts w:eastAsia="Arial"/>
          <w:color w:val="auto"/>
          <w:sz w:val="26"/>
          <w:szCs w:val="26"/>
          <w:highlight w:val="cyan"/>
          <w:lang w:val="vi-VN"/>
        </w:rPr>
        <w:t xml:space="preserve"> Nguồn điện là pin có lực lạ là lực tĩnh điện.</w:t>
      </w:r>
    </w:p>
    <w:p w14:paraId="7DA74E56" w14:textId="0A09A13D" w:rsidR="00B032CE" w:rsidRPr="0018364D" w:rsidRDefault="0095268E" w:rsidP="0095268E">
      <w:pPr>
        <w:widowControl w:val="0"/>
        <w:tabs>
          <w:tab w:val="left" w:pos="900"/>
        </w:tabs>
        <w:autoSpaceDE w:val="0"/>
        <w:autoSpaceDN w:val="0"/>
        <w:adjustRightInd w:val="0"/>
        <w:spacing w:line="276" w:lineRule="auto"/>
        <w:jc w:val="both"/>
        <w:rPr>
          <w:bCs/>
          <w:color w:val="auto"/>
          <w:sz w:val="26"/>
          <w:szCs w:val="26"/>
        </w:rPr>
      </w:pPr>
      <w:r w:rsidRPr="0018364D">
        <w:rPr>
          <w:b/>
          <w:bCs/>
          <w:color w:val="auto"/>
          <w:sz w:val="26"/>
          <w:szCs w:val="26"/>
        </w:rPr>
        <w:t>Câu 13:</w:t>
      </w:r>
      <w:r w:rsidRPr="0018364D">
        <w:rPr>
          <w:b/>
          <w:bCs/>
          <w:color w:val="auto"/>
          <w:sz w:val="26"/>
          <w:szCs w:val="26"/>
        </w:rPr>
        <w:tab/>
      </w:r>
      <w:r w:rsidR="00B032CE" w:rsidRPr="0018364D">
        <w:rPr>
          <w:bCs/>
          <w:color w:val="auto"/>
          <w:sz w:val="26"/>
          <w:szCs w:val="26"/>
        </w:rPr>
        <w:t>Suất điện động của nguồn điện là đại lượng đặc trưng cho</w:t>
      </w:r>
    </w:p>
    <w:p w14:paraId="16753E78" w14:textId="77777777" w:rsidR="00B032CE" w:rsidRPr="0018364D" w:rsidRDefault="00B032CE" w:rsidP="008B0479">
      <w:pPr>
        <w:widowControl w:val="0"/>
        <w:tabs>
          <w:tab w:val="left" w:pos="900"/>
        </w:tabs>
        <w:spacing w:line="276" w:lineRule="auto"/>
        <w:jc w:val="both"/>
        <w:rPr>
          <w:bCs/>
          <w:color w:val="auto"/>
          <w:sz w:val="26"/>
          <w:szCs w:val="26"/>
        </w:rPr>
      </w:pPr>
      <w:r w:rsidRPr="0018364D">
        <w:rPr>
          <w:b/>
          <w:bCs/>
          <w:color w:val="auto"/>
          <w:sz w:val="26"/>
          <w:szCs w:val="26"/>
        </w:rPr>
        <w:t xml:space="preserve">A. </w:t>
      </w:r>
      <w:r w:rsidRPr="0018364D">
        <w:rPr>
          <w:bCs/>
          <w:color w:val="auto"/>
          <w:sz w:val="26"/>
          <w:szCs w:val="26"/>
        </w:rPr>
        <w:t>khả năng tác dụng lực của nguồn điện.</w:t>
      </w:r>
      <w:r w:rsidRPr="0018364D">
        <w:rPr>
          <w:bCs/>
          <w:color w:val="auto"/>
          <w:sz w:val="26"/>
          <w:szCs w:val="26"/>
        </w:rPr>
        <w:tab/>
      </w:r>
      <w:r w:rsidRPr="0018364D">
        <w:rPr>
          <w:bCs/>
          <w:color w:val="auto"/>
          <w:sz w:val="26"/>
          <w:szCs w:val="26"/>
        </w:rPr>
        <w:tab/>
      </w:r>
      <w:r w:rsidRPr="0018364D">
        <w:rPr>
          <w:bCs/>
          <w:color w:val="auto"/>
          <w:sz w:val="26"/>
          <w:szCs w:val="26"/>
        </w:rPr>
        <w:tab/>
      </w:r>
      <w:r w:rsidRPr="0018364D">
        <w:rPr>
          <w:bCs/>
          <w:color w:val="auto"/>
          <w:sz w:val="26"/>
          <w:szCs w:val="26"/>
        </w:rPr>
        <w:tab/>
      </w:r>
    </w:p>
    <w:p w14:paraId="2AEA3393" w14:textId="77777777" w:rsidR="00B032CE" w:rsidRPr="0018364D" w:rsidRDefault="00B032CE" w:rsidP="008B0479">
      <w:pPr>
        <w:widowControl w:val="0"/>
        <w:tabs>
          <w:tab w:val="left" w:pos="900"/>
        </w:tabs>
        <w:spacing w:line="276" w:lineRule="auto"/>
        <w:jc w:val="both"/>
        <w:rPr>
          <w:bCs/>
          <w:color w:val="auto"/>
          <w:sz w:val="26"/>
          <w:szCs w:val="26"/>
        </w:rPr>
      </w:pPr>
      <w:r w:rsidRPr="0018364D">
        <w:rPr>
          <w:b/>
          <w:bCs/>
          <w:color w:val="auto"/>
          <w:sz w:val="26"/>
          <w:szCs w:val="26"/>
          <w:highlight w:val="cyan"/>
        </w:rPr>
        <w:t xml:space="preserve">B. </w:t>
      </w:r>
      <w:r w:rsidRPr="0018364D">
        <w:rPr>
          <w:bCs/>
          <w:color w:val="auto"/>
          <w:sz w:val="26"/>
          <w:szCs w:val="26"/>
          <w:highlight w:val="cyan"/>
        </w:rPr>
        <w:t>khả năng thực hiện công của nguồn điện.</w:t>
      </w:r>
    </w:p>
    <w:p w14:paraId="75C947CB" w14:textId="77777777" w:rsidR="00B032CE" w:rsidRPr="0018364D" w:rsidRDefault="00B032CE" w:rsidP="008B0479">
      <w:pPr>
        <w:widowControl w:val="0"/>
        <w:tabs>
          <w:tab w:val="left" w:pos="900"/>
        </w:tabs>
        <w:spacing w:line="276" w:lineRule="auto"/>
        <w:jc w:val="both"/>
        <w:rPr>
          <w:bCs/>
          <w:color w:val="auto"/>
          <w:sz w:val="26"/>
          <w:szCs w:val="26"/>
        </w:rPr>
      </w:pPr>
      <w:r w:rsidRPr="0018364D">
        <w:rPr>
          <w:b/>
          <w:bCs/>
          <w:color w:val="auto"/>
          <w:sz w:val="26"/>
          <w:szCs w:val="26"/>
        </w:rPr>
        <w:t xml:space="preserve">C. </w:t>
      </w:r>
      <w:r w:rsidRPr="0018364D">
        <w:rPr>
          <w:bCs/>
          <w:color w:val="auto"/>
          <w:sz w:val="26"/>
          <w:szCs w:val="26"/>
        </w:rPr>
        <w:t>khả năng dự trừ điện tích của nguồn điện.</w:t>
      </w:r>
      <w:r w:rsidRPr="0018364D">
        <w:rPr>
          <w:bCs/>
          <w:color w:val="auto"/>
          <w:sz w:val="26"/>
          <w:szCs w:val="26"/>
        </w:rPr>
        <w:tab/>
      </w:r>
      <w:r w:rsidRPr="0018364D">
        <w:rPr>
          <w:bCs/>
          <w:color w:val="auto"/>
          <w:sz w:val="26"/>
          <w:szCs w:val="26"/>
        </w:rPr>
        <w:tab/>
      </w:r>
      <w:r w:rsidRPr="0018364D">
        <w:rPr>
          <w:bCs/>
          <w:color w:val="auto"/>
          <w:sz w:val="26"/>
          <w:szCs w:val="26"/>
        </w:rPr>
        <w:tab/>
      </w:r>
    </w:p>
    <w:p w14:paraId="45D43C31" w14:textId="77777777" w:rsidR="00B032CE" w:rsidRPr="0018364D" w:rsidRDefault="00B032CE" w:rsidP="008B0479">
      <w:pPr>
        <w:widowControl w:val="0"/>
        <w:tabs>
          <w:tab w:val="left" w:pos="900"/>
        </w:tabs>
        <w:spacing w:line="276" w:lineRule="auto"/>
        <w:jc w:val="both"/>
        <w:rPr>
          <w:bCs/>
          <w:color w:val="auto"/>
          <w:sz w:val="26"/>
          <w:szCs w:val="26"/>
        </w:rPr>
      </w:pPr>
      <w:r w:rsidRPr="0018364D">
        <w:rPr>
          <w:noProof/>
          <w:color w:val="auto"/>
          <w:sz w:val="26"/>
          <w:szCs w:val="26"/>
        </w:rPr>
        <w:drawing>
          <wp:anchor distT="0" distB="0" distL="114300" distR="114300" simplePos="0" relativeHeight="251780096" behindDoc="0" locked="0" layoutInCell="1" allowOverlap="1" wp14:anchorId="657E8947" wp14:editId="0996AB5F">
            <wp:simplePos x="0" y="0"/>
            <wp:positionH relativeFrom="column">
              <wp:posOffset>4681220</wp:posOffset>
            </wp:positionH>
            <wp:positionV relativeFrom="paragraph">
              <wp:posOffset>29845</wp:posOffset>
            </wp:positionV>
            <wp:extent cx="1388110" cy="931545"/>
            <wp:effectExtent l="0" t="0" r="2540" b="1905"/>
            <wp:wrapThrough wrapText="bothSides">
              <wp:wrapPolygon edited="0">
                <wp:start x="0" y="0"/>
                <wp:lineTo x="0" y="21202"/>
                <wp:lineTo x="21343" y="21202"/>
                <wp:lineTo x="2134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83">
                      <a:extLst>
                        <a:ext uri="{28A0092B-C50C-407E-A947-70E740481C1C}">
                          <a14:useLocalDpi xmlns:a14="http://schemas.microsoft.com/office/drawing/2010/main" val="0"/>
                        </a:ext>
                      </a:extLst>
                    </a:blip>
                    <a:stretch>
                      <a:fillRect/>
                    </a:stretch>
                  </pic:blipFill>
                  <pic:spPr>
                    <a:xfrm>
                      <a:off x="0" y="0"/>
                      <a:ext cx="1388110" cy="931545"/>
                    </a:xfrm>
                    <a:prstGeom prst="rect">
                      <a:avLst/>
                    </a:prstGeom>
                  </pic:spPr>
                </pic:pic>
              </a:graphicData>
            </a:graphic>
            <wp14:sizeRelH relativeFrom="margin">
              <wp14:pctWidth>0</wp14:pctWidth>
            </wp14:sizeRelH>
            <wp14:sizeRelV relativeFrom="margin">
              <wp14:pctHeight>0</wp14:pctHeight>
            </wp14:sizeRelV>
          </wp:anchor>
        </w:drawing>
      </w:r>
      <w:r w:rsidRPr="0018364D">
        <w:rPr>
          <w:b/>
          <w:bCs/>
          <w:color w:val="auto"/>
          <w:sz w:val="26"/>
          <w:szCs w:val="26"/>
        </w:rPr>
        <w:t xml:space="preserve">D. </w:t>
      </w:r>
      <w:r w:rsidRPr="0018364D">
        <w:rPr>
          <w:bCs/>
          <w:color w:val="auto"/>
          <w:sz w:val="26"/>
          <w:szCs w:val="26"/>
        </w:rPr>
        <w:t>khả năng tích điện cho hai cực của nó.</w:t>
      </w:r>
    </w:p>
    <w:p w14:paraId="7A1610F8" w14:textId="039BC60D" w:rsidR="00B032CE" w:rsidRPr="0018364D" w:rsidRDefault="0095268E" w:rsidP="0095268E">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Câu 14:</w:t>
      </w:r>
      <w:r w:rsidRPr="0018364D">
        <w:rPr>
          <w:b/>
          <w:color w:val="auto"/>
          <w:sz w:val="26"/>
          <w:szCs w:val="26"/>
        </w:rPr>
        <w:tab/>
      </w:r>
      <w:r w:rsidR="00B032CE" w:rsidRPr="0018364D">
        <w:rPr>
          <w:color w:val="auto"/>
          <w:sz w:val="26"/>
          <w:szCs w:val="26"/>
        </w:rPr>
        <w:t>Cho mạch điện như như Hình bên. Hiệu điện thế U giữa hai cực của nguồn điện có suất điện động E và điện trở trong r khi phát dòng điện cường độ I chạy qua nguồn có biểu thức là</w:t>
      </w:r>
    </w:p>
    <w:p w14:paraId="3B95ECE2" w14:textId="088CC6F8" w:rsidR="00B032CE" w:rsidRPr="0018364D" w:rsidRDefault="00B032CE" w:rsidP="008B0479">
      <w:pPr>
        <w:widowControl w:val="0"/>
        <w:tabs>
          <w:tab w:val="left" w:pos="900"/>
        </w:tabs>
        <w:spacing w:line="276" w:lineRule="auto"/>
        <w:jc w:val="both"/>
        <w:rPr>
          <w:color w:val="auto"/>
          <w:sz w:val="26"/>
          <w:szCs w:val="26"/>
        </w:rPr>
      </w:pPr>
      <w:r w:rsidRPr="0018364D">
        <w:rPr>
          <w:b/>
          <w:color w:val="auto"/>
          <w:sz w:val="26"/>
          <w:szCs w:val="26"/>
        </w:rPr>
        <w:t>A.</w:t>
      </w:r>
      <w:r w:rsidRPr="0018364D">
        <w:rPr>
          <w:color w:val="auto"/>
          <w:sz w:val="26"/>
          <w:szCs w:val="26"/>
        </w:rPr>
        <w:t xml:space="preserve"> U</w:t>
      </w:r>
      <w:r w:rsidRPr="0018364D">
        <w:rPr>
          <w:color w:val="auto"/>
          <w:sz w:val="26"/>
          <w:szCs w:val="26"/>
          <w:vertAlign w:val="subscript"/>
        </w:rPr>
        <w:t>N</w:t>
      </w:r>
      <w:r w:rsidRPr="0018364D">
        <w:rPr>
          <w:color w:val="auto"/>
          <w:sz w:val="26"/>
          <w:szCs w:val="26"/>
        </w:rPr>
        <w:t xml:space="preserve"> = Ir.</w:t>
      </w:r>
      <w:r w:rsidRPr="0018364D">
        <w:rPr>
          <w:color w:val="auto"/>
          <w:sz w:val="26"/>
          <w:szCs w:val="26"/>
        </w:rPr>
        <w:tab/>
      </w:r>
      <w:r w:rsidR="00B903A5" w:rsidRPr="0018364D">
        <w:rPr>
          <w:color w:val="auto"/>
          <w:sz w:val="26"/>
          <w:szCs w:val="26"/>
        </w:rPr>
        <w:tab/>
      </w:r>
      <w:r w:rsidRPr="0018364D">
        <w:rPr>
          <w:b/>
          <w:color w:val="auto"/>
          <w:sz w:val="26"/>
          <w:szCs w:val="26"/>
        </w:rPr>
        <w:t>B.</w:t>
      </w:r>
      <w:r w:rsidRPr="0018364D">
        <w:rPr>
          <w:color w:val="auto"/>
          <w:sz w:val="26"/>
          <w:szCs w:val="26"/>
        </w:rPr>
        <w:t xml:space="preserve"> U</w:t>
      </w:r>
      <w:r w:rsidRPr="0018364D">
        <w:rPr>
          <w:color w:val="auto"/>
          <w:sz w:val="26"/>
          <w:szCs w:val="26"/>
          <w:vertAlign w:val="subscript"/>
        </w:rPr>
        <w:t>N</w:t>
      </w:r>
      <w:r w:rsidRPr="0018364D">
        <w:rPr>
          <w:color w:val="auto"/>
          <w:sz w:val="26"/>
          <w:szCs w:val="26"/>
        </w:rPr>
        <w:t xml:space="preserve"> = I(R</w:t>
      </w:r>
      <w:r w:rsidRPr="0018364D">
        <w:rPr>
          <w:color w:val="auto"/>
          <w:sz w:val="26"/>
          <w:szCs w:val="26"/>
          <w:vertAlign w:val="subscript"/>
        </w:rPr>
        <w:t>N</w:t>
      </w:r>
      <w:r w:rsidRPr="0018364D">
        <w:rPr>
          <w:color w:val="auto"/>
          <w:sz w:val="26"/>
          <w:szCs w:val="26"/>
        </w:rPr>
        <w:t xml:space="preserve"> + r).</w:t>
      </w:r>
      <w:r w:rsidRPr="0018364D">
        <w:rPr>
          <w:color w:val="auto"/>
          <w:sz w:val="26"/>
          <w:szCs w:val="26"/>
        </w:rPr>
        <w:tab/>
      </w:r>
    </w:p>
    <w:p w14:paraId="01AD7E6F" w14:textId="77777777" w:rsidR="00B032CE" w:rsidRPr="0018364D" w:rsidRDefault="00B032CE" w:rsidP="008B0479">
      <w:pPr>
        <w:widowControl w:val="0"/>
        <w:tabs>
          <w:tab w:val="left" w:pos="900"/>
        </w:tabs>
        <w:spacing w:line="276" w:lineRule="auto"/>
        <w:jc w:val="both"/>
        <w:rPr>
          <w:color w:val="auto"/>
          <w:sz w:val="26"/>
          <w:szCs w:val="26"/>
        </w:rPr>
      </w:pPr>
      <w:r w:rsidRPr="0018364D">
        <w:rPr>
          <w:b/>
          <w:color w:val="auto"/>
          <w:sz w:val="26"/>
          <w:szCs w:val="26"/>
          <w:highlight w:val="cyan"/>
        </w:rPr>
        <w:t>C.</w:t>
      </w:r>
      <w:r w:rsidRPr="0018364D">
        <w:rPr>
          <w:color w:val="auto"/>
          <w:sz w:val="26"/>
          <w:szCs w:val="26"/>
          <w:highlight w:val="cyan"/>
        </w:rPr>
        <w:t xml:space="preserve"> U</w:t>
      </w:r>
      <w:r w:rsidRPr="0018364D">
        <w:rPr>
          <w:color w:val="auto"/>
          <w:sz w:val="26"/>
          <w:szCs w:val="26"/>
          <w:highlight w:val="cyan"/>
          <w:vertAlign w:val="subscript"/>
        </w:rPr>
        <w:t>N</w:t>
      </w:r>
      <w:r w:rsidRPr="0018364D">
        <w:rPr>
          <w:color w:val="auto"/>
          <w:sz w:val="26"/>
          <w:szCs w:val="26"/>
          <w:highlight w:val="cyan"/>
        </w:rPr>
        <w:t xml:space="preserve"> = E – I.r.</w:t>
      </w:r>
      <w:r w:rsidRPr="0018364D">
        <w:rPr>
          <w:color w:val="auto"/>
          <w:sz w:val="26"/>
          <w:szCs w:val="26"/>
        </w:rPr>
        <w:tab/>
      </w:r>
      <w:r w:rsidRPr="0018364D">
        <w:rPr>
          <w:b/>
          <w:color w:val="auto"/>
          <w:sz w:val="26"/>
          <w:szCs w:val="26"/>
        </w:rPr>
        <w:t xml:space="preserve">D. </w:t>
      </w:r>
      <w:r w:rsidRPr="0018364D">
        <w:rPr>
          <w:color w:val="auto"/>
          <w:sz w:val="26"/>
          <w:szCs w:val="26"/>
        </w:rPr>
        <w:t>U</w:t>
      </w:r>
      <w:r w:rsidRPr="0018364D">
        <w:rPr>
          <w:color w:val="auto"/>
          <w:sz w:val="26"/>
          <w:szCs w:val="26"/>
          <w:vertAlign w:val="subscript"/>
        </w:rPr>
        <w:t>N</w:t>
      </w:r>
      <w:r w:rsidRPr="0018364D">
        <w:rPr>
          <w:color w:val="auto"/>
          <w:sz w:val="26"/>
          <w:szCs w:val="26"/>
        </w:rPr>
        <w:t xml:space="preserve"> = E + I.r.</w:t>
      </w:r>
    </w:p>
    <w:p w14:paraId="77D8241D" w14:textId="1BA427E9" w:rsidR="00B032CE" w:rsidRPr="0018364D" w:rsidRDefault="0095268E" w:rsidP="0095268E">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Câu 15:</w:t>
      </w:r>
      <w:r w:rsidRPr="0018364D">
        <w:rPr>
          <w:b/>
          <w:color w:val="auto"/>
          <w:sz w:val="26"/>
          <w:szCs w:val="26"/>
        </w:rPr>
        <w:tab/>
      </w:r>
      <w:r w:rsidR="00B032CE" w:rsidRPr="0018364D">
        <w:rPr>
          <w:color w:val="auto"/>
          <w:sz w:val="26"/>
          <w:szCs w:val="26"/>
        </w:rPr>
        <w:t>Thiết bị để tạo ra và duy trì hiệu điện thế, nhằm duy trì dòng điện trong mạch được gọi là</w:t>
      </w:r>
    </w:p>
    <w:p w14:paraId="39EE6ACB" w14:textId="56A135D1" w:rsidR="00B032CE" w:rsidRPr="0018364D" w:rsidRDefault="00B032CE" w:rsidP="008B0479">
      <w:pPr>
        <w:widowControl w:val="0"/>
        <w:tabs>
          <w:tab w:val="left" w:pos="900"/>
        </w:tabs>
        <w:spacing w:line="276" w:lineRule="auto"/>
        <w:jc w:val="both"/>
        <w:rPr>
          <w:color w:val="auto"/>
          <w:sz w:val="26"/>
          <w:szCs w:val="26"/>
        </w:rPr>
      </w:pPr>
      <w:r w:rsidRPr="0018364D">
        <w:rPr>
          <w:b/>
          <w:color w:val="auto"/>
          <w:sz w:val="26"/>
          <w:szCs w:val="26"/>
        </w:rPr>
        <w:t>A.</w:t>
      </w:r>
      <w:r w:rsidRPr="0018364D">
        <w:rPr>
          <w:color w:val="auto"/>
          <w:sz w:val="26"/>
          <w:szCs w:val="26"/>
        </w:rPr>
        <w:t xml:space="preserve"> tụ điện.                                               </w:t>
      </w:r>
      <w:r w:rsidRPr="0018364D">
        <w:rPr>
          <w:color w:val="auto"/>
          <w:sz w:val="26"/>
          <w:szCs w:val="26"/>
        </w:rPr>
        <w:tab/>
      </w:r>
      <w:r w:rsidR="00B903A5" w:rsidRPr="0018364D">
        <w:rPr>
          <w:color w:val="auto"/>
          <w:sz w:val="26"/>
          <w:szCs w:val="26"/>
        </w:rPr>
        <w:tab/>
      </w:r>
      <w:r w:rsidRPr="0018364D">
        <w:rPr>
          <w:b/>
          <w:color w:val="auto"/>
          <w:sz w:val="26"/>
          <w:szCs w:val="26"/>
          <w:highlight w:val="cyan"/>
        </w:rPr>
        <w:t>B.</w:t>
      </w:r>
      <w:r w:rsidRPr="0018364D">
        <w:rPr>
          <w:color w:val="auto"/>
          <w:sz w:val="26"/>
          <w:szCs w:val="26"/>
          <w:highlight w:val="cyan"/>
        </w:rPr>
        <w:t xml:space="preserve"> nguồn điện.</w:t>
      </w:r>
      <w:r w:rsidRPr="0018364D">
        <w:rPr>
          <w:color w:val="auto"/>
          <w:sz w:val="26"/>
          <w:szCs w:val="26"/>
        </w:rPr>
        <w:t xml:space="preserve">                  </w:t>
      </w:r>
    </w:p>
    <w:p w14:paraId="0A83BAB3" w14:textId="019A8306" w:rsidR="00B032CE" w:rsidRPr="0018364D" w:rsidRDefault="00B032CE" w:rsidP="008B0479">
      <w:pPr>
        <w:widowControl w:val="0"/>
        <w:tabs>
          <w:tab w:val="left" w:pos="900"/>
        </w:tabs>
        <w:spacing w:line="276" w:lineRule="auto"/>
        <w:jc w:val="both"/>
        <w:rPr>
          <w:color w:val="auto"/>
          <w:sz w:val="26"/>
          <w:szCs w:val="26"/>
        </w:rPr>
      </w:pPr>
      <w:r w:rsidRPr="0018364D">
        <w:rPr>
          <w:b/>
          <w:color w:val="auto"/>
          <w:sz w:val="26"/>
          <w:szCs w:val="26"/>
        </w:rPr>
        <w:t>C.</w:t>
      </w:r>
      <w:r w:rsidRPr="0018364D">
        <w:rPr>
          <w:color w:val="auto"/>
          <w:sz w:val="26"/>
          <w:szCs w:val="26"/>
        </w:rPr>
        <w:t xml:space="preserve"> công của nguồn điện.                         </w:t>
      </w:r>
      <w:r w:rsidRPr="0018364D">
        <w:rPr>
          <w:color w:val="auto"/>
          <w:sz w:val="26"/>
          <w:szCs w:val="26"/>
        </w:rPr>
        <w:tab/>
      </w:r>
      <w:r w:rsidR="00B903A5" w:rsidRPr="0018364D">
        <w:rPr>
          <w:color w:val="auto"/>
          <w:sz w:val="26"/>
          <w:szCs w:val="26"/>
        </w:rPr>
        <w:tab/>
      </w:r>
      <w:r w:rsidRPr="0018364D">
        <w:rPr>
          <w:b/>
          <w:color w:val="auto"/>
          <w:sz w:val="26"/>
          <w:szCs w:val="26"/>
        </w:rPr>
        <w:t>D.</w:t>
      </w:r>
      <w:r w:rsidRPr="0018364D">
        <w:rPr>
          <w:color w:val="auto"/>
          <w:sz w:val="26"/>
          <w:szCs w:val="26"/>
        </w:rPr>
        <w:t xml:space="preserve"> suất điện động của nguồn.</w:t>
      </w:r>
    </w:p>
    <w:p w14:paraId="7A9E2D68" w14:textId="264762C0" w:rsidR="00B032CE" w:rsidRPr="0018364D" w:rsidRDefault="0095268E" w:rsidP="0095268E">
      <w:pPr>
        <w:widowControl w:val="0"/>
        <w:tabs>
          <w:tab w:val="left" w:pos="900"/>
        </w:tabs>
        <w:autoSpaceDE w:val="0"/>
        <w:autoSpaceDN w:val="0"/>
        <w:adjustRightInd w:val="0"/>
        <w:spacing w:line="276" w:lineRule="auto"/>
        <w:jc w:val="both"/>
        <w:rPr>
          <w:color w:val="auto"/>
          <w:sz w:val="26"/>
          <w:szCs w:val="26"/>
          <w:lang w:val="fr-FR"/>
        </w:rPr>
      </w:pPr>
      <w:r w:rsidRPr="0018364D">
        <w:rPr>
          <w:b/>
          <w:color w:val="auto"/>
          <w:sz w:val="26"/>
          <w:szCs w:val="26"/>
          <w:lang w:val="fr-FR"/>
        </w:rPr>
        <w:t>Câu 16:</w:t>
      </w:r>
      <w:r w:rsidRPr="0018364D">
        <w:rPr>
          <w:b/>
          <w:color w:val="auto"/>
          <w:sz w:val="26"/>
          <w:szCs w:val="26"/>
          <w:lang w:val="fr-FR"/>
        </w:rPr>
        <w:tab/>
      </w:r>
      <w:r w:rsidR="00B032CE" w:rsidRPr="0018364D">
        <w:rPr>
          <w:color w:val="auto"/>
          <w:sz w:val="26"/>
          <w:szCs w:val="26"/>
          <w:lang w:val="fr-FR"/>
        </w:rPr>
        <w:t>Mỗi nguồn điện được đặc trưng bởi suất điện động E và</w:t>
      </w:r>
    </w:p>
    <w:p w14:paraId="2140DA75" w14:textId="1FA12678" w:rsidR="00B032CE" w:rsidRPr="0018364D" w:rsidRDefault="00B032CE" w:rsidP="008B0479">
      <w:pPr>
        <w:widowControl w:val="0"/>
        <w:tabs>
          <w:tab w:val="left" w:pos="900"/>
        </w:tabs>
        <w:spacing w:line="276" w:lineRule="auto"/>
        <w:jc w:val="both"/>
        <w:rPr>
          <w:color w:val="auto"/>
          <w:sz w:val="26"/>
          <w:szCs w:val="26"/>
          <w:lang w:val="fr-FR"/>
        </w:rPr>
      </w:pPr>
      <w:r w:rsidRPr="0018364D">
        <w:rPr>
          <w:b/>
          <w:color w:val="auto"/>
          <w:sz w:val="26"/>
          <w:szCs w:val="26"/>
          <w:lang w:val="fr-FR"/>
        </w:rPr>
        <w:t>A.</w:t>
      </w:r>
      <w:r w:rsidRPr="0018364D">
        <w:rPr>
          <w:color w:val="auto"/>
          <w:sz w:val="26"/>
          <w:szCs w:val="26"/>
          <w:lang w:val="fr-FR"/>
        </w:rPr>
        <w:t xml:space="preserve"> điện trở ngoài R.                                </w:t>
      </w:r>
      <w:r w:rsidRPr="0018364D">
        <w:rPr>
          <w:color w:val="auto"/>
          <w:sz w:val="26"/>
          <w:szCs w:val="26"/>
          <w:lang w:val="fr-FR"/>
        </w:rPr>
        <w:tab/>
      </w:r>
      <w:r w:rsidR="00B903A5" w:rsidRPr="0018364D">
        <w:rPr>
          <w:color w:val="auto"/>
          <w:sz w:val="26"/>
          <w:szCs w:val="26"/>
          <w:lang w:val="fr-FR"/>
        </w:rPr>
        <w:tab/>
      </w:r>
      <w:r w:rsidRPr="0018364D">
        <w:rPr>
          <w:b/>
          <w:color w:val="auto"/>
          <w:sz w:val="26"/>
          <w:szCs w:val="26"/>
          <w:lang w:val="fr-FR"/>
        </w:rPr>
        <w:t>B.</w:t>
      </w:r>
      <w:r w:rsidRPr="0018364D">
        <w:rPr>
          <w:color w:val="auto"/>
          <w:sz w:val="26"/>
          <w:szCs w:val="26"/>
          <w:lang w:val="fr-FR"/>
        </w:rPr>
        <w:t xml:space="preserve"> cường độ dòng điện I.                  </w:t>
      </w:r>
    </w:p>
    <w:p w14:paraId="50096EBA" w14:textId="044D804C" w:rsidR="00B032CE" w:rsidRPr="0018364D" w:rsidRDefault="00B032CE" w:rsidP="008B0479">
      <w:pPr>
        <w:widowControl w:val="0"/>
        <w:tabs>
          <w:tab w:val="left" w:pos="900"/>
        </w:tabs>
        <w:spacing w:line="276" w:lineRule="auto"/>
        <w:jc w:val="both"/>
        <w:rPr>
          <w:color w:val="auto"/>
          <w:sz w:val="26"/>
          <w:szCs w:val="26"/>
        </w:rPr>
      </w:pPr>
      <w:r w:rsidRPr="0018364D">
        <w:rPr>
          <w:b/>
          <w:color w:val="auto"/>
          <w:sz w:val="26"/>
          <w:szCs w:val="26"/>
          <w:highlight w:val="cyan"/>
        </w:rPr>
        <w:t>C.</w:t>
      </w:r>
      <w:r w:rsidRPr="0018364D">
        <w:rPr>
          <w:color w:val="auto"/>
          <w:sz w:val="26"/>
          <w:szCs w:val="26"/>
          <w:highlight w:val="cyan"/>
        </w:rPr>
        <w:t xml:space="preserve"> điện trở trong r.</w:t>
      </w:r>
      <w:r w:rsidRPr="0018364D">
        <w:rPr>
          <w:color w:val="auto"/>
          <w:sz w:val="26"/>
          <w:szCs w:val="26"/>
        </w:rPr>
        <w:t xml:space="preserve">                                  </w:t>
      </w:r>
      <w:r w:rsidRPr="0018364D">
        <w:rPr>
          <w:color w:val="auto"/>
          <w:sz w:val="26"/>
          <w:szCs w:val="26"/>
        </w:rPr>
        <w:tab/>
      </w:r>
      <w:r w:rsidR="00B903A5" w:rsidRPr="0018364D">
        <w:rPr>
          <w:color w:val="auto"/>
          <w:sz w:val="26"/>
          <w:szCs w:val="26"/>
        </w:rPr>
        <w:tab/>
      </w:r>
      <w:r w:rsidRPr="0018364D">
        <w:rPr>
          <w:b/>
          <w:color w:val="auto"/>
          <w:sz w:val="26"/>
          <w:szCs w:val="26"/>
        </w:rPr>
        <w:t>D.</w:t>
      </w:r>
      <w:r w:rsidRPr="0018364D">
        <w:rPr>
          <w:color w:val="auto"/>
          <w:sz w:val="26"/>
          <w:szCs w:val="26"/>
        </w:rPr>
        <w:t xml:space="preserve"> công của nguồn điện A.</w:t>
      </w:r>
    </w:p>
    <w:p w14:paraId="14E9C691" w14:textId="6EDCC390" w:rsidR="00B032CE" w:rsidRPr="0018364D" w:rsidRDefault="0095268E" w:rsidP="0095268E">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Câu 17:</w:t>
      </w:r>
      <w:r w:rsidRPr="0018364D">
        <w:rPr>
          <w:b/>
          <w:color w:val="auto"/>
          <w:sz w:val="26"/>
          <w:szCs w:val="26"/>
        </w:rPr>
        <w:tab/>
      </w:r>
      <w:r w:rsidR="00B032CE" w:rsidRPr="0018364D">
        <w:rPr>
          <w:color w:val="auto"/>
          <w:sz w:val="26"/>
          <w:szCs w:val="26"/>
        </w:rPr>
        <w:t>Bên trong nguồn điện, các hạt tải điện dương dịch chuyển ngược chiều từ cực âm đến cực dương, dưới tác dụng của</w:t>
      </w:r>
    </w:p>
    <w:p w14:paraId="677358DA" w14:textId="41A0F343" w:rsidR="00B032CE" w:rsidRPr="0018364D" w:rsidRDefault="00B032CE" w:rsidP="008B0479">
      <w:pPr>
        <w:widowControl w:val="0"/>
        <w:tabs>
          <w:tab w:val="left" w:pos="900"/>
        </w:tabs>
        <w:spacing w:line="276" w:lineRule="auto"/>
        <w:jc w:val="both"/>
        <w:rPr>
          <w:color w:val="auto"/>
          <w:sz w:val="26"/>
          <w:szCs w:val="26"/>
        </w:rPr>
      </w:pPr>
      <w:r w:rsidRPr="0018364D">
        <w:rPr>
          <w:b/>
          <w:color w:val="auto"/>
          <w:sz w:val="26"/>
          <w:szCs w:val="26"/>
          <w:highlight w:val="cyan"/>
        </w:rPr>
        <w:t>A.</w:t>
      </w:r>
      <w:r w:rsidRPr="0018364D">
        <w:rPr>
          <w:color w:val="auto"/>
          <w:sz w:val="26"/>
          <w:szCs w:val="26"/>
          <w:highlight w:val="cyan"/>
        </w:rPr>
        <w:t xml:space="preserve"> lực lạ.</w:t>
      </w:r>
      <w:r w:rsidRPr="0018364D">
        <w:rPr>
          <w:color w:val="auto"/>
          <w:sz w:val="26"/>
          <w:szCs w:val="26"/>
        </w:rPr>
        <w:t xml:space="preserve">                     </w:t>
      </w:r>
      <w:r w:rsidR="00B903A5" w:rsidRPr="0018364D">
        <w:rPr>
          <w:color w:val="auto"/>
          <w:sz w:val="26"/>
          <w:szCs w:val="26"/>
        </w:rPr>
        <w:tab/>
      </w:r>
      <w:r w:rsidRPr="0018364D">
        <w:rPr>
          <w:color w:val="auto"/>
          <w:sz w:val="26"/>
          <w:szCs w:val="26"/>
        </w:rPr>
        <w:tab/>
      </w:r>
      <w:r w:rsidRPr="0018364D">
        <w:rPr>
          <w:b/>
          <w:color w:val="auto"/>
          <w:sz w:val="26"/>
          <w:szCs w:val="26"/>
        </w:rPr>
        <w:t>B.</w:t>
      </w:r>
      <w:r w:rsidRPr="0018364D">
        <w:rPr>
          <w:color w:val="auto"/>
          <w:sz w:val="26"/>
          <w:szCs w:val="26"/>
        </w:rPr>
        <w:t xml:space="preserve"> lực điện.        </w:t>
      </w:r>
      <w:r w:rsidRPr="0018364D">
        <w:rPr>
          <w:color w:val="auto"/>
          <w:sz w:val="26"/>
          <w:szCs w:val="26"/>
        </w:rPr>
        <w:tab/>
      </w:r>
      <w:r w:rsidR="00B903A5" w:rsidRPr="0018364D">
        <w:rPr>
          <w:color w:val="auto"/>
          <w:sz w:val="26"/>
          <w:szCs w:val="26"/>
        </w:rPr>
        <w:tab/>
      </w:r>
      <w:r w:rsidRPr="0018364D">
        <w:rPr>
          <w:b/>
          <w:color w:val="auto"/>
          <w:sz w:val="26"/>
          <w:szCs w:val="26"/>
        </w:rPr>
        <w:t>C.</w:t>
      </w:r>
      <w:r w:rsidRPr="0018364D">
        <w:rPr>
          <w:color w:val="auto"/>
          <w:sz w:val="26"/>
          <w:szCs w:val="26"/>
        </w:rPr>
        <w:t xml:space="preserve"> lực đẩy.                   </w:t>
      </w:r>
      <w:r w:rsidRPr="0018364D">
        <w:rPr>
          <w:b/>
          <w:color w:val="auto"/>
          <w:sz w:val="26"/>
          <w:szCs w:val="26"/>
        </w:rPr>
        <w:t xml:space="preserve">D. </w:t>
      </w:r>
      <w:r w:rsidRPr="0018364D">
        <w:rPr>
          <w:color w:val="auto"/>
          <w:sz w:val="26"/>
          <w:szCs w:val="26"/>
        </w:rPr>
        <w:t>lực hút.</w:t>
      </w:r>
    </w:p>
    <w:p w14:paraId="67FBFC88" w14:textId="53EAB98A" w:rsidR="00F420C7" w:rsidRPr="0018364D" w:rsidRDefault="0095268E" w:rsidP="0095268E">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Câu 18:</w:t>
      </w:r>
      <w:r w:rsidRPr="0018364D">
        <w:rPr>
          <w:b/>
          <w:color w:val="auto"/>
          <w:sz w:val="26"/>
          <w:szCs w:val="26"/>
        </w:rPr>
        <w:tab/>
      </w:r>
      <w:r w:rsidR="00F420C7" w:rsidRPr="0018364D">
        <w:rPr>
          <w:color w:val="auto"/>
          <w:sz w:val="26"/>
          <w:szCs w:val="26"/>
          <w:shd w:val="clear" w:color="auto" w:fill="FFFFFF"/>
          <w:lang w:eastAsia="vi-VN"/>
        </w:rPr>
        <w:t>Dòng điện chạy trong mạch có cường độ I, trong khoảng thời gian t có điện lượng</w:t>
      </w:r>
      <w:r w:rsidR="00F420C7" w:rsidRPr="0018364D">
        <w:rPr>
          <w:b/>
          <w:color w:val="auto"/>
          <w:sz w:val="26"/>
          <w:szCs w:val="26"/>
        </w:rPr>
        <w:t xml:space="preserve"> </w:t>
      </w:r>
      <w:r w:rsidR="00F420C7" w:rsidRPr="0018364D">
        <w:rPr>
          <w:color w:val="auto"/>
          <w:sz w:val="26"/>
          <w:szCs w:val="26"/>
        </w:rPr>
        <w:t xml:space="preserve">q chuyển qua mạch. </w:t>
      </w:r>
      <w:r w:rsidR="00F420C7" w:rsidRPr="0018364D">
        <w:rPr>
          <w:color w:val="auto"/>
          <w:sz w:val="26"/>
          <w:szCs w:val="26"/>
          <w:shd w:val="clear" w:color="auto" w:fill="FFFFFF"/>
          <w:lang w:eastAsia="vi-VN"/>
        </w:rPr>
        <w:t>Nguồn điện đã thực hiện công A</w:t>
      </w:r>
      <w:r w:rsidR="00F420C7" w:rsidRPr="0018364D">
        <w:rPr>
          <w:color w:val="auto"/>
          <w:sz w:val="26"/>
          <w:szCs w:val="26"/>
        </w:rPr>
        <w:t xml:space="preserve"> là</w:t>
      </w:r>
    </w:p>
    <w:p w14:paraId="4913CF7D" w14:textId="77777777" w:rsidR="00F420C7" w:rsidRPr="0018364D" w:rsidRDefault="00F420C7" w:rsidP="008B0479">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 xml:space="preserve">A.  </w:t>
      </w:r>
      <m:oMath>
        <m:r>
          <m:rPr>
            <m:sty m:val="bi"/>
          </m:rPr>
          <w:rPr>
            <w:rFonts w:ascii="Cambria Math" w:hAnsi="Cambria Math"/>
            <w:color w:val="auto"/>
            <w:sz w:val="26"/>
            <w:szCs w:val="26"/>
          </w:rPr>
          <m:t>A=</m:t>
        </m:r>
        <m:f>
          <m:fPr>
            <m:ctrlPr>
              <w:rPr>
                <w:rFonts w:ascii="Cambria Math" w:hAnsi="Cambria Math"/>
                <w:b/>
                <w:i/>
                <w:color w:val="auto"/>
                <w:sz w:val="26"/>
                <w:szCs w:val="26"/>
              </w:rPr>
            </m:ctrlPr>
          </m:fPr>
          <m:num>
            <m:r>
              <m:rPr>
                <m:sty m:val="bi"/>
              </m:rPr>
              <w:rPr>
                <w:rFonts w:ascii="Cambria Math" w:hAnsi="Cambria Math"/>
                <w:color w:val="auto"/>
                <w:sz w:val="26"/>
                <w:szCs w:val="26"/>
              </w:rPr>
              <m:t>E</m:t>
            </m:r>
          </m:num>
          <m:den>
            <m:r>
              <m:rPr>
                <m:sty m:val="bi"/>
              </m:rPr>
              <w:rPr>
                <w:rFonts w:ascii="Cambria Math" w:hAnsi="Cambria Math"/>
                <w:color w:val="auto"/>
                <w:sz w:val="26"/>
                <w:szCs w:val="26"/>
              </w:rPr>
              <m:t>q</m:t>
            </m:r>
          </m:den>
        </m:f>
      </m:oMath>
      <w:r w:rsidRPr="0018364D">
        <w:rPr>
          <w:color w:val="auto"/>
          <w:sz w:val="26"/>
          <w:szCs w:val="26"/>
        </w:rPr>
        <w:t>.</w:t>
      </w:r>
      <w:r w:rsidRPr="0018364D">
        <w:rPr>
          <w:color w:val="auto"/>
          <w:sz w:val="26"/>
          <w:szCs w:val="26"/>
        </w:rPr>
        <w:tab/>
      </w:r>
      <w:r w:rsidRPr="0018364D">
        <w:rPr>
          <w:color w:val="auto"/>
          <w:sz w:val="26"/>
          <w:szCs w:val="26"/>
        </w:rPr>
        <w:tab/>
      </w:r>
      <w:r w:rsidRPr="0018364D">
        <w:rPr>
          <w:b/>
          <w:color w:val="auto"/>
          <w:sz w:val="26"/>
          <w:szCs w:val="26"/>
          <w:highlight w:val="cyan"/>
        </w:rPr>
        <w:t xml:space="preserve">B. </w:t>
      </w:r>
      <m:oMath>
        <m:r>
          <m:rPr>
            <m:sty m:val="bi"/>
          </m:rPr>
          <w:rPr>
            <w:rFonts w:ascii="Cambria Math" w:hAnsi="Cambria Math"/>
            <w:color w:val="auto"/>
            <w:sz w:val="26"/>
            <w:szCs w:val="26"/>
            <w:highlight w:val="cyan"/>
          </w:rPr>
          <m:t>A=E.q</m:t>
        </m:r>
      </m:oMath>
      <w:r w:rsidRPr="0018364D">
        <w:rPr>
          <w:color w:val="auto"/>
          <w:sz w:val="26"/>
          <w:szCs w:val="26"/>
          <w:highlight w:val="cyan"/>
        </w:rPr>
        <w:t>.</w:t>
      </w:r>
      <w:r w:rsidRPr="0018364D">
        <w:rPr>
          <w:color w:val="auto"/>
          <w:sz w:val="26"/>
          <w:szCs w:val="26"/>
        </w:rPr>
        <w:tab/>
      </w:r>
      <w:r w:rsidRPr="0018364D">
        <w:rPr>
          <w:color w:val="auto"/>
          <w:sz w:val="26"/>
          <w:szCs w:val="26"/>
        </w:rPr>
        <w:tab/>
      </w:r>
      <w:r w:rsidRPr="0018364D">
        <w:rPr>
          <w:color w:val="auto"/>
          <w:sz w:val="26"/>
          <w:szCs w:val="26"/>
        </w:rPr>
        <w:tab/>
      </w:r>
      <w:r w:rsidRPr="0018364D">
        <w:rPr>
          <w:b/>
          <w:color w:val="auto"/>
          <w:sz w:val="26"/>
          <w:szCs w:val="26"/>
        </w:rPr>
        <w:t xml:space="preserve">C. </w:t>
      </w:r>
      <m:oMath>
        <m:r>
          <m:rPr>
            <m:sty m:val="bi"/>
          </m:rPr>
          <w:rPr>
            <w:rFonts w:ascii="Cambria Math" w:hAnsi="Cambria Math"/>
            <w:color w:val="auto"/>
            <w:sz w:val="26"/>
            <w:szCs w:val="26"/>
          </w:rPr>
          <m:t>A=E.I</m:t>
        </m:r>
      </m:oMath>
      <w:r w:rsidRPr="0018364D">
        <w:rPr>
          <w:color w:val="auto"/>
          <w:sz w:val="26"/>
          <w:szCs w:val="26"/>
        </w:rPr>
        <w:t>.</w:t>
      </w:r>
      <w:r w:rsidRPr="0018364D">
        <w:rPr>
          <w:color w:val="auto"/>
          <w:sz w:val="26"/>
          <w:szCs w:val="26"/>
        </w:rPr>
        <w:tab/>
      </w:r>
      <w:r w:rsidRPr="0018364D">
        <w:rPr>
          <w:color w:val="auto"/>
          <w:sz w:val="26"/>
          <w:szCs w:val="26"/>
        </w:rPr>
        <w:tab/>
      </w:r>
      <w:r w:rsidRPr="0018364D">
        <w:rPr>
          <w:b/>
          <w:color w:val="auto"/>
          <w:sz w:val="26"/>
          <w:szCs w:val="26"/>
        </w:rPr>
        <w:t xml:space="preserve">D. </w:t>
      </w:r>
      <m:oMath>
        <m:r>
          <m:rPr>
            <m:sty m:val="bi"/>
          </m:rPr>
          <w:rPr>
            <w:rFonts w:ascii="Cambria Math" w:hAnsi="Cambria Math"/>
            <w:color w:val="auto"/>
            <w:sz w:val="26"/>
            <w:szCs w:val="26"/>
          </w:rPr>
          <m:t>A=</m:t>
        </m:r>
        <m:f>
          <m:fPr>
            <m:ctrlPr>
              <w:rPr>
                <w:rFonts w:ascii="Cambria Math" w:hAnsi="Cambria Math"/>
                <w:b/>
                <w:i/>
                <w:color w:val="auto"/>
                <w:sz w:val="26"/>
                <w:szCs w:val="26"/>
              </w:rPr>
            </m:ctrlPr>
          </m:fPr>
          <m:num>
            <m:r>
              <m:rPr>
                <m:sty m:val="bi"/>
              </m:rPr>
              <w:rPr>
                <w:rFonts w:ascii="Cambria Math" w:hAnsi="Cambria Math"/>
                <w:color w:val="auto"/>
                <w:sz w:val="26"/>
                <w:szCs w:val="26"/>
              </w:rPr>
              <m:t>q</m:t>
            </m:r>
          </m:num>
          <m:den>
            <m:r>
              <m:rPr>
                <m:sty m:val="bi"/>
              </m:rPr>
              <w:rPr>
                <w:rFonts w:ascii="Cambria Math" w:hAnsi="Cambria Math"/>
                <w:color w:val="auto"/>
                <w:sz w:val="26"/>
                <w:szCs w:val="26"/>
              </w:rPr>
              <m:t>E</m:t>
            </m:r>
          </m:den>
        </m:f>
      </m:oMath>
      <w:r w:rsidRPr="0018364D">
        <w:rPr>
          <w:color w:val="auto"/>
          <w:sz w:val="26"/>
          <w:szCs w:val="26"/>
        </w:rPr>
        <w:t>.</w:t>
      </w:r>
    </w:p>
    <w:p w14:paraId="180BBF56" w14:textId="2B0E0536" w:rsidR="00F420C7" w:rsidRPr="0018364D" w:rsidRDefault="0095268E" w:rsidP="0095268E">
      <w:pPr>
        <w:widowControl w:val="0"/>
        <w:tabs>
          <w:tab w:val="left" w:pos="900"/>
        </w:tabs>
        <w:autoSpaceDE w:val="0"/>
        <w:autoSpaceDN w:val="0"/>
        <w:adjustRightInd w:val="0"/>
        <w:spacing w:line="276" w:lineRule="auto"/>
        <w:jc w:val="both"/>
        <w:rPr>
          <w:bCs/>
          <w:color w:val="auto"/>
          <w:sz w:val="26"/>
          <w:szCs w:val="26"/>
          <w:lang w:val="vi-VN"/>
        </w:rPr>
      </w:pPr>
      <w:r w:rsidRPr="0018364D">
        <w:rPr>
          <w:b/>
          <w:bCs/>
          <w:color w:val="auto"/>
          <w:sz w:val="26"/>
          <w:szCs w:val="26"/>
          <w:lang w:val="vi-VN"/>
        </w:rPr>
        <w:t>Câu 19:</w:t>
      </w:r>
      <w:r w:rsidRPr="0018364D">
        <w:rPr>
          <w:b/>
          <w:bCs/>
          <w:color w:val="auto"/>
          <w:sz w:val="26"/>
          <w:szCs w:val="26"/>
          <w:lang w:val="vi-VN"/>
        </w:rPr>
        <w:tab/>
      </w:r>
      <w:r w:rsidR="00F420C7" w:rsidRPr="0018364D">
        <w:rPr>
          <w:bCs/>
          <w:color w:val="auto"/>
          <w:sz w:val="26"/>
          <w:szCs w:val="26"/>
          <w:lang w:val="vi-VN"/>
        </w:rPr>
        <w:t>Gọi A là công của lực lạ làm di chuyển điện lượng q qua nguồn. Suất điện động của nguồn:</w:t>
      </w:r>
    </w:p>
    <w:p w14:paraId="07411CD6" w14:textId="2A0C525F" w:rsidR="00F420C7" w:rsidRPr="0018364D" w:rsidRDefault="00F420C7" w:rsidP="008B0479">
      <w:pPr>
        <w:spacing w:line="276" w:lineRule="auto"/>
        <w:jc w:val="both"/>
        <w:rPr>
          <w:color w:val="auto"/>
          <w:sz w:val="26"/>
          <w:szCs w:val="26"/>
        </w:rPr>
      </w:pPr>
      <w:r w:rsidRPr="0018364D">
        <w:rPr>
          <w:b/>
          <w:bCs/>
          <w:color w:val="auto"/>
          <w:sz w:val="26"/>
          <w:szCs w:val="26"/>
        </w:rPr>
        <w:t xml:space="preserve">A. </w:t>
      </w:r>
      <w:r w:rsidRPr="0018364D">
        <w:rPr>
          <w:color w:val="auto"/>
          <w:sz w:val="26"/>
          <w:szCs w:val="26"/>
        </w:rPr>
        <w:t>E = q/A</w:t>
      </w:r>
      <w:r w:rsidRPr="0018364D">
        <w:rPr>
          <w:color w:val="auto"/>
          <w:sz w:val="26"/>
          <w:szCs w:val="26"/>
        </w:rPr>
        <w:tab/>
      </w:r>
      <w:r w:rsidRPr="0018364D">
        <w:rPr>
          <w:color w:val="auto"/>
          <w:sz w:val="26"/>
          <w:szCs w:val="26"/>
        </w:rPr>
        <w:tab/>
      </w:r>
      <w:r w:rsidRPr="0018364D">
        <w:rPr>
          <w:b/>
          <w:color w:val="auto"/>
          <w:sz w:val="26"/>
          <w:szCs w:val="26"/>
        </w:rPr>
        <w:t xml:space="preserve">B. </w:t>
      </w:r>
      <w:r w:rsidRPr="0018364D">
        <w:rPr>
          <w:bCs/>
          <w:color w:val="auto"/>
          <w:sz w:val="26"/>
          <w:szCs w:val="26"/>
        </w:rPr>
        <w:t xml:space="preserve"> </w:t>
      </w:r>
      <w:r w:rsidRPr="0018364D">
        <w:rPr>
          <w:color w:val="auto"/>
          <w:sz w:val="26"/>
          <w:szCs w:val="26"/>
        </w:rPr>
        <w:t>E = q.A</w:t>
      </w:r>
      <w:r w:rsidRPr="0018364D">
        <w:rPr>
          <w:color w:val="auto"/>
          <w:sz w:val="26"/>
          <w:szCs w:val="26"/>
        </w:rPr>
        <w:tab/>
      </w:r>
      <w:r w:rsidRPr="0018364D">
        <w:rPr>
          <w:color w:val="auto"/>
          <w:sz w:val="26"/>
          <w:szCs w:val="26"/>
        </w:rPr>
        <w:tab/>
      </w:r>
      <w:r w:rsidRPr="0018364D">
        <w:rPr>
          <w:color w:val="auto"/>
          <w:sz w:val="26"/>
          <w:szCs w:val="26"/>
        </w:rPr>
        <w:tab/>
      </w:r>
      <w:r w:rsidRPr="0018364D">
        <w:rPr>
          <w:b/>
          <w:bCs/>
          <w:color w:val="auto"/>
          <w:sz w:val="26"/>
          <w:szCs w:val="26"/>
          <w:highlight w:val="cyan"/>
          <w:u w:val="thick" w:color="00B050"/>
        </w:rPr>
        <w:t>C</w:t>
      </w:r>
      <w:r w:rsidRPr="0018364D">
        <w:rPr>
          <w:b/>
          <w:bCs/>
          <w:color w:val="auto"/>
          <w:sz w:val="26"/>
          <w:szCs w:val="26"/>
          <w:highlight w:val="cyan"/>
        </w:rPr>
        <w:t xml:space="preserve">. </w:t>
      </w:r>
      <w:r w:rsidRPr="0018364D">
        <w:rPr>
          <w:bCs/>
          <w:color w:val="auto"/>
          <w:sz w:val="26"/>
          <w:szCs w:val="26"/>
          <w:highlight w:val="cyan"/>
        </w:rPr>
        <w:t xml:space="preserve"> </w:t>
      </w:r>
      <w:r w:rsidRPr="0018364D">
        <w:rPr>
          <w:color w:val="auto"/>
          <w:sz w:val="26"/>
          <w:szCs w:val="26"/>
          <w:highlight w:val="cyan"/>
        </w:rPr>
        <w:t>E = A/q</w:t>
      </w:r>
      <w:r w:rsidRPr="0018364D">
        <w:rPr>
          <w:color w:val="auto"/>
          <w:sz w:val="26"/>
          <w:szCs w:val="26"/>
        </w:rPr>
        <w:tab/>
      </w:r>
      <w:r w:rsidRPr="0018364D">
        <w:rPr>
          <w:color w:val="auto"/>
          <w:sz w:val="26"/>
          <w:szCs w:val="26"/>
        </w:rPr>
        <w:tab/>
      </w:r>
      <w:r w:rsidRPr="0018364D">
        <w:rPr>
          <w:b/>
          <w:color w:val="auto"/>
          <w:sz w:val="26"/>
          <w:szCs w:val="26"/>
        </w:rPr>
        <w:t xml:space="preserve">D. </w:t>
      </w:r>
      <w:r w:rsidRPr="0018364D">
        <w:rPr>
          <w:bCs/>
          <w:color w:val="auto"/>
          <w:sz w:val="26"/>
          <w:szCs w:val="26"/>
        </w:rPr>
        <w:t xml:space="preserve"> </w:t>
      </w:r>
      <w:r w:rsidRPr="0018364D">
        <w:rPr>
          <w:color w:val="auto"/>
          <w:sz w:val="26"/>
          <w:szCs w:val="26"/>
        </w:rPr>
        <w:t xml:space="preserve">E = - q/A </w:t>
      </w:r>
    </w:p>
    <w:p w14:paraId="500128CE" w14:textId="5F6B1B95" w:rsidR="00F420C7" w:rsidRPr="0018364D" w:rsidRDefault="0095268E" w:rsidP="0095268E">
      <w:pPr>
        <w:widowControl w:val="0"/>
        <w:tabs>
          <w:tab w:val="left" w:pos="900"/>
        </w:tabs>
        <w:autoSpaceDE w:val="0"/>
        <w:autoSpaceDN w:val="0"/>
        <w:adjustRightInd w:val="0"/>
        <w:spacing w:line="276" w:lineRule="auto"/>
        <w:jc w:val="both"/>
        <w:rPr>
          <w:rFonts w:eastAsia="Palatino Linotype"/>
          <w:color w:val="auto"/>
          <w:sz w:val="26"/>
          <w:szCs w:val="26"/>
        </w:rPr>
      </w:pPr>
      <w:r w:rsidRPr="0018364D">
        <w:rPr>
          <w:rFonts w:eastAsia="Palatino Linotype"/>
          <w:b/>
          <w:color w:val="auto"/>
          <w:sz w:val="26"/>
          <w:szCs w:val="26"/>
        </w:rPr>
        <w:t>Câu 20:</w:t>
      </w:r>
      <w:r w:rsidRPr="0018364D">
        <w:rPr>
          <w:rFonts w:eastAsia="Palatino Linotype"/>
          <w:b/>
          <w:color w:val="auto"/>
          <w:sz w:val="26"/>
          <w:szCs w:val="26"/>
        </w:rPr>
        <w:tab/>
      </w:r>
      <w:r w:rsidR="00F420C7" w:rsidRPr="0018364D">
        <w:rPr>
          <w:rFonts w:eastAsia="Palatino Linotype"/>
          <w:color w:val="auto"/>
          <w:sz w:val="26"/>
          <w:szCs w:val="26"/>
        </w:rPr>
        <w:t>Đơn vị của cường độ dòng điện, suất điện động, điện lượng lần lượt là</w:t>
      </w:r>
    </w:p>
    <w:p w14:paraId="57873F66" w14:textId="77777777" w:rsidR="00F420C7" w:rsidRPr="0018364D" w:rsidRDefault="00F420C7" w:rsidP="008B0479">
      <w:pPr>
        <w:widowControl w:val="0"/>
        <w:tabs>
          <w:tab w:val="left" w:pos="900"/>
        </w:tabs>
        <w:autoSpaceDE w:val="0"/>
        <w:autoSpaceDN w:val="0"/>
        <w:adjustRightInd w:val="0"/>
        <w:spacing w:line="276" w:lineRule="auto"/>
        <w:jc w:val="both"/>
        <w:rPr>
          <w:rFonts w:eastAsia="Palatino Linotype"/>
          <w:color w:val="auto"/>
          <w:sz w:val="26"/>
          <w:szCs w:val="26"/>
        </w:rPr>
      </w:pPr>
      <w:r w:rsidRPr="0018364D">
        <w:rPr>
          <w:rFonts w:eastAsia="Palatino Linotype"/>
          <w:b/>
          <w:color w:val="auto"/>
          <w:sz w:val="26"/>
          <w:szCs w:val="26"/>
        </w:rPr>
        <w:t xml:space="preserve">A. </w:t>
      </w:r>
      <w:r w:rsidRPr="0018364D">
        <w:rPr>
          <w:rFonts w:eastAsia="Palatino Linotype"/>
          <w:color w:val="auto"/>
          <w:sz w:val="26"/>
          <w:szCs w:val="26"/>
        </w:rPr>
        <w:t xml:space="preserve">vôn (V), ampe (A), ampe (A). </w:t>
      </w:r>
      <w:r w:rsidRPr="0018364D">
        <w:rPr>
          <w:rFonts w:eastAsia="Palatino Linotype"/>
          <w:b/>
          <w:color w:val="auto"/>
          <w:sz w:val="26"/>
          <w:szCs w:val="26"/>
        </w:rPr>
        <w:tab/>
      </w:r>
      <w:r w:rsidRPr="0018364D">
        <w:rPr>
          <w:rFonts w:eastAsia="Palatino Linotype"/>
          <w:b/>
          <w:color w:val="auto"/>
          <w:sz w:val="26"/>
          <w:szCs w:val="26"/>
        </w:rPr>
        <w:tab/>
      </w:r>
      <w:r w:rsidRPr="0018364D">
        <w:rPr>
          <w:rFonts w:eastAsia="Palatino Linotype"/>
          <w:b/>
          <w:color w:val="auto"/>
          <w:sz w:val="26"/>
          <w:szCs w:val="26"/>
        </w:rPr>
        <w:tab/>
      </w:r>
      <w:r w:rsidRPr="0018364D">
        <w:rPr>
          <w:rFonts w:eastAsia="Palatino Linotype"/>
          <w:b/>
          <w:color w:val="auto"/>
          <w:sz w:val="26"/>
          <w:szCs w:val="26"/>
          <w:highlight w:val="cyan"/>
        </w:rPr>
        <w:t xml:space="preserve">B. </w:t>
      </w:r>
      <w:r w:rsidRPr="0018364D">
        <w:rPr>
          <w:rFonts w:eastAsia="Palatino Linotype"/>
          <w:color w:val="auto"/>
          <w:sz w:val="26"/>
          <w:szCs w:val="26"/>
          <w:highlight w:val="cyan"/>
        </w:rPr>
        <w:t>ampe (A), vôn (V), cu lông (C)</w:t>
      </w:r>
      <w:r w:rsidRPr="0018364D">
        <w:rPr>
          <w:rFonts w:eastAsia="Palatino Linotype"/>
          <w:color w:val="auto"/>
          <w:sz w:val="26"/>
          <w:szCs w:val="26"/>
        </w:rPr>
        <w:t xml:space="preserve">. </w:t>
      </w:r>
    </w:p>
    <w:p w14:paraId="7A9820B7" w14:textId="77777777" w:rsidR="00F420C7" w:rsidRPr="0018364D" w:rsidRDefault="00F420C7" w:rsidP="008B0479">
      <w:pPr>
        <w:widowControl w:val="0"/>
        <w:tabs>
          <w:tab w:val="left" w:pos="900"/>
        </w:tabs>
        <w:autoSpaceDE w:val="0"/>
        <w:autoSpaceDN w:val="0"/>
        <w:adjustRightInd w:val="0"/>
        <w:spacing w:line="276" w:lineRule="auto"/>
        <w:jc w:val="both"/>
        <w:rPr>
          <w:rFonts w:eastAsia="Palatino Linotype"/>
          <w:color w:val="auto"/>
          <w:sz w:val="26"/>
          <w:szCs w:val="26"/>
        </w:rPr>
      </w:pPr>
      <w:r w:rsidRPr="0018364D">
        <w:rPr>
          <w:rFonts w:eastAsia="Palatino Linotype"/>
          <w:b/>
          <w:color w:val="auto"/>
          <w:sz w:val="26"/>
          <w:szCs w:val="26"/>
        </w:rPr>
        <w:t xml:space="preserve">C. </w:t>
      </w:r>
      <w:r w:rsidRPr="0018364D">
        <w:rPr>
          <w:rFonts w:eastAsia="Palatino Linotype"/>
          <w:color w:val="auto"/>
          <w:sz w:val="26"/>
          <w:szCs w:val="26"/>
        </w:rPr>
        <w:t xml:space="preserve">Niutơn (N), fara (F), vôn (V). </w:t>
      </w:r>
      <w:r w:rsidRPr="0018364D">
        <w:rPr>
          <w:rFonts w:eastAsia="Palatino Linotype"/>
          <w:b/>
          <w:color w:val="auto"/>
          <w:sz w:val="26"/>
          <w:szCs w:val="26"/>
        </w:rPr>
        <w:tab/>
      </w:r>
      <w:r w:rsidRPr="0018364D">
        <w:rPr>
          <w:rFonts w:eastAsia="Palatino Linotype"/>
          <w:b/>
          <w:color w:val="auto"/>
          <w:sz w:val="26"/>
          <w:szCs w:val="26"/>
        </w:rPr>
        <w:tab/>
      </w:r>
      <w:r w:rsidRPr="0018364D">
        <w:rPr>
          <w:rFonts w:eastAsia="Palatino Linotype"/>
          <w:b/>
          <w:color w:val="auto"/>
          <w:sz w:val="26"/>
          <w:szCs w:val="26"/>
        </w:rPr>
        <w:tab/>
        <w:t xml:space="preserve">D. </w:t>
      </w:r>
      <w:r w:rsidRPr="0018364D">
        <w:rPr>
          <w:rFonts w:eastAsia="Palatino Linotype"/>
          <w:color w:val="auto"/>
          <w:sz w:val="26"/>
          <w:szCs w:val="26"/>
        </w:rPr>
        <w:t>fara (F), vôn/mét (V/m), jun (J).</w:t>
      </w:r>
    </w:p>
    <w:p w14:paraId="4F249B88" w14:textId="43D50D46" w:rsidR="00B032CE" w:rsidRPr="0018364D" w:rsidRDefault="0095268E" w:rsidP="0095268E">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Câu 21:</w:t>
      </w:r>
      <w:r w:rsidRPr="0018364D">
        <w:rPr>
          <w:b/>
          <w:color w:val="auto"/>
          <w:sz w:val="26"/>
          <w:szCs w:val="26"/>
        </w:rPr>
        <w:tab/>
      </w:r>
      <w:r w:rsidR="00B032CE" w:rsidRPr="0018364D">
        <w:rPr>
          <w:color w:val="auto"/>
          <w:sz w:val="26"/>
          <w:szCs w:val="26"/>
        </w:rPr>
        <w:t>Đại lượng nào sau đây có đơn vị là jun (J)?</w:t>
      </w:r>
    </w:p>
    <w:p w14:paraId="4A6F7F4E" w14:textId="2C3F9327" w:rsidR="00B032CE" w:rsidRPr="0018364D" w:rsidRDefault="00B032CE" w:rsidP="008B0479">
      <w:pPr>
        <w:widowControl w:val="0"/>
        <w:tabs>
          <w:tab w:val="left" w:pos="900"/>
        </w:tabs>
        <w:spacing w:line="276" w:lineRule="auto"/>
        <w:jc w:val="both"/>
        <w:rPr>
          <w:rFonts w:eastAsia="Calibri"/>
          <w:color w:val="auto"/>
          <w:sz w:val="26"/>
          <w:szCs w:val="26"/>
        </w:rPr>
      </w:pPr>
      <w:r w:rsidRPr="0018364D">
        <w:rPr>
          <w:rFonts w:eastAsia="Calibri"/>
          <w:b/>
          <w:color w:val="auto"/>
          <w:sz w:val="26"/>
          <w:szCs w:val="26"/>
        </w:rPr>
        <w:t>A.</w:t>
      </w:r>
      <w:r w:rsidRPr="0018364D">
        <w:rPr>
          <w:rFonts w:eastAsia="Calibri"/>
          <w:color w:val="auto"/>
          <w:sz w:val="26"/>
          <w:szCs w:val="26"/>
        </w:rPr>
        <w:t xml:space="preserve"> Điện trở ngoài R.                               </w:t>
      </w:r>
      <w:r w:rsidRPr="0018364D">
        <w:rPr>
          <w:rFonts w:eastAsia="Calibri"/>
          <w:color w:val="auto"/>
          <w:sz w:val="26"/>
          <w:szCs w:val="26"/>
        </w:rPr>
        <w:tab/>
      </w:r>
      <w:r w:rsidR="00B903A5" w:rsidRPr="0018364D">
        <w:rPr>
          <w:rFonts w:eastAsia="Calibri"/>
          <w:color w:val="auto"/>
          <w:sz w:val="26"/>
          <w:szCs w:val="26"/>
        </w:rPr>
        <w:tab/>
      </w:r>
      <w:r w:rsidRPr="0018364D">
        <w:rPr>
          <w:rFonts w:eastAsia="Calibri"/>
          <w:b/>
          <w:color w:val="auto"/>
          <w:sz w:val="26"/>
          <w:szCs w:val="26"/>
          <w:highlight w:val="cyan"/>
        </w:rPr>
        <w:t>B.</w:t>
      </w:r>
      <w:r w:rsidRPr="0018364D">
        <w:rPr>
          <w:rFonts w:eastAsia="Calibri"/>
          <w:color w:val="auto"/>
          <w:sz w:val="26"/>
          <w:szCs w:val="26"/>
          <w:highlight w:val="cyan"/>
        </w:rPr>
        <w:t xml:space="preserve"> Nhiệt lượng tỏa ra trên đoạn mạch.</w:t>
      </w:r>
      <w:r w:rsidRPr="0018364D">
        <w:rPr>
          <w:rFonts w:eastAsia="Calibri"/>
          <w:color w:val="auto"/>
          <w:sz w:val="26"/>
          <w:szCs w:val="26"/>
        </w:rPr>
        <w:t xml:space="preserve">                  </w:t>
      </w:r>
    </w:p>
    <w:p w14:paraId="3273B771" w14:textId="1DFD0F75" w:rsidR="00B032CE" w:rsidRDefault="00B032CE" w:rsidP="008B0479">
      <w:pPr>
        <w:widowControl w:val="0"/>
        <w:tabs>
          <w:tab w:val="left" w:pos="900"/>
        </w:tabs>
        <w:spacing w:line="276" w:lineRule="auto"/>
        <w:jc w:val="both"/>
        <w:rPr>
          <w:rFonts w:eastAsia="Calibri"/>
          <w:color w:val="auto"/>
          <w:sz w:val="26"/>
          <w:szCs w:val="26"/>
        </w:rPr>
      </w:pPr>
      <w:r w:rsidRPr="0018364D">
        <w:rPr>
          <w:rFonts w:eastAsia="Calibri"/>
          <w:b/>
          <w:color w:val="auto"/>
          <w:sz w:val="26"/>
          <w:szCs w:val="26"/>
        </w:rPr>
        <w:t>C.</w:t>
      </w:r>
      <w:r w:rsidRPr="0018364D">
        <w:rPr>
          <w:rFonts w:eastAsia="Calibri"/>
          <w:color w:val="auto"/>
          <w:sz w:val="26"/>
          <w:szCs w:val="26"/>
        </w:rPr>
        <w:t xml:space="preserve"> Điện trở trong r.                                 </w:t>
      </w:r>
      <w:r w:rsidRPr="0018364D">
        <w:rPr>
          <w:rFonts w:eastAsia="Calibri"/>
          <w:color w:val="auto"/>
          <w:sz w:val="26"/>
          <w:szCs w:val="26"/>
        </w:rPr>
        <w:tab/>
      </w:r>
      <w:r w:rsidR="00B903A5" w:rsidRPr="0018364D">
        <w:rPr>
          <w:rFonts w:eastAsia="Calibri"/>
          <w:color w:val="auto"/>
          <w:sz w:val="26"/>
          <w:szCs w:val="26"/>
        </w:rPr>
        <w:tab/>
      </w:r>
      <w:r w:rsidRPr="0018364D">
        <w:rPr>
          <w:rFonts w:eastAsia="Calibri"/>
          <w:b/>
          <w:color w:val="auto"/>
          <w:sz w:val="26"/>
          <w:szCs w:val="26"/>
        </w:rPr>
        <w:t>D.</w:t>
      </w:r>
      <w:r w:rsidRPr="0018364D">
        <w:rPr>
          <w:rFonts w:eastAsia="Calibri"/>
          <w:color w:val="auto"/>
          <w:sz w:val="26"/>
          <w:szCs w:val="26"/>
        </w:rPr>
        <w:t xml:space="preserve"> Suất điện động của nguồn.</w:t>
      </w:r>
    </w:p>
    <w:p w14:paraId="61158D94" w14:textId="588DF031" w:rsidR="005D7BE0" w:rsidRPr="0018364D" w:rsidRDefault="005D7BE0" w:rsidP="005D7BE0">
      <w:pPr>
        <w:widowControl w:val="0"/>
        <w:tabs>
          <w:tab w:val="left" w:pos="900"/>
        </w:tabs>
        <w:autoSpaceDE w:val="0"/>
        <w:autoSpaceDN w:val="0"/>
        <w:adjustRightInd w:val="0"/>
        <w:spacing w:line="276" w:lineRule="auto"/>
        <w:jc w:val="both"/>
        <w:rPr>
          <w:bCs/>
          <w:color w:val="auto"/>
          <w:sz w:val="26"/>
          <w:szCs w:val="26"/>
          <w:lang w:val="fr-FR"/>
        </w:rPr>
      </w:pPr>
      <w:r w:rsidRPr="0018364D">
        <w:rPr>
          <w:b/>
          <w:bCs/>
          <w:color w:val="auto"/>
          <w:sz w:val="26"/>
          <w:szCs w:val="26"/>
          <w:lang w:val="fr-FR"/>
        </w:rPr>
        <w:t>Câu 2</w:t>
      </w:r>
      <w:r w:rsidR="004C7B0A">
        <w:rPr>
          <w:b/>
          <w:bCs/>
          <w:color w:val="auto"/>
          <w:sz w:val="26"/>
          <w:szCs w:val="26"/>
          <w:lang w:val="fr-FR"/>
        </w:rPr>
        <w:t>2</w:t>
      </w:r>
      <w:r w:rsidRPr="0018364D">
        <w:rPr>
          <w:b/>
          <w:bCs/>
          <w:color w:val="auto"/>
          <w:sz w:val="26"/>
          <w:szCs w:val="26"/>
          <w:lang w:val="fr-FR"/>
        </w:rPr>
        <w:t>:</w:t>
      </w:r>
      <w:r w:rsidRPr="0018364D">
        <w:rPr>
          <w:b/>
          <w:bCs/>
          <w:color w:val="auto"/>
          <w:sz w:val="26"/>
          <w:szCs w:val="26"/>
          <w:lang w:val="fr-FR"/>
        </w:rPr>
        <w:tab/>
      </w:r>
      <w:r w:rsidRPr="0018364D">
        <w:rPr>
          <w:color w:val="auto"/>
          <w:sz w:val="26"/>
          <w:szCs w:val="26"/>
        </w:rPr>
        <w:t>Đối</w:t>
      </w:r>
      <w:r w:rsidRPr="0018364D">
        <w:rPr>
          <w:bCs/>
          <w:color w:val="auto"/>
          <w:sz w:val="26"/>
          <w:szCs w:val="26"/>
          <w:lang w:val="fr-FR"/>
        </w:rPr>
        <w:t xml:space="preserve"> với với toàn mạch thì suất điện động của nguồn điện luôn có giá trị bằng</w:t>
      </w:r>
    </w:p>
    <w:p w14:paraId="12E55C55" w14:textId="77777777" w:rsidR="005D7BE0" w:rsidRPr="0018364D" w:rsidRDefault="005D7BE0" w:rsidP="005D7BE0">
      <w:pPr>
        <w:tabs>
          <w:tab w:val="left" w:pos="900"/>
        </w:tabs>
        <w:spacing w:line="276" w:lineRule="auto"/>
        <w:rPr>
          <w:bCs/>
          <w:color w:val="auto"/>
          <w:sz w:val="26"/>
          <w:szCs w:val="26"/>
          <w:lang w:val="fr-FR"/>
        </w:rPr>
      </w:pPr>
      <w:r w:rsidRPr="0018364D">
        <w:rPr>
          <w:b/>
          <w:bCs/>
          <w:color w:val="auto"/>
          <w:sz w:val="26"/>
          <w:szCs w:val="26"/>
          <w:lang w:val="fr-FR"/>
        </w:rPr>
        <w:t xml:space="preserve">A. </w:t>
      </w:r>
      <w:r w:rsidRPr="0018364D">
        <w:rPr>
          <w:bCs/>
          <w:color w:val="auto"/>
          <w:sz w:val="26"/>
          <w:szCs w:val="26"/>
          <w:lang w:val="fr-FR"/>
        </w:rPr>
        <w:t>độ giảm điện thế mạch ngoài.</w:t>
      </w:r>
    </w:p>
    <w:p w14:paraId="0413DC22" w14:textId="77777777" w:rsidR="005D7BE0" w:rsidRPr="0018364D" w:rsidRDefault="005D7BE0" w:rsidP="005D7BE0">
      <w:pPr>
        <w:tabs>
          <w:tab w:val="left" w:pos="900"/>
        </w:tabs>
        <w:spacing w:line="276" w:lineRule="auto"/>
        <w:rPr>
          <w:bCs/>
          <w:color w:val="auto"/>
          <w:sz w:val="26"/>
          <w:szCs w:val="26"/>
          <w:lang w:val="fr-FR"/>
        </w:rPr>
      </w:pPr>
      <w:r w:rsidRPr="0018364D">
        <w:rPr>
          <w:b/>
          <w:bCs/>
          <w:color w:val="auto"/>
          <w:sz w:val="26"/>
          <w:szCs w:val="26"/>
          <w:lang w:val="fr-FR"/>
        </w:rPr>
        <w:t xml:space="preserve">B. </w:t>
      </w:r>
      <w:r w:rsidRPr="0018364D">
        <w:rPr>
          <w:bCs/>
          <w:color w:val="auto"/>
          <w:sz w:val="26"/>
          <w:szCs w:val="26"/>
          <w:lang w:val="fr-FR"/>
        </w:rPr>
        <w:t>độ giảm điện thế mạch trong.</w:t>
      </w:r>
    </w:p>
    <w:p w14:paraId="08F0C11F" w14:textId="77777777" w:rsidR="005D7BE0" w:rsidRPr="0018364D" w:rsidRDefault="005D7BE0" w:rsidP="005D7BE0">
      <w:pPr>
        <w:tabs>
          <w:tab w:val="left" w:pos="900"/>
        </w:tabs>
        <w:spacing w:line="276" w:lineRule="auto"/>
        <w:rPr>
          <w:bCs/>
          <w:color w:val="auto"/>
          <w:sz w:val="26"/>
          <w:szCs w:val="26"/>
          <w:lang w:val="fr-FR"/>
        </w:rPr>
      </w:pPr>
      <w:r w:rsidRPr="0018364D">
        <w:rPr>
          <w:b/>
          <w:bCs/>
          <w:color w:val="auto"/>
          <w:sz w:val="26"/>
          <w:szCs w:val="26"/>
          <w:highlight w:val="cyan"/>
          <w:lang w:val="fr-FR"/>
        </w:rPr>
        <w:lastRenderedPageBreak/>
        <w:t xml:space="preserve">C. </w:t>
      </w:r>
      <w:r w:rsidRPr="0018364D">
        <w:rPr>
          <w:bCs/>
          <w:color w:val="auto"/>
          <w:sz w:val="26"/>
          <w:szCs w:val="26"/>
          <w:highlight w:val="cyan"/>
          <w:lang w:val="fr-FR"/>
        </w:rPr>
        <w:t>tổng các độ giảm điện thế ở mạch ngoài và mạch trong.</w:t>
      </w:r>
    </w:p>
    <w:p w14:paraId="172D81A7" w14:textId="77777777" w:rsidR="005D7BE0" w:rsidRPr="0018364D" w:rsidRDefault="005D7BE0" w:rsidP="005D7BE0">
      <w:pPr>
        <w:tabs>
          <w:tab w:val="left" w:pos="900"/>
        </w:tabs>
        <w:spacing w:line="276" w:lineRule="auto"/>
        <w:rPr>
          <w:bCs/>
          <w:color w:val="auto"/>
          <w:sz w:val="26"/>
          <w:szCs w:val="26"/>
          <w:lang w:val="fr-FR"/>
        </w:rPr>
      </w:pPr>
      <w:r w:rsidRPr="0018364D">
        <w:rPr>
          <w:b/>
          <w:bCs/>
          <w:color w:val="auto"/>
          <w:sz w:val="26"/>
          <w:szCs w:val="26"/>
          <w:lang w:val="fr-FR"/>
        </w:rPr>
        <w:t xml:space="preserve">D. </w:t>
      </w:r>
      <w:r w:rsidRPr="0018364D">
        <w:rPr>
          <w:bCs/>
          <w:color w:val="auto"/>
          <w:sz w:val="26"/>
          <w:szCs w:val="26"/>
          <w:lang w:val="fr-FR"/>
        </w:rPr>
        <w:t>hiệu điện thế giữa hai cực của nó.</w:t>
      </w:r>
    </w:p>
    <w:p w14:paraId="47D3B0C5" w14:textId="5368367B" w:rsidR="005D7BE0" w:rsidRPr="0018364D" w:rsidRDefault="005D7BE0" w:rsidP="005D7BE0">
      <w:pPr>
        <w:widowControl w:val="0"/>
        <w:tabs>
          <w:tab w:val="left" w:pos="900"/>
        </w:tabs>
        <w:autoSpaceDE w:val="0"/>
        <w:autoSpaceDN w:val="0"/>
        <w:adjustRightInd w:val="0"/>
        <w:spacing w:line="276" w:lineRule="auto"/>
        <w:jc w:val="both"/>
        <w:rPr>
          <w:bCs/>
          <w:color w:val="auto"/>
          <w:sz w:val="26"/>
          <w:szCs w:val="26"/>
        </w:rPr>
      </w:pPr>
      <w:r w:rsidRPr="0018364D">
        <w:rPr>
          <w:b/>
          <w:bCs/>
          <w:color w:val="auto"/>
          <w:sz w:val="26"/>
          <w:szCs w:val="26"/>
        </w:rPr>
        <w:t>Câu 2</w:t>
      </w:r>
      <w:r w:rsidR="004C7B0A">
        <w:rPr>
          <w:b/>
          <w:bCs/>
          <w:color w:val="auto"/>
          <w:sz w:val="26"/>
          <w:szCs w:val="26"/>
        </w:rPr>
        <w:t>3</w:t>
      </w:r>
      <w:r w:rsidRPr="0018364D">
        <w:rPr>
          <w:b/>
          <w:bCs/>
          <w:color w:val="auto"/>
          <w:sz w:val="26"/>
          <w:szCs w:val="26"/>
        </w:rPr>
        <w:t>:</w:t>
      </w:r>
      <w:r w:rsidRPr="0018364D">
        <w:rPr>
          <w:b/>
          <w:bCs/>
          <w:color w:val="auto"/>
          <w:sz w:val="26"/>
          <w:szCs w:val="26"/>
        </w:rPr>
        <w:tab/>
      </w:r>
      <w:r w:rsidRPr="0018364D">
        <w:rPr>
          <w:bCs/>
          <w:color w:val="auto"/>
          <w:sz w:val="26"/>
          <w:szCs w:val="26"/>
        </w:rPr>
        <w:t>Khi ghép 2 nguồn điện nối tiếp, mỗi nguồn có suất điện động lần lượt là E</w:t>
      </w:r>
      <w:r w:rsidRPr="0018364D">
        <w:rPr>
          <w:bCs/>
          <w:color w:val="auto"/>
          <w:sz w:val="26"/>
          <w:szCs w:val="26"/>
          <w:vertAlign w:val="subscript"/>
        </w:rPr>
        <w:t>1</w:t>
      </w:r>
      <w:r w:rsidRPr="0018364D">
        <w:rPr>
          <w:bCs/>
          <w:color w:val="auto"/>
          <w:sz w:val="26"/>
          <w:szCs w:val="26"/>
        </w:rPr>
        <w:t xml:space="preserve"> và E</w:t>
      </w:r>
      <w:r w:rsidRPr="0018364D">
        <w:rPr>
          <w:bCs/>
          <w:color w:val="auto"/>
          <w:sz w:val="26"/>
          <w:szCs w:val="26"/>
          <w:vertAlign w:val="subscript"/>
        </w:rPr>
        <w:t>2</w:t>
      </w:r>
      <w:r w:rsidRPr="0018364D">
        <w:rPr>
          <w:bCs/>
          <w:color w:val="auto"/>
          <w:sz w:val="26"/>
          <w:szCs w:val="26"/>
        </w:rPr>
        <w:t> và điện trở trong tương ứng là r</w:t>
      </w:r>
      <w:r w:rsidRPr="0018364D">
        <w:rPr>
          <w:bCs/>
          <w:color w:val="auto"/>
          <w:sz w:val="26"/>
          <w:szCs w:val="26"/>
          <w:vertAlign w:val="subscript"/>
        </w:rPr>
        <w:t>1</w:t>
      </w:r>
      <w:r w:rsidRPr="0018364D">
        <w:rPr>
          <w:bCs/>
          <w:color w:val="auto"/>
          <w:sz w:val="26"/>
          <w:szCs w:val="26"/>
        </w:rPr>
        <w:t> và r</w:t>
      </w:r>
      <w:r w:rsidRPr="0018364D">
        <w:rPr>
          <w:bCs/>
          <w:color w:val="auto"/>
          <w:sz w:val="26"/>
          <w:szCs w:val="26"/>
          <w:vertAlign w:val="subscript"/>
        </w:rPr>
        <w:t>2</w:t>
      </w:r>
      <w:r w:rsidRPr="0018364D">
        <w:rPr>
          <w:bCs/>
          <w:color w:val="auto"/>
          <w:sz w:val="26"/>
          <w:szCs w:val="26"/>
        </w:rPr>
        <w:t> thì suất điện động và điện trở trong của bộ nguồn là</w:t>
      </w:r>
    </w:p>
    <w:p w14:paraId="1F314BE3" w14:textId="77777777" w:rsidR="005D7BE0" w:rsidRPr="0018364D" w:rsidRDefault="005D7BE0" w:rsidP="005D7BE0">
      <w:pPr>
        <w:widowControl w:val="0"/>
        <w:tabs>
          <w:tab w:val="left" w:pos="900"/>
        </w:tabs>
        <w:autoSpaceDE w:val="0"/>
        <w:autoSpaceDN w:val="0"/>
        <w:adjustRightInd w:val="0"/>
        <w:spacing w:line="276" w:lineRule="auto"/>
        <w:jc w:val="both"/>
        <w:rPr>
          <w:bCs/>
          <w:color w:val="auto"/>
          <w:sz w:val="26"/>
          <w:szCs w:val="26"/>
        </w:rPr>
      </w:pPr>
      <w:r w:rsidRPr="0018364D">
        <w:rPr>
          <w:b/>
          <w:bCs/>
          <w:color w:val="auto"/>
          <w:sz w:val="26"/>
          <w:szCs w:val="26"/>
          <w:highlight w:val="cyan"/>
        </w:rPr>
        <w:t xml:space="preserve">A. </w:t>
      </w:r>
      <w:r w:rsidRPr="0018364D">
        <w:rPr>
          <w:bCs/>
          <w:color w:val="auto"/>
          <w:sz w:val="26"/>
          <w:szCs w:val="26"/>
          <w:highlight w:val="cyan"/>
        </w:rPr>
        <w:t>E</w:t>
      </w:r>
      <w:r w:rsidRPr="0018364D">
        <w:rPr>
          <w:bCs/>
          <w:color w:val="auto"/>
          <w:sz w:val="26"/>
          <w:szCs w:val="26"/>
          <w:highlight w:val="cyan"/>
          <w:vertAlign w:val="subscript"/>
        </w:rPr>
        <w:t>bộ</w:t>
      </w:r>
      <w:r w:rsidRPr="0018364D">
        <w:rPr>
          <w:bCs/>
          <w:color w:val="auto"/>
          <w:sz w:val="26"/>
          <w:szCs w:val="26"/>
          <w:highlight w:val="cyan"/>
        </w:rPr>
        <w:t xml:space="preserve"> = E</w:t>
      </w:r>
      <w:r w:rsidRPr="0018364D">
        <w:rPr>
          <w:bCs/>
          <w:color w:val="auto"/>
          <w:sz w:val="26"/>
          <w:szCs w:val="26"/>
          <w:highlight w:val="cyan"/>
          <w:vertAlign w:val="subscript"/>
        </w:rPr>
        <w:t>1</w:t>
      </w:r>
      <w:r w:rsidRPr="0018364D">
        <w:rPr>
          <w:bCs/>
          <w:color w:val="auto"/>
          <w:sz w:val="26"/>
          <w:szCs w:val="26"/>
          <w:highlight w:val="cyan"/>
        </w:rPr>
        <w:t xml:space="preserve"> + E</w:t>
      </w:r>
      <w:r w:rsidRPr="0018364D">
        <w:rPr>
          <w:bCs/>
          <w:color w:val="auto"/>
          <w:sz w:val="26"/>
          <w:szCs w:val="26"/>
          <w:highlight w:val="cyan"/>
          <w:vertAlign w:val="subscript"/>
        </w:rPr>
        <w:t>2</w:t>
      </w:r>
      <w:r w:rsidRPr="0018364D">
        <w:rPr>
          <w:bCs/>
          <w:color w:val="auto"/>
          <w:sz w:val="26"/>
          <w:szCs w:val="26"/>
          <w:highlight w:val="cyan"/>
        </w:rPr>
        <w:t xml:space="preserve"> và r</w:t>
      </w:r>
      <w:r w:rsidRPr="0018364D">
        <w:rPr>
          <w:bCs/>
          <w:color w:val="auto"/>
          <w:sz w:val="26"/>
          <w:szCs w:val="26"/>
          <w:highlight w:val="cyan"/>
          <w:vertAlign w:val="subscript"/>
        </w:rPr>
        <w:t xml:space="preserve">bộ </w:t>
      </w:r>
      <w:r w:rsidRPr="0018364D">
        <w:rPr>
          <w:bCs/>
          <w:color w:val="auto"/>
          <w:sz w:val="26"/>
          <w:szCs w:val="26"/>
          <w:highlight w:val="cyan"/>
        </w:rPr>
        <w:t>= r</w:t>
      </w:r>
      <w:r w:rsidRPr="0018364D">
        <w:rPr>
          <w:bCs/>
          <w:color w:val="auto"/>
          <w:sz w:val="26"/>
          <w:szCs w:val="26"/>
          <w:highlight w:val="cyan"/>
          <w:vertAlign w:val="subscript"/>
        </w:rPr>
        <w:t>1</w:t>
      </w:r>
      <w:r w:rsidRPr="0018364D">
        <w:rPr>
          <w:bCs/>
          <w:color w:val="auto"/>
          <w:sz w:val="26"/>
          <w:szCs w:val="26"/>
          <w:highlight w:val="cyan"/>
        </w:rPr>
        <w:t xml:space="preserve"> + r</w:t>
      </w:r>
      <w:r w:rsidRPr="0018364D">
        <w:rPr>
          <w:bCs/>
          <w:color w:val="auto"/>
          <w:sz w:val="26"/>
          <w:szCs w:val="26"/>
          <w:highlight w:val="cyan"/>
          <w:vertAlign w:val="subscript"/>
        </w:rPr>
        <w:t>2</w:t>
      </w:r>
      <w:r w:rsidRPr="0018364D">
        <w:rPr>
          <w:bCs/>
          <w:color w:val="auto"/>
          <w:sz w:val="26"/>
          <w:szCs w:val="26"/>
          <w:highlight w:val="cyan"/>
        </w:rPr>
        <w:t>.</w:t>
      </w:r>
      <w:r w:rsidRPr="0018364D">
        <w:rPr>
          <w:bCs/>
          <w:color w:val="auto"/>
          <w:sz w:val="26"/>
          <w:szCs w:val="26"/>
        </w:rPr>
        <w:t xml:space="preserve">  </w:t>
      </w:r>
      <w:r w:rsidRPr="0018364D">
        <w:rPr>
          <w:b/>
          <w:bCs/>
          <w:color w:val="auto"/>
          <w:sz w:val="26"/>
          <w:szCs w:val="26"/>
        </w:rPr>
        <w:t xml:space="preserve">           </w:t>
      </w:r>
      <w:r w:rsidRPr="0018364D">
        <w:rPr>
          <w:b/>
          <w:bCs/>
          <w:color w:val="auto"/>
          <w:sz w:val="26"/>
          <w:szCs w:val="26"/>
        </w:rPr>
        <w:tab/>
      </w:r>
      <w:r w:rsidRPr="0018364D">
        <w:rPr>
          <w:b/>
          <w:bCs/>
          <w:color w:val="auto"/>
          <w:sz w:val="26"/>
          <w:szCs w:val="26"/>
        </w:rPr>
        <w:tab/>
        <w:t xml:space="preserve">B. </w:t>
      </w:r>
      <w:r w:rsidRPr="0018364D">
        <w:rPr>
          <w:bCs/>
          <w:color w:val="auto"/>
          <w:sz w:val="26"/>
          <w:szCs w:val="26"/>
        </w:rPr>
        <w:t>E</w:t>
      </w:r>
      <w:r w:rsidRPr="0018364D">
        <w:rPr>
          <w:bCs/>
          <w:color w:val="auto"/>
          <w:sz w:val="26"/>
          <w:szCs w:val="26"/>
          <w:vertAlign w:val="subscript"/>
        </w:rPr>
        <w:t>bộ</w:t>
      </w:r>
      <w:r w:rsidRPr="0018364D">
        <w:rPr>
          <w:bCs/>
          <w:color w:val="auto"/>
          <w:sz w:val="26"/>
          <w:szCs w:val="26"/>
        </w:rPr>
        <w:t xml:space="preserve"> = E</w:t>
      </w:r>
      <w:r w:rsidRPr="0018364D">
        <w:rPr>
          <w:bCs/>
          <w:color w:val="auto"/>
          <w:sz w:val="26"/>
          <w:szCs w:val="26"/>
          <w:vertAlign w:val="subscript"/>
        </w:rPr>
        <w:t>1</w:t>
      </w:r>
      <w:r w:rsidRPr="0018364D">
        <w:rPr>
          <w:bCs/>
          <w:color w:val="auto"/>
          <w:sz w:val="26"/>
          <w:szCs w:val="26"/>
        </w:rPr>
        <w:t xml:space="preserve"> - E</w:t>
      </w:r>
      <w:r w:rsidRPr="0018364D">
        <w:rPr>
          <w:bCs/>
          <w:color w:val="auto"/>
          <w:sz w:val="26"/>
          <w:szCs w:val="26"/>
          <w:vertAlign w:val="subscript"/>
        </w:rPr>
        <w:t>2</w:t>
      </w:r>
      <w:r w:rsidRPr="0018364D">
        <w:rPr>
          <w:bCs/>
          <w:color w:val="auto"/>
          <w:sz w:val="26"/>
          <w:szCs w:val="26"/>
        </w:rPr>
        <w:t xml:space="preserve"> và r</w:t>
      </w:r>
      <w:r w:rsidRPr="0018364D">
        <w:rPr>
          <w:bCs/>
          <w:color w:val="auto"/>
          <w:sz w:val="26"/>
          <w:szCs w:val="26"/>
          <w:vertAlign w:val="subscript"/>
        </w:rPr>
        <w:t xml:space="preserve">bộ </w:t>
      </w:r>
      <w:r w:rsidRPr="0018364D">
        <w:rPr>
          <w:bCs/>
          <w:color w:val="auto"/>
          <w:sz w:val="26"/>
          <w:szCs w:val="26"/>
        </w:rPr>
        <w:t>= r</w:t>
      </w:r>
      <w:r w:rsidRPr="0018364D">
        <w:rPr>
          <w:bCs/>
          <w:color w:val="auto"/>
          <w:sz w:val="26"/>
          <w:szCs w:val="26"/>
          <w:vertAlign w:val="subscript"/>
        </w:rPr>
        <w:t>1</w:t>
      </w:r>
      <w:r w:rsidRPr="0018364D">
        <w:rPr>
          <w:bCs/>
          <w:color w:val="auto"/>
          <w:sz w:val="26"/>
          <w:szCs w:val="26"/>
        </w:rPr>
        <w:t xml:space="preserve"> + r</w:t>
      </w:r>
      <w:r w:rsidRPr="0018364D">
        <w:rPr>
          <w:bCs/>
          <w:color w:val="auto"/>
          <w:sz w:val="26"/>
          <w:szCs w:val="26"/>
          <w:vertAlign w:val="subscript"/>
        </w:rPr>
        <w:t>2</w:t>
      </w:r>
      <w:r w:rsidRPr="0018364D">
        <w:rPr>
          <w:bCs/>
          <w:color w:val="auto"/>
          <w:sz w:val="26"/>
          <w:szCs w:val="26"/>
        </w:rPr>
        <w:t>.</w:t>
      </w:r>
    </w:p>
    <w:p w14:paraId="41390088" w14:textId="77777777" w:rsidR="005D7BE0" w:rsidRPr="0018364D" w:rsidRDefault="005D7BE0" w:rsidP="005D7BE0">
      <w:pPr>
        <w:widowControl w:val="0"/>
        <w:tabs>
          <w:tab w:val="left" w:pos="900"/>
        </w:tabs>
        <w:autoSpaceDE w:val="0"/>
        <w:autoSpaceDN w:val="0"/>
        <w:adjustRightInd w:val="0"/>
        <w:spacing w:line="276" w:lineRule="auto"/>
        <w:jc w:val="both"/>
        <w:rPr>
          <w:b/>
          <w:bCs/>
          <w:color w:val="auto"/>
          <w:sz w:val="26"/>
          <w:szCs w:val="26"/>
        </w:rPr>
      </w:pPr>
      <w:r w:rsidRPr="0018364D">
        <w:rPr>
          <w:b/>
          <w:bCs/>
          <w:color w:val="auto"/>
          <w:sz w:val="26"/>
          <w:szCs w:val="26"/>
        </w:rPr>
        <w:t xml:space="preserve">C. </w:t>
      </w:r>
      <w:r w:rsidRPr="0018364D">
        <w:rPr>
          <w:bCs/>
          <w:color w:val="auto"/>
          <w:sz w:val="26"/>
          <w:szCs w:val="26"/>
        </w:rPr>
        <w:t>E</w:t>
      </w:r>
      <w:r w:rsidRPr="0018364D">
        <w:rPr>
          <w:bCs/>
          <w:color w:val="auto"/>
          <w:sz w:val="26"/>
          <w:szCs w:val="26"/>
          <w:vertAlign w:val="subscript"/>
        </w:rPr>
        <w:t>bộ</w:t>
      </w:r>
      <w:r w:rsidRPr="0018364D">
        <w:rPr>
          <w:bCs/>
          <w:color w:val="auto"/>
          <w:sz w:val="26"/>
          <w:szCs w:val="26"/>
        </w:rPr>
        <w:t xml:space="preserve"> = E</w:t>
      </w:r>
      <w:r w:rsidRPr="0018364D">
        <w:rPr>
          <w:bCs/>
          <w:color w:val="auto"/>
          <w:sz w:val="26"/>
          <w:szCs w:val="26"/>
          <w:vertAlign w:val="subscript"/>
        </w:rPr>
        <w:t>1</w:t>
      </w:r>
      <w:r w:rsidRPr="0018364D">
        <w:rPr>
          <w:bCs/>
          <w:color w:val="auto"/>
          <w:sz w:val="26"/>
          <w:szCs w:val="26"/>
        </w:rPr>
        <w:t xml:space="preserve"> + E</w:t>
      </w:r>
      <w:r w:rsidRPr="0018364D">
        <w:rPr>
          <w:bCs/>
          <w:color w:val="auto"/>
          <w:sz w:val="26"/>
          <w:szCs w:val="26"/>
          <w:vertAlign w:val="subscript"/>
        </w:rPr>
        <w:t>2</w:t>
      </w:r>
      <w:r w:rsidRPr="0018364D">
        <w:rPr>
          <w:bCs/>
          <w:color w:val="auto"/>
          <w:sz w:val="26"/>
          <w:szCs w:val="26"/>
        </w:rPr>
        <w:t xml:space="preserve"> và r</w:t>
      </w:r>
      <w:r w:rsidRPr="0018364D">
        <w:rPr>
          <w:bCs/>
          <w:color w:val="auto"/>
          <w:sz w:val="26"/>
          <w:szCs w:val="26"/>
          <w:vertAlign w:val="subscript"/>
        </w:rPr>
        <w:t xml:space="preserve">bộ </w:t>
      </w:r>
      <w:r w:rsidRPr="0018364D">
        <w:rPr>
          <w:bCs/>
          <w:color w:val="auto"/>
          <w:sz w:val="26"/>
          <w:szCs w:val="26"/>
        </w:rPr>
        <w:t>= r</w:t>
      </w:r>
      <w:r w:rsidRPr="0018364D">
        <w:rPr>
          <w:bCs/>
          <w:color w:val="auto"/>
          <w:sz w:val="26"/>
          <w:szCs w:val="26"/>
          <w:vertAlign w:val="subscript"/>
        </w:rPr>
        <w:t>1</w:t>
      </w:r>
      <w:r w:rsidRPr="0018364D">
        <w:rPr>
          <w:bCs/>
          <w:color w:val="auto"/>
          <w:sz w:val="26"/>
          <w:szCs w:val="26"/>
        </w:rPr>
        <w:t xml:space="preserve"> - r</w:t>
      </w:r>
      <w:r w:rsidRPr="0018364D">
        <w:rPr>
          <w:bCs/>
          <w:color w:val="auto"/>
          <w:sz w:val="26"/>
          <w:szCs w:val="26"/>
          <w:vertAlign w:val="subscript"/>
        </w:rPr>
        <w:t>2</w:t>
      </w:r>
      <w:r w:rsidRPr="0018364D">
        <w:rPr>
          <w:bCs/>
          <w:color w:val="auto"/>
          <w:sz w:val="26"/>
          <w:szCs w:val="26"/>
        </w:rPr>
        <w:t>.</w:t>
      </w:r>
      <w:r w:rsidRPr="0018364D">
        <w:rPr>
          <w:b/>
          <w:bCs/>
          <w:color w:val="auto"/>
          <w:sz w:val="26"/>
          <w:szCs w:val="26"/>
        </w:rPr>
        <w:t xml:space="preserve">              </w:t>
      </w:r>
      <w:r w:rsidRPr="0018364D">
        <w:rPr>
          <w:b/>
          <w:bCs/>
          <w:color w:val="auto"/>
          <w:sz w:val="26"/>
          <w:szCs w:val="26"/>
        </w:rPr>
        <w:tab/>
      </w:r>
      <w:r w:rsidRPr="0018364D">
        <w:rPr>
          <w:b/>
          <w:bCs/>
          <w:color w:val="auto"/>
          <w:sz w:val="26"/>
          <w:szCs w:val="26"/>
        </w:rPr>
        <w:tab/>
        <w:t xml:space="preserve">D. </w:t>
      </w:r>
      <w:r w:rsidRPr="0018364D">
        <w:rPr>
          <w:bCs/>
          <w:color w:val="auto"/>
          <w:sz w:val="26"/>
          <w:szCs w:val="26"/>
        </w:rPr>
        <w:t>E</w:t>
      </w:r>
      <w:r w:rsidRPr="0018364D">
        <w:rPr>
          <w:bCs/>
          <w:color w:val="auto"/>
          <w:sz w:val="26"/>
          <w:szCs w:val="26"/>
          <w:vertAlign w:val="subscript"/>
        </w:rPr>
        <w:t>bộ</w:t>
      </w:r>
      <w:r w:rsidRPr="0018364D">
        <w:rPr>
          <w:bCs/>
          <w:color w:val="auto"/>
          <w:sz w:val="26"/>
          <w:szCs w:val="26"/>
        </w:rPr>
        <w:t xml:space="preserve"> = E</w:t>
      </w:r>
      <w:r w:rsidRPr="0018364D">
        <w:rPr>
          <w:bCs/>
          <w:color w:val="auto"/>
          <w:sz w:val="26"/>
          <w:szCs w:val="26"/>
          <w:vertAlign w:val="subscript"/>
        </w:rPr>
        <w:t>1</w:t>
      </w:r>
      <w:r w:rsidRPr="0018364D">
        <w:rPr>
          <w:bCs/>
          <w:color w:val="auto"/>
          <w:sz w:val="26"/>
          <w:szCs w:val="26"/>
        </w:rPr>
        <w:t xml:space="preserve"> - E</w:t>
      </w:r>
      <w:r w:rsidRPr="0018364D">
        <w:rPr>
          <w:bCs/>
          <w:color w:val="auto"/>
          <w:sz w:val="26"/>
          <w:szCs w:val="26"/>
          <w:vertAlign w:val="subscript"/>
        </w:rPr>
        <w:t>2</w:t>
      </w:r>
      <w:r w:rsidRPr="0018364D">
        <w:rPr>
          <w:bCs/>
          <w:color w:val="auto"/>
          <w:sz w:val="26"/>
          <w:szCs w:val="26"/>
        </w:rPr>
        <w:t xml:space="preserve"> và r</w:t>
      </w:r>
      <w:r w:rsidRPr="0018364D">
        <w:rPr>
          <w:bCs/>
          <w:color w:val="auto"/>
          <w:sz w:val="26"/>
          <w:szCs w:val="26"/>
          <w:vertAlign w:val="subscript"/>
        </w:rPr>
        <w:t xml:space="preserve">bộ </w:t>
      </w:r>
      <w:r w:rsidRPr="0018364D">
        <w:rPr>
          <w:bCs/>
          <w:color w:val="auto"/>
          <w:sz w:val="26"/>
          <w:szCs w:val="26"/>
        </w:rPr>
        <w:t>= r</w:t>
      </w:r>
      <w:r w:rsidRPr="0018364D">
        <w:rPr>
          <w:bCs/>
          <w:color w:val="auto"/>
          <w:sz w:val="26"/>
          <w:szCs w:val="26"/>
          <w:vertAlign w:val="subscript"/>
        </w:rPr>
        <w:t>1</w:t>
      </w:r>
      <w:r w:rsidRPr="0018364D">
        <w:rPr>
          <w:bCs/>
          <w:color w:val="auto"/>
          <w:sz w:val="26"/>
          <w:szCs w:val="26"/>
        </w:rPr>
        <w:t xml:space="preserve"> - r</w:t>
      </w:r>
      <w:r w:rsidRPr="0018364D">
        <w:rPr>
          <w:bCs/>
          <w:color w:val="auto"/>
          <w:sz w:val="26"/>
          <w:szCs w:val="26"/>
          <w:vertAlign w:val="subscript"/>
        </w:rPr>
        <w:t>2</w:t>
      </w:r>
      <w:r w:rsidRPr="0018364D">
        <w:rPr>
          <w:bCs/>
          <w:color w:val="auto"/>
          <w:sz w:val="26"/>
          <w:szCs w:val="26"/>
        </w:rPr>
        <w:t>.</w:t>
      </w:r>
    </w:p>
    <w:p w14:paraId="42D63CAB" w14:textId="5217C641" w:rsidR="005D7BE0" w:rsidRPr="0018364D" w:rsidRDefault="005D7BE0" w:rsidP="005D7BE0">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Câu 2</w:t>
      </w:r>
      <w:r w:rsidR="004C7B0A">
        <w:rPr>
          <w:b/>
          <w:color w:val="auto"/>
          <w:sz w:val="26"/>
          <w:szCs w:val="26"/>
        </w:rPr>
        <w:t>4</w:t>
      </w:r>
      <w:r w:rsidRPr="0018364D">
        <w:rPr>
          <w:b/>
          <w:color w:val="auto"/>
          <w:sz w:val="26"/>
          <w:szCs w:val="26"/>
        </w:rPr>
        <w:t>:</w:t>
      </w:r>
      <w:r w:rsidRPr="0018364D">
        <w:rPr>
          <w:b/>
          <w:color w:val="auto"/>
          <w:sz w:val="26"/>
          <w:szCs w:val="26"/>
        </w:rPr>
        <w:tab/>
      </w:r>
      <w:r w:rsidRPr="0018364D">
        <w:rPr>
          <w:color w:val="auto"/>
          <w:sz w:val="26"/>
          <w:szCs w:val="26"/>
        </w:rPr>
        <w:t xml:space="preserve">Khi mắc n nguồn giống nhau  nối tiếp, mỗi nguồn có suất đện động E và điện trở trong r thì suất điện động và điện trở của bộ nguồn </w:t>
      </w:r>
    </w:p>
    <w:p w14:paraId="2FE24F1A" w14:textId="77777777" w:rsidR="005D7BE0" w:rsidRPr="0018364D" w:rsidRDefault="005D7BE0" w:rsidP="005D7BE0">
      <w:pPr>
        <w:widowControl w:val="0"/>
        <w:tabs>
          <w:tab w:val="left" w:pos="900"/>
        </w:tabs>
        <w:autoSpaceDE w:val="0"/>
        <w:autoSpaceDN w:val="0"/>
        <w:adjustRightInd w:val="0"/>
        <w:spacing w:line="276" w:lineRule="auto"/>
        <w:jc w:val="both"/>
        <w:rPr>
          <w:color w:val="auto"/>
          <w:sz w:val="26"/>
          <w:szCs w:val="26"/>
          <w:lang w:val="pt-BR"/>
        </w:rPr>
      </w:pPr>
      <w:r w:rsidRPr="0018364D">
        <w:rPr>
          <w:b/>
          <w:bCs/>
          <w:color w:val="auto"/>
          <w:sz w:val="26"/>
          <w:szCs w:val="26"/>
          <w:lang w:val="pt-BR"/>
        </w:rPr>
        <w:t xml:space="preserve">A. </w:t>
      </w:r>
      <m:oMath>
        <m:sSub>
          <m:sSubPr>
            <m:ctrlPr>
              <w:rPr>
                <w:rFonts w:ascii="Cambria Math" w:hAnsi="Cambria Math"/>
                <w:i/>
                <w:color w:val="auto"/>
                <w:sz w:val="26"/>
                <w:szCs w:val="26"/>
                <w:lang w:val="pt-BR"/>
              </w:rPr>
            </m:ctrlPr>
          </m:sSubPr>
          <m:e>
            <m:r>
              <w:rPr>
                <w:rFonts w:ascii="Cambria Math" w:hAnsi="Cambria Math"/>
                <w:color w:val="auto"/>
                <w:sz w:val="26"/>
                <w:szCs w:val="26"/>
                <w:lang w:val="pt-BR"/>
              </w:rPr>
              <m:t>E</m:t>
            </m:r>
          </m:e>
          <m:sub>
            <m:r>
              <w:rPr>
                <w:rFonts w:ascii="Cambria Math" w:hAnsi="Cambria Math"/>
                <w:color w:val="auto"/>
                <w:sz w:val="26"/>
                <w:szCs w:val="26"/>
                <w:lang w:val="pt-BR"/>
              </w:rPr>
              <m:t>b</m:t>
            </m:r>
          </m:sub>
        </m:sSub>
        <m:r>
          <w:rPr>
            <w:rFonts w:ascii="Cambria Math" w:hAnsi="Cambria Math"/>
            <w:color w:val="auto"/>
            <w:sz w:val="26"/>
            <w:szCs w:val="26"/>
            <w:lang w:val="pt-BR"/>
          </w:rPr>
          <m:t>=nE</m:t>
        </m:r>
        <m:r>
          <m:rPr>
            <m:nor/>
          </m:rPr>
          <w:rPr>
            <w:color w:val="auto"/>
            <w:sz w:val="26"/>
            <w:szCs w:val="26"/>
            <w:lang w:val="pt-BR"/>
          </w:rPr>
          <m:t xml:space="preserve"> và </m:t>
        </m:r>
        <m:sSub>
          <m:sSubPr>
            <m:ctrlPr>
              <w:rPr>
                <w:rFonts w:ascii="Cambria Math" w:hAnsi="Cambria Math"/>
                <w:color w:val="auto"/>
                <w:sz w:val="26"/>
                <w:szCs w:val="26"/>
                <w:lang w:val="pt-BR"/>
              </w:rPr>
            </m:ctrlPr>
          </m:sSubPr>
          <m:e>
            <m:r>
              <m:rPr>
                <m:nor/>
              </m:rPr>
              <w:rPr>
                <w:color w:val="auto"/>
                <w:sz w:val="26"/>
                <w:szCs w:val="26"/>
                <w:lang w:val="pt-BR"/>
              </w:rPr>
              <m:t>r</m:t>
            </m:r>
          </m:e>
          <m:sub>
            <m:r>
              <w:rPr>
                <w:rFonts w:ascii="Cambria Math" w:hAnsi="Cambria Math"/>
                <w:color w:val="auto"/>
                <w:sz w:val="26"/>
                <w:szCs w:val="26"/>
                <w:lang w:val="pt-BR"/>
              </w:rPr>
              <m:t>b</m:t>
            </m:r>
            <m:ctrlPr>
              <w:rPr>
                <w:rFonts w:ascii="Cambria Math" w:hAnsi="Cambria Math"/>
                <w:i/>
                <w:color w:val="auto"/>
                <w:sz w:val="26"/>
                <w:szCs w:val="26"/>
                <w:lang w:val="pt-BR"/>
              </w:rPr>
            </m:ctrlPr>
          </m:sub>
        </m:sSub>
        <m:r>
          <w:rPr>
            <w:rFonts w:ascii="Cambria Math" w:hAnsi="Cambria Math"/>
            <w:color w:val="auto"/>
            <w:sz w:val="26"/>
            <w:szCs w:val="26"/>
            <w:lang w:val="pt-BR"/>
          </w:rPr>
          <m:t>=</m:t>
        </m:r>
        <m:f>
          <m:fPr>
            <m:ctrlPr>
              <w:rPr>
                <w:rFonts w:ascii="Cambria Math" w:hAnsi="Cambria Math"/>
                <w:i/>
                <w:color w:val="auto"/>
                <w:sz w:val="26"/>
                <w:szCs w:val="26"/>
                <w:lang w:val="pt-BR"/>
              </w:rPr>
            </m:ctrlPr>
          </m:fPr>
          <m:num>
            <m:r>
              <w:rPr>
                <w:rFonts w:ascii="Cambria Math" w:hAnsi="Cambria Math"/>
                <w:color w:val="auto"/>
                <w:sz w:val="26"/>
                <w:szCs w:val="26"/>
                <w:lang w:val="pt-BR"/>
              </w:rPr>
              <m:t>r</m:t>
            </m:r>
          </m:num>
          <m:den>
            <m:r>
              <w:rPr>
                <w:rFonts w:ascii="Cambria Math" w:hAnsi="Cambria Math"/>
                <w:color w:val="auto"/>
                <w:sz w:val="26"/>
                <w:szCs w:val="26"/>
                <w:lang w:val="pt-BR"/>
              </w:rPr>
              <m:t>n</m:t>
            </m:r>
          </m:den>
        </m:f>
      </m:oMath>
      <w:r w:rsidRPr="0018364D">
        <w:rPr>
          <w:color w:val="auto"/>
          <w:sz w:val="26"/>
          <w:szCs w:val="26"/>
          <w:lang w:val="pt-BR"/>
        </w:rPr>
        <w:t>.</w:t>
      </w:r>
      <w:r w:rsidRPr="0018364D">
        <w:rPr>
          <w:color w:val="auto"/>
          <w:sz w:val="26"/>
          <w:szCs w:val="26"/>
        </w:rPr>
        <w:tab/>
      </w:r>
      <w:r w:rsidRPr="0018364D">
        <w:rPr>
          <w:color w:val="auto"/>
          <w:sz w:val="26"/>
          <w:szCs w:val="26"/>
        </w:rPr>
        <w:tab/>
      </w:r>
      <w:r w:rsidRPr="0018364D">
        <w:rPr>
          <w:color w:val="auto"/>
          <w:sz w:val="26"/>
          <w:szCs w:val="26"/>
        </w:rPr>
        <w:tab/>
      </w:r>
      <w:r w:rsidRPr="0018364D">
        <w:rPr>
          <w:color w:val="auto"/>
          <w:sz w:val="26"/>
          <w:szCs w:val="26"/>
        </w:rPr>
        <w:tab/>
      </w:r>
      <w:r w:rsidRPr="0018364D">
        <w:rPr>
          <w:b/>
          <w:color w:val="auto"/>
          <w:sz w:val="26"/>
          <w:szCs w:val="26"/>
          <w:lang w:val="pt-BR"/>
        </w:rPr>
        <w:t xml:space="preserve">B. </w:t>
      </w:r>
      <m:oMath>
        <m:sSub>
          <m:sSubPr>
            <m:ctrlPr>
              <w:rPr>
                <w:rFonts w:ascii="Cambria Math" w:hAnsi="Cambria Math"/>
                <w:i/>
                <w:color w:val="auto"/>
                <w:sz w:val="26"/>
                <w:szCs w:val="26"/>
                <w:lang w:val="pt-BR"/>
              </w:rPr>
            </m:ctrlPr>
          </m:sSubPr>
          <m:e>
            <m:r>
              <w:rPr>
                <w:rFonts w:ascii="Cambria Math" w:hAnsi="Cambria Math"/>
                <w:color w:val="auto"/>
                <w:sz w:val="26"/>
                <w:szCs w:val="26"/>
                <w:lang w:val="pt-BR"/>
              </w:rPr>
              <m:t>E</m:t>
            </m:r>
          </m:e>
          <m:sub>
            <m:r>
              <w:rPr>
                <w:rFonts w:ascii="Cambria Math" w:hAnsi="Cambria Math"/>
                <w:color w:val="auto"/>
                <w:sz w:val="26"/>
                <w:szCs w:val="26"/>
                <w:lang w:val="pt-BR"/>
              </w:rPr>
              <m:t>b</m:t>
            </m:r>
          </m:sub>
        </m:sSub>
        <m:r>
          <w:rPr>
            <w:rFonts w:ascii="Cambria Math" w:hAnsi="Cambria Math"/>
            <w:color w:val="auto"/>
            <w:sz w:val="26"/>
            <w:szCs w:val="26"/>
            <w:lang w:val="pt-BR"/>
          </w:rPr>
          <m:t>=E</m:t>
        </m:r>
        <m:r>
          <m:rPr>
            <m:nor/>
          </m:rPr>
          <w:rPr>
            <w:color w:val="auto"/>
            <w:sz w:val="26"/>
            <w:szCs w:val="26"/>
            <w:lang w:val="pt-BR"/>
          </w:rPr>
          <m:t xml:space="preserve"> và </m:t>
        </m:r>
        <m:sSub>
          <m:sSubPr>
            <m:ctrlPr>
              <w:rPr>
                <w:rFonts w:ascii="Cambria Math" w:hAnsi="Cambria Math"/>
                <w:color w:val="auto"/>
                <w:sz w:val="26"/>
                <w:szCs w:val="26"/>
                <w:lang w:val="pt-BR"/>
              </w:rPr>
            </m:ctrlPr>
          </m:sSubPr>
          <m:e>
            <m:r>
              <m:rPr>
                <m:nor/>
              </m:rPr>
              <w:rPr>
                <w:color w:val="auto"/>
                <w:sz w:val="26"/>
                <w:szCs w:val="26"/>
                <w:lang w:val="pt-BR"/>
              </w:rPr>
              <m:t>r</m:t>
            </m:r>
          </m:e>
          <m:sub>
            <m:r>
              <w:rPr>
                <w:rFonts w:ascii="Cambria Math" w:hAnsi="Cambria Math"/>
                <w:color w:val="auto"/>
                <w:sz w:val="26"/>
                <w:szCs w:val="26"/>
                <w:lang w:val="pt-BR"/>
              </w:rPr>
              <m:t>b</m:t>
            </m:r>
            <m:ctrlPr>
              <w:rPr>
                <w:rFonts w:ascii="Cambria Math" w:hAnsi="Cambria Math"/>
                <w:i/>
                <w:color w:val="auto"/>
                <w:sz w:val="26"/>
                <w:szCs w:val="26"/>
                <w:lang w:val="pt-BR"/>
              </w:rPr>
            </m:ctrlPr>
          </m:sub>
        </m:sSub>
        <m:r>
          <w:rPr>
            <w:rFonts w:ascii="Cambria Math" w:hAnsi="Cambria Math"/>
            <w:color w:val="auto"/>
            <w:sz w:val="26"/>
            <w:szCs w:val="26"/>
            <w:lang w:val="pt-BR"/>
          </w:rPr>
          <m:t>=</m:t>
        </m:r>
        <m:f>
          <m:fPr>
            <m:ctrlPr>
              <w:rPr>
                <w:rFonts w:ascii="Cambria Math" w:hAnsi="Cambria Math"/>
                <w:i/>
                <w:color w:val="auto"/>
                <w:sz w:val="26"/>
                <w:szCs w:val="26"/>
                <w:lang w:val="pt-BR"/>
              </w:rPr>
            </m:ctrlPr>
          </m:fPr>
          <m:num>
            <m:r>
              <w:rPr>
                <w:rFonts w:ascii="Cambria Math" w:hAnsi="Cambria Math"/>
                <w:color w:val="auto"/>
                <w:sz w:val="26"/>
                <w:szCs w:val="26"/>
                <w:lang w:val="pt-BR"/>
              </w:rPr>
              <m:t>r</m:t>
            </m:r>
          </m:num>
          <m:den>
            <m:r>
              <w:rPr>
                <w:rFonts w:ascii="Cambria Math" w:hAnsi="Cambria Math"/>
                <w:color w:val="auto"/>
                <w:sz w:val="26"/>
                <w:szCs w:val="26"/>
                <w:lang w:val="pt-BR"/>
              </w:rPr>
              <m:t>n</m:t>
            </m:r>
          </m:den>
        </m:f>
      </m:oMath>
      <w:r w:rsidRPr="0018364D">
        <w:rPr>
          <w:color w:val="auto"/>
          <w:sz w:val="26"/>
          <w:szCs w:val="26"/>
          <w:lang w:val="pt-BR"/>
        </w:rPr>
        <w:t>.</w:t>
      </w:r>
      <w:r w:rsidRPr="0018364D">
        <w:rPr>
          <w:color w:val="auto"/>
          <w:sz w:val="26"/>
          <w:szCs w:val="26"/>
          <w:lang w:val="pt-BR"/>
        </w:rPr>
        <w:tab/>
      </w:r>
    </w:p>
    <w:p w14:paraId="18017044" w14:textId="77777777" w:rsidR="005D7BE0" w:rsidRPr="0018364D" w:rsidRDefault="005D7BE0" w:rsidP="005D7BE0">
      <w:pPr>
        <w:widowControl w:val="0"/>
        <w:tabs>
          <w:tab w:val="left" w:pos="900"/>
        </w:tabs>
        <w:autoSpaceDE w:val="0"/>
        <w:autoSpaceDN w:val="0"/>
        <w:adjustRightInd w:val="0"/>
        <w:spacing w:line="276" w:lineRule="auto"/>
        <w:jc w:val="both"/>
        <w:rPr>
          <w:color w:val="auto"/>
          <w:sz w:val="26"/>
          <w:szCs w:val="26"/>
          <w:lang w:val="pt-BR"/>
        </w:rPr>
      </w:pPr>
      <w:r w:rsidRPr="0018364D">
        <w:rPr>
          <w:b/>
          <w:color w:val="auto"/>
          <w:sz w:val="26"/>
          <w:szCs w:val="26"/>
          <w:lang w:val="pt-BR"/>
        </w:rPr>
        <w:t xml:space="preserve">C. </w:t>
      </w:r>
      <m:oMath>
        <m:sSub>
          <m:sSubPr>
            <m:ctrlPr>
              <w:rPr>
                <w:rFonts w:ascii="Cambria Math" w:hAnsi="Cambria Math"/>
                <w:i/>
                <w:color w:val="auto"/>
                <w:sz w:val="26"/>
                <w:szCs w:val="26"/>
                <w:lang w:val="pt-BR"/>
              </w:rPr>
            </m:ctrlPr>
          </m:sSubPr>
          <m:e>
            <m:r>
              <w:rPr>
                <w:rFonts w:ascii="Cambria Math" w:hAnsi="Cambria Math"/>
                <w:color w:val="auto"/>
                <w:sz w:val="26"/>
                <w:szCs w:val="26"/>
                <w:lang w:val="pt-BR"/>
              </w:rPr>
              <m:t>E</m:t>
            </m:r>
          </m:e>
          <m:sub>
            <m:r>
              <w:rPr>
                <w:rFonts w:ascii="Cambria Math" w:hAnsi="Cambria Math"/>
                <w:color w:val="auto"/>
                <w:sz w:val="26"/>
                <w:szCs w:val="26"/>
                <w:lang w:val="pt-BR"/>
              </w:rPr>
              <m:t>b</m:t>
            </m:r>
          </m:sub>
        </m:sSub>
        <m:r>
          <w:rPr>
            <w:rFonts w:ascii="Cambria Math" w:hAnsi="Cambria Math"/>
            <w:color w:val="auto"/>
            <w:sz w:val="26"/>
            <w:szCs w:val="26"/>
            <w:lang w:val="pt-BR"/>
          </w:rPr>
          <m:t>=E</m:t>
        </m:r>
        <m:r>
          <m:rPr>
            <m:nor/>
          </m:rPr>
          <w:rPr>
            <w:color w:val="auto"/>
            <w:sz w:val="26"/>
            <w:szCs w:val="26"/>
            <w:lang w:val="pt-BR"/>
          </w:rPr>
          <m:t xml:space="preserve"> và </m:t>
        </m:r>
        <m:sSub>
          <m:sSubPr>
            <m:ctrlPr>
              <w:rPr>
                <w:rFonts w:ascii="Cambria Math" w:hAnsi="Cambria Math"/>
                <w:color w:val="auto"/>
                <w:sz w:val="26"/>
                <w:szCs w:val="26"/>
                <w:lang w:val="pt-BR"/>
              </w:rPr>
            </m:ctrlPr>
          </m:sSubPr>
          <m:e>
            <m:r>
              <m:rPr>
                <m:nor/>
              </m:rPr>
              <w:rPr>
                <w:color w:val="auto"/>
                <w:sz w:val="26"/>
                <w:szCs w:val="26"/>
                <w:lang w:val="pt-BR"/>
              </w:rPr>
              <m:t>r</m:t>
            </m:r>
          </m:e>
          <m:sub>
            <m:r>
              <w:rPr>
                <w:rFonts w:ascii="Cambria Math" w:hAnsi="Cambria Math"/>
                <w:color w:val="auto"/>
                <w:sz w:val="26"/>
                <w:szCs w:val="26"/>
                <w:lang w:val="pt-BR"/>
              </w:rPr>
              <m:t>b</m:t>
            </m:r>
            <m:ctrlPr>
              <w:rPr>
                <w:rFonts w:ascii="Cambria Math" w:hAnsi="Cambria Math"/>
                <w:i/>
                <w:color w:val="auto"/>
                <w:sz w:val="26"/>
                <w:szCs w:val="26"/>
                <w:lang w:val="pt-BR"/>
              </w:rPr>
            </m:ctrlPr>
          </m:sub>
        </m:sSub>
        <m:r>
          <w:rPr>
            <w:rFonts w:ascii="Cambria Math" w:hAnsi="Cambria Math"/>
            <w:color w:val="auto"/>
            <w:sz w:val="26"/>
            <w:szCs w:val="26"/>
            <w:lang w:val="pt-BR"/>
          </w:rPr>
          <m:t>=nr</m:t>
        </m:r>
      </m:oMath>
      <w:r w:rsidRPr="0018364D">
        <w:rPr>
          <w:color w:val="auto"/>
          <w:sz w:val="26"/>
          <w:szCs w:val="26"/>
          <w:lang w:val="pt-BR"/>
        </w:rPr>
        <w:t>.</w:t>
      </w:r>
      <w:r w:rsidRPr="0018364D">
        <w:rPr>
          <w:color w:val="auto"/>
          <w:sz w:val="26"/>
          <w:szCs w:val="26"/>
        </w:rPr>
        <w:tab/>
      </w:r>
      <w:r w:rsidRPr="0018364D">
        <w:rPr>
          <w:color w:val="auto"/>
          <w:sz w:val="26"/>
          <w:szCs w:val="26"/>
        </w:rPr>
        <w:tab/>
      </w:r>
      <w:r w:rsidRPr="0018364D">
        <w:rPr>
          <w:color w:val="auto"/>
          <w:sz w:val="26"/>
          <w:szCs w:val="26"/>
        </w:rPr>
        <w:tab/>
      </w:r>
      <w:r w:rsidRPr="0018364D">
        <w:rPr>
          <w:color w:val="auto"/>
          <w:sz w:val="26"/>
          <w:szCs w:val="26"/>
        </w:rPr>
        <w:tab/>
      </w:r>
      <w:r w:rsidRPr="0018364D">
        <w:rPr>
          <w:b/>
          <w:color w:val="auto"/>
          <w:sz w:val="26"/>
          <w:szCs w:val="26"/>
          <w:highlight w:val="cyan"/>
          <w:lang w:val="pt-BR"/>
        </w:rPr>
        <w:t xml:space="preserve">D. </w:t>
      </w:r>
      <m:oMath>
        <m:sSub>
          <m:sSubPr>
            <m:ctrlPr>
              <w:rPr>
                <w:rFonts w:ascii="Cambria Math" w:hAnsi="Cambria Math"/>
                <w:i/>
                <w:color w:val="auto"/>
                <w:sz w:val="26"/>
                <w:szCs w:val="26"/>
                <w:highlight w:val="cyan"/>
                <w:lang w:val="pt-BR"/>
              </w:rPr>
            </m:ctrlPr>
          </m:sSubPr>
          <m:e>
            <m:r>
              <w:rPr>
                <w:rFonts w:ascii="Cambria Math" w:hAnsi="Cambria Math"/>
                <w:color w:val="auto"/>
                <w:sz w:val="26"/>
                <w:szCs w:val="26"/>
                <w:highlight w:val="cyan"/>
                <w:lang w:val="pt-BR"/>
              </w:rPr>
              <m:t>E</m:t>
            </m:r>
          </m:e>
          <m:sub>
            <m:r>
              <w:rPr>
                <w:rFonts w:ascii="Cambria Math" w:hAnsi="Cambria Math"/>
                <w:color w:val="auto"/>
                <w:sz w:val="26"/>
                <w:szCs w:val="26"/>
                <w:highlight w:val="cyan"/>
                <w:lang w:val="pt-BR"/>
              </w:rPr>
              <m:t>b</m:t>
            </m:r>
          </m:sub>
        </m:sSub>
        <m:r>
          <w:rPr>
            <w:rFonts w:ascii="Cambria Math" w:hAnsi="Cambria Math"/>
            <w:color w:val="auto"/>
            <w:sz w:val="26"/>
            <w:szCs w:val="26"/>
            <w:highlight w:val="cyan"/>
            <w:lang w:val="pt-BR"/>
          </w:rPr>
          <m:t>=nE</m:t>
        </m:r>
        <m:r>
          <m:rPr>
            <m:nor/>
          </m:rPr>
          <w:rPr>
            <w:color w:val="auto"/>
            <w:sz w:val="26"/>
            <w:szCs w:val="26"/>
            <w:highlight w:val="cyan"/>
            <w:lang w:val="pt-BR"/>
          </w:rPr>
          <m:t xml:space="preserve"> và </m:t>
        </m:r>
        <m:sSub>
          <m:sSubPr>
            <m:ctrlPr>
              <w:rPr>
                <w:rFonts w:ascii="Cambria Math" w:hAnsi="Cambria Math"/>
                <w:color w:val="auto"/>
                <w:sz w:val="26"/>
                <w:szCs w:val="26"/>
                <w:highlight w:val="cyan"/>
                <w:lang w:val="pt-BR"/>
              </w:rPr>
            </m:ctrlPr>
          </m:sSubPr>
          <m:e>
            <m:r>
              <m:rPr>
                <m:nor/>
              </m:rPr>
              <w:rPr>
                <w:color w:val="auto"/>
                <w:sz w:val="26"/>
                <w:szCs w:val="26"/>
                <w:highlight w:val="cyan"/>
                <w:lang w:val="pt-BR"/>
              </w:rPr>
              <m:t>r</m:t>
            </m:r>
          </m:e>
          <m:sub>
            <m:r>
              <w:rPr>
                <w:rFonts w:ascii="Cambria Math" w:hAnsi="Cambria Math"/>
                <w:color w:val="auto"/>
                <w:sz w:val="26"/>
                <w:szCs w:val="26"/>
                <w:highlight w:val="cyan"/>
                <w:lang w:val="pt-BR"/>
              </w:rPr>
              <m:t>b</m:t>
            </m:r>
            <m:ctrlPr>
              <w:rPr>
                <w:rFonts w:ascii="Cambria Math" w:hAnsi="Cambria Math"/>
                <w:i/>
                <w:color w:val="auto"/>
                <w:sz w:val="26"/>
                <w:szCs w:val="26"/>
                <w:highlight w:val="cyan"/>
                <w:lang w:val="pt-BR"/>
              </w:rPr>
            </m:ctrlPr>
          </m:sub>
        </m:sSub>
        <m:r>
          <w:rPr>
            <w:rFonts w:ascii="Cambria Math" w:hAnsi="Cambria Math"/>
            <w:color w:val="auto"/>
            <w:sz w:val="26"/>
            <w:szCs w:val="26"/>
            <w:highlight w:val="cyan"/>
            <w:lang w:val="pt-BR"/>
          </w:rPr>
          <m:t>=nr</m:t>
        </m:r>
      </m:oMath>
      <w:r w:rsidRPr="0018364D">
        <w:rPr>
          <w:color w:val="auto"/>
          <w:sz w:val="26"/>
          <w:szCs w:val="26"/>
          <w:highlight w:val="cyan"/>
          <w:lang w:val="pt-BR"/>
        </w:rPr>
        <w:t>.</w:t>
      </w:r>
    </w:p>
    <w:p w14:paraId="0A3C8FB0" w14:textId="0A309253" w:rsidR="005D7BE0" w:rsidRPr="0018364D" w:rsidRDefault="005D7BE0" w:rsidP="005D7BE0">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Câu 2</w:t>
      </w:r>
      <w:r w:rsidR="004C7B0A">
        <w:rPr>
          <w:b/>
          <w:color w:val="auto"/>
          <w:sz w:val="26"/>
          <w:szCs w:val="26"/>
        </w:rPr>
        <w:t>5</w:t>
      </w:r>
      <w:r w:rsidRPr="0018364D">
        <w:rPr>
          <w:b/>
          <w:color w:val="auto"/>
          <w:sz w:val="26"/>
          <w:szCs w:val="26"/>
        </w:rPr>
        <w:t>:</w:t>
      </w:r>
      <w:r w:rsidRPr="0018364D">
        <w:rPr>
          <w:b/>
          <w:color w:val="auto"/>
          <w:sz w:val="26"/>
          <w:szCs w:val="26"/>
        </w:rPr>
        <w:tab/>
      </w:r>
      <w:r w:rsidRPr="0018364D">
        <w:rPr>
          <w:color w:val="auto"/>
          <w:sz w:val="26"/>
          <w:szCs w:val="26"/>
        </w:rPr>
        <w:t>Khi n nguồn giống nhau mắc song song, mỗi nguồn có suất điện động E và điện trở trong r giống nhau thì suất điện động và điện trở trong của bộ nguồn cho bởi biểu thức</w:t>
      </w:r>
    </w:p>
    <w:p w14:paraId="50610224" w14:textId="77777777" w:rsidR="005D7BE0" w:rsidRPr="0018364D" w:rsidRDefault="005D7BE0" w:rsidP="005D7BE0">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 xml:space="preserve">A. </w:t>
      </w:r>
      <w:r w:rsidRPr="0018364D">
        <w:rPr>
          <w:color w:val="auto"/>
          <w:sz w:val="26"/>
          <w:szCs w:val="26"/>
        </w:rPr>
        <w:t>E</w:t>
      </w:r>
      <w:r w:rsidRPr="0018364D">
        <w:rPr>
          <w:color w:val="auto"/>
          <w:sz w:val="26"/>
          <w:szCs w:val="26"/>
          <w:vertAlign w:val="subscript"/>
        </w:rPr>
        <w:t>b</w:t>
      </w:r>
      <w:r w:rsidRPr="0018364D">
        <w:rPr>
          <w:color w:val="auto"/>
          <w:sz w:val="26"/>
          <w:szCs w:val="26"/>
        </w:rPr>
        <w:t xml:space="preserve"> = E và r</w:t>
      </w:r>
      <w:r w:rsidRPr="0018364D">
        <w:rPr>
          <w:color w:val="auto"/>
          <w:sz w:val="26"/>
          <w:szCs w:val="26"/>
          <w:vertAlign w:val="subscript"/>
        </w:rPr>
        <w:t>b</w:t>
      </w:r>
      <w:r w:rsidRPr="0018364D">
        <w:rPr>
          <w:color w:val="auto"/>
          <w:sz w:val="26"/>
          <w:szCs w:val="26"/>
        </w:rPr>
        <w:t xml:space="preserve"> = r.</w:t>
      </w:r>
      <w:r w:rsidRPr="0018364D">
        <w:rPr>
          <w:color w:val="auto"/>
          <w:sz w:val="26"/>
          <w:szCs w:val="26"/>
        </w:rPr>
        <w:tab/>
      </w:r>
      <w:r w:rsidRPr="0018364D">
        <w:rPr>
          <w:color w:val="auto"/>
          <w:sz w:val="26"/>
          <w:szCs w:val="26"/>
        </w:rPr>
        <w:tab/>
      </w:r>
      <w:r w:rsidRPr="0018364D">
        <w:rPr>
          <w:color w:val="auto"/>
          <w:sz w:val="26"/>
          <w:szCs w:val="26"/>
        </w:rPr>
        <w:tab/>
      </w:r>
      <w:r w:rsidRPr="0018364D">
        <w:rPr>
          <w:color w:val="auto"/>
          <w:sz w:val="26"/>
          <w:szCs w:val="26"/>
        </w:rPr>
        <w:tab/>
      </w:r>
      <w:r w:rsidRPr="0018364D">
        <w:rPr>
          <w:color w:val="auto"/>
          <w:sz w:val="26"/>
          <w:szCs w:val="26"/>
        </w:rPr>
        <w:tab/>
      </w:r>
      <w:r w:rsidRPr="0018364D">
        <w:rPr>
          <w:b/>
          <w:color w:val="auto"/>
          <w:sz w:val="26"/>
          <w:szCs w:val="26"/>
        </w:rPr>
        <w:t xml:space="preserve">B. </w:t>
      </w:r>
      <w:r w:rsidRPr="0018364D">
        <w:rPr>
          <w:color w:val="auto"/>
          <w:sz w:val="26"/>
          <w:szCs w:val="26"/>
        </w:rPr>
        <w:t>E</w:t>
      </w:r>
      <w:r w:rsidRPr="0018364D">
        <w:rPr>
          <w:color w:val="auto"/>
          <w:sz w:val="26"/>
          <w:szCs w:val="26"/>
          <w:vertAlign w:val="subscript"/>
        </w:rPr>
        <w:t>b</w:t>
      </w:r>
      <w:r w:rsidRPr="0018364D">
        <w:rPr>
          <w:color w:val="auto"/>
          <w:sz w:val="26"/>
          <w:szCs w:val="26"/>
        </w:rPr>
        <w:t xml:space="preserve"> = E và r</w:t>
      </w:r>
      <w:r w:rsidRPr="0018364D">
        <w:rPr>
          <w:color w:val="auto"/>
          <w:sz w:val="26"/>
          <w:szCs w:val="26"/>
          <w:vertAlign w:val="subscript"/>
        </w:rPr>
        <w:t>b</w:t>
      </w:r>
      <w:r w:rsidRPr="0018364D">
        <w:rPr>
          <w:color w:val="auto"/>
          <w:sz w:val="26"/>
          <w:szCs w:val="26"/>
        </w:rPr>
        <w:t xml:space="preserve"> = </w:t>
      </w:r>
      <m:oMath>
        <m:f>
          <m:fPr>
            <m:ctrlPr>
              <w:rPr>
                <w:rFonts w:ascii="Cambria Math" w:hAnsi="Cambria Math"/>
                <w:i/>
                <w:color w:val="auto"/>
                <w:sz w:val="26"/>
                <w:szCs w:val="26"/>
              </w:rPr>
            </m:ctrlPr>
          </m:fPr>
          <m:num>
            <m:r>
              <w:rPr>
                <w:rFonts w:ascii="Cambria Math" w:hAnsi="Cambria Math"/>
                <w:color w:val="auto"/>
                <w:sz w:val="26"/>
                <w:szCs w:val="26"/>
              </w:rPr>
              <m:t>r</m:t>
            </m:r>
          </m:num>
          <m:den>
            <m:r>
              <w:rPr>
                <w:rFonts w:ascii="Cambria Math" w:hAnsi="Cambria Math"/>
                <w:color w:val="auto"/>
                <w:sz w:val="26"/>
                <w:szCs w:val="26"/>
              </w:rPr>
              <m:t>n</m:t>
            </m:r>
          </m:den>
        </m:f>
      </m:oMath>
      <w:r w:rsidRPr="0018364D">
        <w:rPr>
          <w:color w:val="auto"/>
          <w:sz w:val="26"/>
          <w:szCs w:val="26"/>
        </w:rPr>
        <w:t>.</w:t>
      </w:r>
      <w:r w:rsidRPr="0018364D">
        <w:rPr>
          <w:color w:val="auto"/>
          <w:sz w:val="26"/>
          <w:szCs w:val="26"/>
        </w:rPr>
        <w:tab/>
      </w:r>
    </w:p>
    <w:p w14:paraId="1514FC08" w14:textId="41DD844C" w:rsidR="005D7BE0" w:rsidRPr="005D7BE0" w:rsidRDefault="005D7BE0" w:rsidP="005D7BE0">
      <w:pPr>
        <w:tabs>
          <w:tab w:val="left" w:pos="900"/>
        </w:tabs>
        <w:spacing w:line="276" w:lineRule="auto"/>
        <w:rPr>
          <w:color w:val="auto"/>
          <w:sz w:val="26"/>
          <w:szCs w:val="26"/>
        </w:rPr>
      </w:pPr>
      <w:r w:rsidRPr="0018364D">
        <w:rPr>
          <w:b/>
          <w:color w:val="auto"/>
          <w:sz w:val="26"/>
          <w:szCs w:val="26"/>
        </w:rPr>
        <w:t xml:space="preserve">C. </w:t>
      </w:r>
      <w:r w:rsidRPr="0018364D">
        <w:rPr>
          <w:color w:val="auto"/>
          <w:sz w:val="26"/>
          <w:szCs w:val="26"/>
        </w:rPr>
        <w:t>E</w:t>
      </w:r>
      <w:r w:rsidRPr="0018364D">
        <w:rPr>
          <w:color w:val="auto"/>
          <w:sz w:val="26"/>
          <w:szCs w:val="26"/>
          <w:vertAlign w:val="subscript"/>
        </w:rPr>
        <w:t>b</w:t>
      </w:r>
      <w:r w:rsidRPr="0018364D">
        <w:rPr>
          <w:color w:val="auto"/>
          <w:sz w:val="26"/>
          <w:szCs w:val="26"/>
        </w:rPr>
        <w:t xml:space="preserve"> = nE và r</w:t>
      </w:r>
      <w:r w:rsidRPr="0018364D">
        <w:rPr>
          <w:color w:val="auto"/>
          <w:sz w:val="26"/>
          <w:szCs w:val="26"/>
          <w:vertAlign w:val="subscript"/>
        </w:rPr>
        <w:t>b</w:t>
      </w:r>
      <w:r w:rsidRPr="0018364D">
        <w:rPr>
          <w:color w:val="auto"/>
          <w:sz w:val="26"/>
          <w:szCs w:val="26"/>
        </w:rPr>
        <w:t xml:space="preserve"> = nr.</w:t>
      </w:r>
      <w:r w:rsidRPr="0018364D">
        <w:rPr>
          <w:color w:val="auto"/>
          <w:sz w:val="26"/>
          <w:szCs w:val="26"/>
        </w:rPr>
        <w:tab/>
      </w:r>
      <w:r w:rsidRPr="0018364D">
        <w:rPr>
          <w:color w:val="auto"/>
          <w:sz w:val="26"/>
          <w:szCs w:val="26"/>
        </w:rPr>
        <w:tab/>
      </w:r>
      <w:r w:rsidRPr="0018364D">
        <w:rPr>
          <w:color w:val="auto"/>
          <w:sz w:val="26"/>
          <w:szCs w:val="26"/>
        </w:rPr>
        <w:tab/>
      </w:r>
      <w:r w:rsidRPr="0018364D">
        <w:rPr>
          <w:color w:val="auto"/>
          <w:sz w:val="26"/>
          <w:szCs w:val="26"/>
        </w:rPr>
        <w:tab/>
      </w:r>
      <w:r w:rsidRPr="0018364D">
        <w:rPr>
          <w:b/>
          <w:color w:val="auto"/>
          <w:sz w:val="26"/>
          <w:szCs w:val="26"/>
          <w:highlight w:val="cyan"/>
        </w:rPr>
        <w:t xml:space="preserve">D. </w:t>
      </w:r>
      <w:r w:rsidRPr="0018364D">
        <w:rPr>
          <w:color w:val="auto"/>
          <w:sz w:val="26"/>
          <w:szCs w:val="26"/>
          <w:highlight w:val="cyan"/>
        </w:rPr>
        <w:t>E</w:t>
      </w:r>
      <w:r w:rsidRPr="0018364D">
        <w:rPr>
          <w:color w:val="auto"/>
          <w:sz w:val="26"/>
          <w:szCs w:val="26"/>
          <w:highlight w:val="cyan"/>
          <w:vertAlign w:val="subscript"/>
        </w:rPr>
        <w:t>b</w:t>
      </w:r>
      <w:r w:rsidRPr="0018364D">
        <w:rPr>
          <w:color w:val="auto"/>
          <w:sz w:val="26"/>
          <w:szCs w:val="26"/>
          <w:highlight w:val="cyan"/>
        </w:rPr>
        <w:t xml:space="preserve"> = nE và r</w:t>
      </w:r>
      <w:r w:rsidRPr="0018364D">
        <w:rPr>
          <w:color w:val="auto"/>
          <w:sz w:val="26"/>
          <w:szCs w:val="26"/>
          <w:highlight w:val="cyan"/>
          <w:vertAlign w:val="subscript"/>
        </w:rPr>
        <w:t>b</w:t>
      </w:r>
      <w:r w:rsidRPr="0018364D">
        <w:rPr>
          <w:color w:val="auto"/>
          <w:sz w:val="26"/>
          <w:szCs w:val="26"/>
          <w:highlight w:val="cyan"/>
        </w:rPr>
        <w:t xml:space="preserve"> = </w:t>
      </w:r>
      <m:oMath>
        <m:f>
          <m:fPr>
            <m:ctrlPr>
              <w:rPr>
                <w:rFonts w:ascii="Cambria Math" w:hAnsi="Cambria Math"/>
                <w:i/>
                <w:color w:val="auto"/>
                <w:sz w:val="26"/>
                <w:szCs w:val="26"/>
                <w:highlight w:val="cyan"/>
              </w:rPr>
            </m:ctrlPr>
          </m:fPr>
          <m:num>
            <m:r>
              <w:rPr>
                <w:rFonts w:ascii="Cambria Math" w:hAnsi="Cambria Math"/>
                <w:color w:val="auto"/>
                <w:sz w:val="26"/>
                <w:szCs w:val="26"/>
                <w:highlight w:val="cyan"/>
              </w:rPr>
              <m:t>r</m:t>
            </m:r>
          </m:num>
          <m:den>
            <m:r>
              <w:rPr>
                <w:rFonts w:ascii="Cambria Math" w:hAnsi="Cambria Math"/>
                <w:color w:val="auto"/>
                <w:sz w:val="26"/>
                <w:szCs w:val="26"/>
                <w:highlight w:val="cyan"/>
              </w:rPr>
              <m:t>n</m:t>
            </m:r>
          </m:den>
        </m:f>
      </m:oMath>
      <w:r w:rsidRPr="0018364D">
        <w:rPr>
          <w:color w:val="auto"/>
          <w:sz w:val="26"/>
          <w:szCs w:val="26"/>
          <w:highlight w:val="cyan"/>
        </w:rPr>
        <w:t>.</w:t>
      </w:r>
    </w:p>
    <w:p w14:paraId="1C51374E" w14:textId="764323BB" w:rsidR="00B032CE" w:rsidRPr="0018364D"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18364D">
        <w:rPr>
          <w:rFonts w:eastAsia="Calibri"/>
          <w:b/>
          <w:color w:val="auto"/>
          <w:sz w:val="26"/>
          <w:szCs w:val="26"/>
        </w:rPr>
        <w:t>Câu 2</w:t>
      </w:r>
      <w:r w:rsidR="004C7B0A">
        <w:rPr>
          <w:rFonts w:eastAsia="Calibri"/>
          <w:b/>
          <w:color w:val="auto"/>
          <w:sz w:val="26"/>
          <w:szCs w:val="26"/>
        </w:rPr>
        <w:t>6</w:t>
      </w:r>
      <w:r w:rsidRPr="0018364D">
        <w:rPr>
          <w:rFonts w:eastAsia="Calibri"/>
          <w:b/>
          <w:color w:val="auto"/>
          <w:sz w:val="26"/>
          <w:szCs w:val="26"/>
        </w:rPr>
        <w:t>:</w:t>
      </w:r>
      <w:r w:rsidRPr="0018364D">
        <w:rPr>
          <w:rFonts w:eastAsia="Calibri"/>
          <w:b/>
          <w:color w:val="auto"/>
          <w:sz w:val="26"/>
          <w:szCs w:val="26"/>
        </w:rPr>
        <w:tab/>
      </w:r>
      <w:r w:rsidR="00B032CE" w:rsidRPr="0018364D">
        <w:rPr>
          <w:rFonts w:eastAsia="Calibri"/>
          <w:color w:val="auto"/>
          <w:sz w:val="26"/>
          <w:szCs w:val="26"/>
        </w:rPr>
        <w:t>Đại lượng đặc trưng cho khả năng thực hiện công của nguồn điện và được đo bằng thương số giữa công của lực lạ thực hiện dịch chuyển một điện tích dương q bên trong nguồn điện từ cực âm đến cực dương. Được gọi là</w:t>
      </w:r>
    </w:p>
    <w:p w14:paraId="72C36939" w14:textId="1046B3E4" w:rsidR="00B032CE" w:rsidRPr="0018364D" w:rsidRDefault="00B032CE" w:rsidP="008B0479">
      <w:pPr>
        <w:widowControl w:val="0"/>
        <w:tabs>
          <w:tab w:val="left" w:pos="900"/>
        </w:tabs>
        <w:spacing w:line="276" w:lineRule="auto"/>
        <w:jc w:val="both"/>
        <w:rPr>
          <w:rFonts w:eastAsia="Calibri"/>
          <w:color w:val="auto"/>
          <w:sz w:val="26"/>
          <w:szCs w:val="26"/>
        </w:rPr>
      </w:pPr>
      <w:r w:rsidRPr="0018364D">
        <w:rPr>
          <w:rFonts w:eastAsia="Calibri"/>
          <w:b/>
          <w:color w:val="auto"/>
          <w:sz w:val="26"/>
          <w:szCs w:val="26"/>
        </w:rPr>
        <w:t>A.</w:t>
      </w:r>
      <w:r w:rsidRPr="0018364D">
        <w:rPr>
          <w:rFonts w:eastAsia="Calibri"/>
          <w:color w:val="auto"/>
          <w:sz w:val="26"/>
          <w:szCs w:val="26"/>
        </w:rPr>
        <w:t xml:space="preserve"> Hiệu điện thế U.                                </w:t>
      </w:r>
      <w:r w:rsidRPr="0018364D">
        <w:rPr>
          <w:rFonts w:eastAsia="Calibri"/>
          <w:color w:val="auto"/>
          <w:sz w:val="26"/>
          <w:szCs w:val="26"/>
        </w:rPr>
        <w:tab/>
      </w:r>
      <w:r w:rsidR="00B903A5" w:rsidRPr="0018364D">
        <w:rPr>
          <w:rFonts w:eastAsia="Calibri"/>
          <w:color w:val="auto"/>
          <w:sz w:val="26"/>
          <w:szCs w:val="26"/>
        </w:rPr>
        <w:tab/>
      </w:r>
      <w:r w:rsidRPr="0018364D">
        <w:rPr>
          <w:rFonts w:eastAsia="Calibri"/>
          <w:b/>
          <w:color w:val="auto"/>
          <w:sz w:val="26"/>
          <w:szCs w:val="26"/>
        </w:rPr>
        <w:t>B.</w:t>
      </w:r>
      <w:r w:rsidRPr="0018364D">
        <w:rPr>
          <w:rFonts w:eastAsia="Calibri"/>
          <w:color w:val="auto"/>
          <w:sz w:val="26"/>
          <w:szCs w:val="26"/>
        </w:rPr>
        <w:t xml:space="preserve"> Nhiệt lượng tỏa ra trên đoạn mạch.                  </w:t>
      </w:r>
    </w:p>
    <w:p w14:paraId="4DA8B142" w14:textId="036FEC63" w:rsidR="00B032CE" w:rsidRPr="0018364D" w:rsidRDefault="00B032CE" w:rsidP="008B0479">
      <w:pPr>
        <w:widowControl w:val="0"/>
        <w:tabs>
          <w:tab w:val="left" w:pos="900"/>
        </w:tabs>
        <w:spacing w:line="276" w:lineRule="auto"/>
        <w:jc w:val="both"/>
        <w:rPr>
          <w:rFonts w:eastAsia="Batang"/>
          <w:color w:val="auto"/>
          <w:sz w:val="26"/>
          <w:szCs w:val="26"/>
        </w:rPr>
      </w:pPr>
      <w:r w:rsidRPr="0018364D">
        <w:rPr>
          <w:rFonts w:eastAsia="Calibri"/>
          <w:b/>
          <w:color w:val="auto"/>
          <w:sz w:val="26"/>
          <w:szCs w:val="26"/>
        </w:rPr>
        <w:t>C.</w:t>
      </w:r>
      <w:r w:rsidRPr="0018364D">
        <w:rPr>
          <w:rFonts w:eastAsia="Calibri"/>
          <w:color w:val="auto"/>
          <w:sz w:val="26"/>
          <w:szCs w:val="26"/>
        </w:rPr>
        <w:t xml:space="preserve"> Cường độ điện trường E.                   </w:t>
      </w:r>
      <w:r w:rsidRPr="0018364D">
        <w:rPr>
          <w:rFonts w:eastAsia="Calibri"/>
          <w:color w:val="auto"/>
          <w:sz w:val="26"/>
          <w:szCs w:val="26"/>
        </w:rPr>
        <w:tab/>
      </w:r>
      <w:r w:rsidR="00B903A5" w:rsidRPr="0018364D">
        <w:rPr>
          <w:rFonts w:eastAsia="Calibri"/>
          <w:color w:val="auto"/>
          <w:sz w:val="26"/>
          <w:szCs w:val="26"/>
        </w:rPr>
        <w:tab/>
      </w:r>
      <w:r w:rsidRPr="0018364D">
        <w:rPr>
          <w:rFonts w:eastAsia="Calibri"/>
          <w:b/>
          <w:color w:val="auto"/>
          <w:sz w:val="26"/>
          <w:szCs w:val="26"/>
          <w:highlight w:val="cyan"/>
        </w:rPr>
        <w:t>D.</w:t>
      </w:r>
      <w:r w:rsidRPr="0018364D">
        <w:rPr>
          <w:rFonts w:eastAsia="Calibri"/>
          <w:color w:val="auto"/>
          <w:sz w:val="26"/>
          <w:szCs w:val="26"/>
          <w:highlight w:val="cyan"/>
        </w:rPr>
        <w:t xml:space="preserve"> Suất điện động của nguồn.</w:t>
      </w:r>
    </w:p>
    <w:p w14:paraId="5BA50D10" w14:textId="14F5614C" w:rsidR="00B032CE" w:rsidRPr="0018364D" w:rsidRDefault="0095268E" w:rsidP="0095268E">
      <w:pPr>
        <w:widowControl w:val="0"/>
        <w:tabs>
          <w:tab w:val="left" w:pos="900"/>
        </w:tabs>
        <w:autoSpaceDE w:val="0"/>
        <w:autoSpaceDN w:val="0"/>
        <w:adjustRightInd w:val="0"/>
        <w:spacing w:line="276" w:lineRule="auto"/>
        <w:jc w:val="both"/>
        <w:rPr>
          <w:color w:val="auto"/>
          <w:sz w:val="26"/>
          <w:szCs w:val="26"/>
          <w:lang w:val="nl-NL"/>
        </w:rPr>
      </w:pPr>
      <w:r w:rsidRPr="0018364D">
        <w:rPr>
          <w:b/>
          <w:color w:val="auto"/>
          <w:sz w:val="26"/>
          <w:szCs w:val="26"/>
          <w:lang w:val="nl-NL"/>
        </w:rPr>
        <w:t>Câu 2</w:t>
      </w:r>
      <w:r w:rsidR="004C7B0A">
        <w:rPr>
          <w:b/>
          <w:color w:val="auto"/>
          <w:sz w:val="26"/>
          <w:szCs w:val="26"/>
          <w:lang w:val="nl-NL"/>
        </w:rPr>
        <w:t>7</w:t>
      </w:r>
      <w:r w:rsidRPr="0018364D">
        <w:rPr>
          <w:b/>
          <w:color w:val="auto"/>
          <w:sz w:val="26"/>
          <w:szCs w:val="26"/>
          <w:lang w:val="nl-NL"/>
        </w:rPr>
        <w:t>:</w:t>
      </w:r>
      <w:r w:rsidRPr="0018364D">
        <w:rPr>
          <w:b/>
          <w:color w:val="auto"/>
          <w:sz w:val="26"/>
          <w:szCs w:val="26"/>
          <w:lang w:val="nl-NL"/>
        </w:rPr>
        <w:tab/>
      </w:r>
      <w:r w:rsidR="00B032CE" w:rsidRPr="0018364D">
        <w:rPr>
          <w:color w:val="auto"/>
          <w:sz w:val="26"/>
          <w:szCs w:val="26"/>
          <w:lang w:val="nl-NL"/>
        </w:rPr>
        <w:t>Định luật Ôm cho mạch điện kín gồm một nguồn điện và một điện trở ngoài được xác định bằng biểu thức</w:t>
      </w:r>
    </w:p>
    <w:p w14:paraId="65F301B7" w14:textId="68DD87AC" w:rsidR="00B032CE" w:rsidRPr="0018364D" w:rsidRDefault="00B032CE" w:rsidP="008B0479">
      <w:pPr>
        <w:widowControl w:val="0"/>
        <w:tabs>
          <w:tab w:val="left" w:pos="900"/>
        </w:tabs>
        <w:spacing w:line="276" w:lineRule="auto"/>
        <w:jc w:val="both"/>
        <w:rPr>
          <w:b/>
          <w:color w:val="auto"/>
          <w:sz w:val="26"/>
          <w:szCs w:val="26"/>
          <w:lang w:val="nl-NL"/>
        </w:rPr>
      </w:pPr>
      <w:r w:rsidRPr="0018364D">
        <w:rPr>
          <w:b/>
          <w:color w:val="auto"/>
          <w:sz w:val="26"/>
          <w:szCs w:val="26"/>
          <w:highlight w:val="cyan"/>
          <w:lang w:val="nl-NL"/>
        </w:rPr>
        <w:t xml:space="preserve">A. </w:t>
      </w:r>
      <m:oMath>
        <m:r>
          <w:rPr>
            <w:rFonts w:ascii="Cambria Math" w:hAnsi="Cambria Math"/>
            <w:color w:val="auto"/>
            <w:sz w:val="26"/>
            <w:szCs w:val="26"/>
            <w:highlight w:val="cyan"/>
            <w:lang w:val="nl-NL"/>
          </w:rPr>
          <m:t>I=</m:t>
        </m:r>
        <m:f>
          <m:fPr>
            <m:ctrlPr>
              <w:rPr>
                <w:rFonts w:ascii="Cambria Math" w:hAnsi="Cambria Math"/>
                <w:i/>
                <w:color w:val="auto"/>
                <w:sz w:val="26"/>
                <w:szCs w:val="26"/>
                <w:highlight w:val="cyan"/>
                <w:lang w:val="nl-NL"/>
              </w:rPr>
            </m:ctrlPr>
          </m:fPr>
          <m:num>
            <m:r>
              <w:rPr>
                <w:rFonts w:ascii="Cambria Math" w:hAnsi="Cambria Math"/>
                <w:color w:val="auto"/>
                <w:sz w:val="26"/>
                <w:szCs w:val="26"/>
                <w:highlight w:val="cyan"/>
                <w:lang w:val="nl-NL"/>
              </w:rPr>
              <m:t>E</m:t>
            </m:r>
          </m:num>
          <m:den>
            <m:r>
              <w:rPr>
                <w:rFonts w:ascii="Cambria Math" w:hAnsi="Cambria Math"/>
                <w:color w:val="auto"/>
                <w:sz w:val="26"/>
                <w:szCs w:val="26"/>
                <w:highlight w:val="cyan"/>
                <w:lang w:val="nl-NL"/>
              </w:rPr>
              <m:t>R+r</m:t>
            </m:r>
          </m:den>
        </m:f>
      </m:oMath>
      <w:r w:rsidRPr="0018364D">
        <w:rPr>
          <w:color w:val="auto"/>
          <w:sz w:val="26"/>
          <w:szCs w:val="26"/>
          <w:highlight w:val="cyan"/>
          <w:lang w:val="nl-NL"/>
        </w:rPr>
        <w:t>.</w:t>
      </w:r>
      <w:r w:rsidRPr="0018364D">
        <w:rPr>
          <w:color w:val="auto"/>
          <w:sz w:val="26"/>
          <w:szCs w:val="26"/>
          <w:lang w:val="nl-NL"/>
        </w:rPr>
        <w:tab/>
        <w:t xml:space="preserve"> </w:t>
      </w:r>
      <w:r w:rsidR="00B903A5" w:rsidRPr="0018364D">
        <w:rPr>
          <w:color w:val="auto"/>
          <w:sz w:val="26"/>
          <w:szCs w:val="26"/>
          <w:lang w:val="nl-NL"/>
        </w:rPr>
        <w:tab/>
      </w:r>
      <w:r w:rsidRPr="0018364D">
        <w:rPr>
          <w:b/>
          <w:color w:val="auto"/>
          <w:sz w:val="26"/>
          <w:szCs w:val="26"/>
          <w:lang w:val="nl-NL"/>
        </w:rPr>
        <w:t xml:space="preserve">B. </w:t>
      </w:r>
      <w:r w:rsidRPr="0018364D">
        <w:rPr>
          <w:color w:val="auto"/>
          <w:sz w:val="26"/>
          <w:szCs w:val="26"/>
          <w:lang w:val="nl-NL"/>
        </w:rPr>
        <w:t>U</w:t>
      </w:r>
      <w:r w:rsidRPr="0018364D">
        <w:rPr>
          <w:color w:val="auto"/>
          <w:sz w:val="26"/>
          <w:szCs w:val="26"/>
          <w:vertAlign w:val="subscript"/>
          <w:lang w:val="nl-NL"/>
        </w:rPr>
        <w:t>AB</w:t>
      </w:r>
      <w:r w:rsidRPr="0018364D">
        <w:rPr>
          <w:color w:val="auto"/>
          <w:sz w:val="26"/>
          <w:szCs w:val="26"/>
          <w:lang w:val="nl-NL"/>
        </w:rPr>
        <w:t xml:space="preserve"> = </w:t>
      </w:r>
      <w:r w:rsidR="00956073" w:rsidRPr="0018364D">
        <w:rPr>
          <w:color w:val="auto"/>
          <w:sz w:val="26"/>
          <w:szCs w:val="26"/>
          <w:lang w:val="nl-NL"/>
        </w:rPr>
        <w:t>E</w:t>
      </w:r>
      <w:r w:rsidRPr="0018364D">
        <w:rPr>
          <w:color w:val="auto"/>
          <w:sz w:val="26"/>
          <w:szCs w:val="26"/>
          <w:lang w:val="nl-NL"/>
        </w:rPr>
        <w:t xml:space="preserve"> – Ir. </w:t>
      </w:r>
      <w:r w:rsidRPr="0018364D">
        <w:rPr>
          <w:b/>
          <w:color w:val="auto"/>
          <w:sz w:val="26"/>
          <w:szCs w:val="26"/>
          <w:lang w:val="nl-NL"/>
        </w:rPr>
        <w:tab/>
      </w:r>
      <w:r w:rsidR="00B903A5" w:rsidRPr="0018364D">
        <w:rPr>
          <w:b/>
          <w:color w:val="auto"/>
          <w:sz w:val="26"/>
          <w:szCs w:val="26"/>
          <w:lang w:val="nl-NL"/>
        </w:rPr>
        <w:tab/>
      </w:r>
      <w:r w:rsidRPr="0018364D">
        <w:rPr>
          <w:b/>
          <w:color w:val="auto"/>
          <w:sz w:val="26"/>
          <w:szCs w:val="26"/>
          <w:lang w:val="nl-NL"/>
        </w:rPr>
        <w:t xml:space="preserve">C. </w:t>
      </w:r>
      <w:r w:rsidRPr="0018364D">
        <w:rPr>
          <w:color w:val="auto"/>
          <w:sz w:val="26"/>
          <w:szCs w:val="26"/>
          <w:lang w:val="nl-NL"/>
        </w:rPr>
        <w:t>U</w:t>
      </w:r>
      <w:r w:rsidRPr="0018364D">
        <w:rPr>
          <w:color w:val="auto"/>
          <w:sz w:val="26"/>
          <w:szCs w:val="26"/>
          <w:vertAlign w:val="subscript"/>
          <w:lang w:val="nl-NL"/>
        </w:rPr>
        <w:t>AB</w:t>
      </w:r>
      <w:r w:rsidRPr="0018364D">
        <w:rPr>
          <w:color w:val="auto"/>
          <w:sz w:val="26"/>
          <w:szCs w:val="26"/>
          <w:lang w:val="nl-NL"/>
        </w:rPr>
        <w:t xml:space="preserve"> = </w:t>
      </w:r>
      <w:r w:rsidR="00956073" w:rsidRPr="0018364D">
        <w:rPr>
          <w:color w:val="auto"/>
          <w:sz w:val="26"/>
          <w:szCs w:val="26"/>
          <w:lang w:val="nl-NL"/>
        </w:rPr>
        <w:t>E</w:t>
      </w:r>
      <w:r w:rsidRPr="0018364D">
        <w:rPr>
          <w:color w:val="auto"/>
          <w:sz w:val="26"/>
          <w:szCs w:val="26"/>
          <w:lang w:val="nl-NL"/>
        </w:rPr>
        <w:t xml:space="preserve"> + Ir</w:t>
      </w:r>
      <w:r w:rsidRPr="0018364D">
        <w:rPr>
          <w:b/>
          <w:color w:val="auto"/>
          <w:sz w:val="26"/>
          <w:szCs w:val="26"/>
          <w:lang w:val="nl-NL"/>
        </w:rPr>
        <w:t xml:space="preserve"> </w:t>
      </w:r>
      <w:r w:rsidRPr="0018364D">
        <w:rPr>
          <w:b/>
          <w:color w:val="auto"/>
          <w:sz w:val="26"/>
          <w:szCs w:val="26"/>
          <w:lang w:val="nl-NL"/>
        </w:rPr>
        <w:tab/>
        <w:t xml:space="preserve">D. </w:t>
      </w:r>
      <m:oMath>
        <m:r>
          <w:rPr>
            <w:rFonts w:ascii="Cambria Math" w:hAnsi="Cambria Math"/>
            <w:color w:val="auto"/>
            <w:sz w:val="26"/>
            <w:szCs w:val="26"/>
            <w:lang w:val="nl-NL"/>
          </w:rPr>
          <m:t>I=</m:t>
        </m:r>
        <m:f>
          <m:fPr>
            <m:ctrlPr>
              <w:rPr>
                <w:rFonts w:ascii="Cambria Math" w:hAnsi="Cambria Math"/>
                <w:i/>
                <w:color w:val="auto"/>
                <w:sz w:val="26"/>
                <w:szCs w:val="26"/>
                <w:lang w:val="nl-NL"/>
              </w:rPr>
            </m:ctrlPr>
          </m:fPr>
          <m:num>
            <m:r>
              <w:rPr>
                <w:rFonts w:ascii="Cambria Math" w:hAnsi="Cambria Math"/>
                <w:color w:val="auto"/>
                <w:sz w:val="26"/>
                <w:szCs w:val="26"/>
                <w:lang w:val="nl-NL"/>
              </w:rPr>
              <m:t>R+r</m:t>
            </m:r>
          </m:num>
          <m:den>
            <m:r>
              <w:rPr>
                <w:rFonts w:ascii="Cambria Math" w:hAnsi="Cambria Math"/>
                <w:color w:val="auto"/>
                <w:sz w:val="26"/>
                <w:szCs w:val="26"/>
                <w:lang w:val="nl-NL"/>
              </w:rPr>
              <m:t>E</m:t>
            </m:r>
          </m:den>
        </m:f>
      </m:oMath>
      <w:r w:rsidRPr="0018364D">
        <w:rPr>
          <w:color w:val="auto"/>
          <w:sz w:val="26"/>
          <w:szCs w:val="26"/>
          <w:lang w:val="nl-NL"/>
        </w:rPr>
        <w:t>.</w:t>
      </w:r>
    </w:p>
    <w:p w14:paraId="677345E9" w14:textId="03F930BA" w:rsidR="00956073" w:rsidRPr="0018364D" w:rsidRDefault="0095268E" w:rsidP="0095268E">
      <w:pPr>
        <w:widowControl w:val="0"/>
        <w:tabs>
          <w:tab w:val="left" w:pos="900"/>
        </w:tabs>
        <w:autoSpaceDE w:val="0"/>
        <w:autoSpaceDN w:val="0"/>
        <w:adjustRightInd w:val="0"/>
        <w:spacing w:line="276" w:lineRule="auto"/>
        <w:jc w:val="both"/>
        <w:rPr>
          <w:b/>
          <w:color w:val="auto"/>
          <w:sz w:val="26"/>
          <w:szCs w:val="26"/>
          <w:lang w:val="vi-VN"/>
        </w:rPr>
      </w:pPr>
      <w:r w:rsidRPr="0018364D">
        <w:rPr>
          <w:b/>
          <w:color w:val="auto"/>
          <w:sz w:val="26"/>
          <w:szCs w:val="26"/>
          <w:lang w:val="vi-VN"/>
        </w:rPr>
        <w:t>Câu 2</w:t>
      </w:r>
      <w:r w:rsidR="004C7B0A">
        <w:rPr>
          <w:b/>
          <w:color w:val="auto"/>
          <w:sz w:val="26"/>
          <w:szCs w:val="26"/>
        </w:rPr>
        <w:t>8</w:t>
      </w:r>
      <w:r w:rsidRPr="0018364D">
        <w:rPr>
          <w:b/>
          <w:color w:val="auto"/>
          <w:sz w:val="26"/>
          <w:szCs w:val="26"/>
          <w:lang w:val="vi-VN"/>
        </w:rPr>
        <w:t>:</w:t>
      </w:r>
      <w:r w:rsidRPr="0018364D">
        <w:rPr>
          <w:b/>
          <w:color w:val="auto"/>
          <w:sz w:val="26"/>
          <w:szCs w:val="26"/>
          <w:lang w:val="vi-VN"/>
        </w:rPr>
        <w:tab/>
      </w:r>
      <w:r w:rsidR="00956073" w:rsidRPr="0018364D">
        <w:rPr>
          <w:bCs/>
          <w:color w:val="auto"/>
          <w:sz w:val="26"/>
          <w:szCs w:val="26"/>
          <w:lang w:val="pt-BR"/>
        </w:rPr>
        <w:t>Phát biểu nào sau đây là đúng</w:t>
      </w:r>
      <w:r w:rsidR="00956073" w:rsidRPr="0018364D">
        <w:rPr>
          <w:b/>
          <w:color w:val="auto"/>
          <w:sz w:val="26"/>
          <w:szCs w:val="26"/>
          <w:lang w:val="pt-BR"/>
        </w:rPr>
        <w:t>?</w:t>
      </w:r>
    </w:p>
    <w:p w14:paraId="4C4DE13F" w14:textId="77777777" w:rsidR="00956073" w:rsidRPr="0018364D" w:rsidRDefault="00956073" w:rsidP="008B0479">
      <w:pPr>
        <w:spacing w:line="276" w:lineRule="auto"/>
        <w:jc w:val="both"/>
        <w:rPr>
          <w:color w:val="auto"/>
          <w:sz w:val="26"/>
          <w:szCs w:val="26"/>
        </w:rPr>
      </w:pPr>
      <w:r w:rsidRPr="0018364D">
        <w:rPr>
          <w:b/>
          <w:color w:val="auto"/>
          <w:sz w:val="26"/>
          <w:szCs w:val="26"/>
          <w:lang w:val="pt-BR"/>
        </w:rPr>
        <w:t xml:space="preserve">A. </w:t>
      </w:r>
      <w:r w:rsidRPr="0018364D">
        <w:rPr>
          <w:color w:val="auto"/>
          <w:sz w:val="26"/>
          <w:szCs w:val="26"/>
          <w:lang w:val="pt-BR"/>
        </w:rPr>
        <w:t xml:space="preserve">Nguồn điện là thiết </w:t>
      </w:r>
      <w:r w:rsidRPr="0018364D">
        <w:rPr>
          <w:color w:val="auto"/>
          <w:sz w:val="26"/>
          <w:szCs w:val="26"/>
        </w:rPr>
        <w:t>bị để tạo ra và duy trì hiệu điện thế nhằm duy trì dòng điện trong mạch. Trong nguồn điện dưới tác dụng của lực lạ các điện tích dương dịch chuyển từ cực dương sang cực âm.</w:t>
      </w:r>
    </w:p>
    <w:p w14:paraId="62C7136A" w14:textId="77777777" w:rsidR="00956073" w:rsidRPr="0018364D" w:rsidRDefault="00956073" w:rsidP="008B0479">
      <w:pPr>
        <w:spacing w:line="276" w:lineRule="auto"/>
        <w:jc w:val="both"/>
        <w:rPr>
          <w:color w:val="auto"/>
          <w:sz w:val="26"/>
          <w:szCs w:val="26"/>
        </w:rPr>
      </w:pPr>
      <w:r w:rsidRPr="0018364D">
        <w:rPr>
          <w:b/>
          <w:color w:val="auto"/>
          <w:sz w:val="26"/>
          <w:szCs w:val="26"/>
          <w:highlight w:val="cyan"/>
          <w:u w:val="thick" w:color="00B050"/>
        </w:rPr>
        <w:t>B</w:t>
      </w:r>
      <w:r w:rsidRPr="0018364D">
        <w:rPr>
          <w:b/>
          <w:color w:val="auto"/>
          <w:sz w:val="26"/>
          <w:szCs w:val="26"/>
          <w:highlight w:val="cyan"/>
        </w:rPr>
        <w:t xml:space="preserve">. </w:t>
      </w:r>
      <w:r w:rsidRPr="0018364D">
        <w:rPr>
          <w:color w:val="auto"/>
          <w:sz w:val="26"/>
          <w:szCs w:val="26"/>
          <w:highlight w:val="cyan"/>
        </w:rPr>
        <w:t>Suất điện động của nguồn điện là đại lượng đặc trưng cho khả năng sinh công của nguồn điện và được đo bằng thương số giữa công của lực lạ thực hiện khi làm dịch chuyển một điện tích dương q bên trong nguồn điện từ cực âm đến cực dương và độ lớn của điện tích q đó.</w:t>
      </w:r>
    </w:p>
    <w:p w14:paraId="0A40A812" w14:textId="77777777" w:rsidR="00956073" w:rsidRPr="0018364D" w:rsidRDefault="00956073" w:rsidP="008B0479">
      <w:pPr>
        <w:spacing w:line="276" w:lineRule="auto"/>
        <w:jc w:val="both"/>
        <w:rPr>
          <w:color w:val="auto"/>
          <w:sz w:val="26"/>
          <w:szCs w:val="26"/>
        </w:rPr>
      </w:pPr>
      <w:r w:rsidRPr="0018364D">
        <w:rPr>
          <w:b/>
          <w:color w:val="auto"/>
          <w:sz w:val="26"/>
          <w:szCs w:val="26"/>
        </w:rPr>
        <w:t xml:space="preserve">C. </w:t>
      </w:r>
      <w:r w:rsidRPr="0018364D">
        <w:rPr>
          <w:color w:val="auto"/>
          <w:sz w:val="26"/>
          <w:szCs w:val="26"/>
        </w:rPr>
        <w:t>Suất điện động của nguồn điện là đại lượng đặc trưng cho khả năng sinh công của nguồn điện và được đo bằng thương số giữa công của lực lạ thực hiện khi làm dịch chuyển một điện tích âm q bên trong nguồn điện từ cực âm đến cực dương và độ lớn của điện tích q đó.</w:t>
      </w:r>
    </w:p>
    <w:p w14:paraId="05B35A6E" w14:textId="392C0591" w:rsidR="00571B4C" w:rsidRPr="0018364D" w:rsidRDefault="00956073" w:rsidP="008B0479">
      <w:pPr>
        <w:spacing w:line="276" w:lineRule="auto"/>
        <w:jc w:val="both"/>
        <w:rPr>
          <w:color w:val="auto"/>
          <w:sz w:val="26"/>
          <w:szCs w:val="26"/>
        </w:rPr>
      </w:pPr>
      <w:r w:rsidRPr="0018364D">
        <w:rPr>
          <w:b/>
          <w:color w:val="auto"/>
          <w:sz w:val="26"/>
          <w:szCs w:val="26"/>
        </w:rPr>
        <w:t xml:space="preserve">D. </w:t>
      </w:r>
      <w:r w:rsidRPr="0018364D">
        <w:rPr>
          <w:color w:val="auto"/>
          <w:sz w:val="26"/>
          <w:szCs w:val="26"/>
        </w:rPr>
        <w:t>Suất điện động của nguồn điện là đại lượng đặc trưng cho khả năng sinh công của nguồn điện và được đo bằng thương số giữa công của lực lạ thực hiện khi làm dịch chuyển một điện tích dương q bên trong nguồn điện từ cực dương đến cực âm và độ lớn của điện tích q đó.</w:t>
      </w:r>
    </w:p>
    <w:p w14:paraId="4A6ED00E" w14:textId="65391A97" w:rsidR="00B032CE" w:rsidRPr="0018364D" w:rsidRDefault="0095268E" w:rsidP="0095268E">
      <w:pPr>
        <w:widowControl w:val="0"/>
        <w:tabs>
          <w:tab w:val="left" w:pos="900"/>
        </w:tabs>
        <w:autoSpaceDE w:val="0"/>
        <w:autoSpaceDN w:val="0"/>
        <w:adjustRightInd w:val="0"/>
        <w:spacing w:line="276" w:lineRule="auto"/>
        <w:jc w:val="both"/>
        <w:rPr>
          <w:bCs/>
          <w:color w:val="auto"/>
          <w:sz w:val="26"/>
          <w:szCs w:val="26"/>
          <w:lang w:val="fr-FR"/>
        </w:rPr>
      </w:pPr>
      <w:r w:rsidRPr="0018364D">
        <w:rPr>
          <w:b/>
          <w:bCs/>
          <w:color w:val="auto"/>
          <w:sz w:val="26"/>
          <w:szCs w:val="26"/>
          <w:lang w:val="fr-FR"/>
        </w:rPr>
        <w:t>Câu 2</w:t>
      </w:r>
      <w:r w:rsidR="004C7B0A">
        <w:rPr>
          <w:b/>
          <w:bCs/>
          <w:color w:val="auto"/>
          <w:sz w:val="26"/>
          <w:szCs w:val="26"/>
          <w:lang w:val="fr-FR"/>
        </w:rPr>
        <w:t>9</w:t>
      </w:r>
      <w:r w:rsidRPr="0018364D">
        <w:rPr>
          <w:b/>
          <w:bCs/>
          <w:color w:val="auto"/>
          <w:sz w:val="26"/>
          <w:szCs w:val="26"/>
          <w:lang w:val="fr-FR"/>
        </w:rPr>
        <w:t>:</w:t>
      </w:r>
      <w:r w:rsidRPr="0018364D">
        <w:rPr>
          <w:b/>
          <w:bCs/>
          <w:color w:val="auto"/>
          <w:sz w:val="26"/>
          <w:szCs w:val="26"/>
          <w:lang w:val="fr-FR"/>
        </w:rPr>
        <w:tab/>
      </w:r>
      <w:r w:rsidR="00B032CE" w:rsidRPr="0018364D">
        <w:rPr>
          <w:color w:val="auto"/>
          <w:sz w:val="26"/>
          <w:szCs w:val="26"/>
        </w:rPr>
        <w:t>Điện</w:t>
      </w:r>
      <w:r w:rsidR="00B032CE" w:rsidRPr="0018364D">
        <w:rPr>
          <w:bCs/>
          <w:color w:val="auto"/>
          <w:sz w:val="26"/>
          <w:szCs w:val="26"/>
          <w:lang w:val="fr-FR"/>
        </w:rPr>
        <w:t xml:space="preserve"> trở toàn phần của mạch điện kín là</w:t>
      </w:r>
    </w:p>
    <w:p w14:paraId="18307358" w14:textId="77777777" w:rsidR="00B032CE" w:rsidRPr="0018364D" w:rsidRDefault="00B032CE" w:rsidP="008B0479">
      <w:pPr>
        <w:tabs>
          <w:tab w:val="left" w:pos="900"/>
        </w:tabs>
        <w:spacing w:line="276" w:lineRule="auto"/>
        <w:rPr>
          <w:bCs/>
          <w:color w:val="auto"/>
          <w:sz w:val="26"/>
          <w:szCs w:val="26"/>
          <w:lang w:val="fr-FR"/>
        </w:rPr>
      </w:pPr>
      <w:r w:rsidRPr="0018364D">
        <w:rPr>
          <w:b/>
          <w:bCs/>
          <w:color w:val="auto"/>
          <w:sz w:val="26"/>
          <w:szCs w:val="26"/>
          <w:lang w:val="fr-FR"/>
        </w:rPr>
        <w:t xml:space="preserve">A. </w:t>
      </w:r>
      <w:r w:rsidRPr="0018364D">
        <w:rPr>
          <w:bCs/>
          <w:color w:val="auto"/>
          <w:sz w:val="26"/>
          <w:szCs w:val="26"/>
          <w:lang w:val="fr-FR"/>
        </w:rPr>
        <w:t>toàn bộ các đoạn điện trở của nó.</w:t>
      </w:r>
    </w:p>
    <w:p w14:paraId="15C5AAAC" w14:textId="77777777" w:rsidR="00B032CE" w:rsidRPr="0018364D" w:rsidRDefault="00B032CE" w:rsidP="008B0479">
      <w:pPr>
        <w:tabs>
          <w:tab w:val="left" w:pos="900"/>
        </w:tabs>
        <w:spacing w:line="276" w:lineRule="auto"/>
        <w:rPr>
          <w:bCs/>
          <w:color w:val="auto"/>
          <w:sz w:val="26"/>
          <w:szCs w:val="26"/>
          <w:lang w:val="fr-FR"/>
        </w:rPr>
      </w:pPr>
      <w:r w:rsidRPr="0018364D">
        <w:rPr>
          <w:b/>
          <w:bCs/>
          <w:color w:val="auto"/>
          <w:sz w:val="26"/>
          <w:szCs w:val="26"/>
          <w:lang w:val="fr-FR"/>
        </w:rPr>
        <w:t xml:space="preserve">B. </w:t>
      </w:r>
      <w:r w:rsidRPr="0018364D">
        <w:rPr>
          <w:bCs/>
          <w:color w:val="auto"/>
          <w:sz w:val="26"/>
          <w:szCs w:val="26"/>
          <w:lang w:val="fr-FR"/>
        </w:rPr>
        <w:t>tổng trị số các điện trở trong của nguồn điện.</w:t>
      </w:r>
    </w:p>
    <w:p w14:paraId="5B3148B2" w14:textId="77777777" w:rsidR="00B032CE" w:rsidRPr="0018364D" w:rsidRDefault="00B032CE" w:rsidP="008B0479">
      <w:pPr>
        <w:tabs>
          <w:tab w:val="left" w:pos="900"/>
        </w:tabs>
        <w:spacing w:line="276" w:lineRule="auto"/>
        <w:rPr>
          <w:bCs/>
          <w:color w:val="auto"/>
          <w:sz w:val="26"/>
          <w:szCs w:val="26"/>
          <w:lang w:val="fr-FR"/>
        </w:rPr>
      </w:pPr>
      <w:r w:rsidRPr="0018364D">
        <w:rPr>
          <w:b/>
          <w:bCs/>
          <w:color w:val="auto"/>
          <w:sz w:val="26"/>
          <w:szCs w:val="26"/>
          <w:lang w:val="fr-FR"/>
        </w:rPr>
        <w:t xml:space="preserve">C. </w:t>
      </w:r>
      <w:r w:rsidRPr="0018364D">
        <w:rPr>
          <w:bCs/>
          <w:color w:val="auto"/>
          <w:sz w:val="26"/>
          <w:szCs w:val="26"/>
          <w:lang w:val="fr-FR"/>
        </w:rPr>
        <w:t>tổng trị số các điện trở mạch ngoài.</w:t>
      </w:r>
    </w:p>
    <w:p w14:paraId="0CBEC80F" w14:textId="77777777" w:rsidR="00B032CE" w:rsidRPr="0018364D" w:rsidRDefault="00B032CE" w:rsidP="008B0479">
      <w:pPr>
        <w:tabs>
          <w:tab w:val="left" w:pos="900"/>
        </w:tabs>
        <w:spacing w:line="276" w:lineRule="auto"/>
        <w:rPr>
          <w:bCs/>
          <w:color w:val="auto"/>
          <w:sz w:val="26"/>
          <w:szCs w:val="26"/>
          <w:lang w:val="fr-FR"/>
        </w:rPr>
      </w:pPr>
      <w:r w:rsidRPr="0018364D">
        <w:rPr>
          <w:b/>
          <w:bCs/>
          <w:color w:val="auto"/>
          <w:sz w:val="26"/>
          <w:szCs w:val="26"/>
          <w:highlight w:val="cyan"/>
          <w:lang w:val="fr-FR"/>
        </w:rPr>
        <w:t xml:space="preserve">D. </w:t>
      </w:r>
      <w:r w:rsidRPr="0018364D">
        <w:rPr>
          <w:bCs/>
          <w:color w:val="auto"/>
          <w:sz w:val="26"/>
          <w:szCs w:val="26"/>
          <w:highlight w:val="cyan"/>
          <w:lang w:val="fr-FR"/>
        </w:rPr>
        <w:t>tổng điện trở mạch ngoài và điện trở trong của nguồn điện.</w:t>
      </w:r>
    </w:p>
    <w:p w14:paraId="3FE3D783" w14:textId="77777777" w:rsidR="00B032CE" w:rsidRPr="0018364D" w:rsidRDefault="00B032CE" w:rsidP="008B0479">
      <w:pPr>
        <w:tabs>
          <w:tab w:val="left" w:pos="900"/>
        </w:tabs>
        <w:spacing w:line="276" w:lineRule="auto"/>
        <w:rPr>
          <w:color w:val="auto"/>
          <w:sz w:val="26"/>
          <w:szCs w:val="26"/>
        </w:rPr>
      </w:pPr>
    </w:p>
    <w:p w14:paraId="22CFA3EB" w14:textId="4EF7EA2E" w:rsidR="00B032CE" w:rsidRPr="0018364D" w:rsidRDefault="000D348F" w:rsidP="000D348F">
      <w:pPr>
        <w:rPr>
          <w:color w:val="auto"/>
          <w:sz w:val="26"/>
          <w:szCs w:val="26"/>
        </w:rPr>
      </w:pPr>
      <w:r w:rsidRPr="0018364D">
        <w:rPr>
          <w:color w:val="auto"/>
          <w:sz w:val="26"/>
          <w:szCs w:val="26"/>
        </w:rPr>
        <w:br w:type="page"/>
      </w:r>
    </w:p>
    <w:p w14:paraId="6BC1C429" w14:textId="7E9DDEF8" w:rsidR="000D348F" w:rsidRPr="0018364D" w:rsidRDefault="000D348F" w:rsidP="008B0479">
      <w:pPr>
        <w:tabs>
          <w:tab w:val="left" w:pos="900"/>
        </w:tabs>
        <w:spacing w:line="276" w:lineRule="auto"/>
        <w:jc w:val="center"/>
        <w:rPr>
          <w:b/>
          <w:bCs/>
          <w:color w:val="FF0000"/>
          <w:sz w:val="28"/>
          <w:szCs w:val="28"/>
        </w:rPr>
      </w:pPr>
      <w:r w:rsidRPr="0018364D">
        <w:rPr>
          <w:b/>
          <w:bCs/>
          <w:color w:val="FF0000"/>
          <w:sz w:val="28"/>
          <w:szCs w:val="28"/>
          <w:highlight w:val="yellow"/>
        </w:rPr>
        <w:lastRenderedPageBreak/>
        <w:t>THÔNG HIỂU</w:t>
      </w:r>
    </w:p>
    <w:p w14:paraId="7D103CB8" w14:textId="77777777" w:rsidR="000D348F" w:rsidRPr="0018364D" w:rsidRDefault="000D348F" w:rsidP="008B0479">
      <w:pPr>
        <w:tabs>
          <w:tab w:val="left" w:pos="900"/>
        </w:tabs>
        <w:spacing w:line="276" w:lineRule="auto"/>
        <w:jc w:val="center"/>
        <w:rPr>
          <w:b/>
          <w:bCs/>
          <w:color w:val="FF0000"/>
          <w:sz w:val="28"/>
          <w:szCs w:val="28"/>
        </w:rPr>
      </w:pPr>
    </w:p>
    <w:p w14:paraId="26648F75" w14:textId="0B596843" w:rsidR="00956073" w:rsidRPr="0018364D" w:rsidRDefault="0095268E" w:rsidP="0095268E">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Câu 30:</w:t>
      </w:r>
      <w:r w:rsidRPr="0018364D">
        <w:rPr>
          <w:b/>
          <w:color w:val="auto"/>
          <w:sz w:val="26"/>
          <w:szCs w:val="26"/>
        </w:rPr>
        <w:tab/>
      </w:r>
      <w:r w:rsidR="00956073" w:rsidRPr="0018364D">
        <w:rPr>
          <w:noProof/>
          <w:color w:val="auto"/>
          <w:sz w:val="26"/>
          <w:szCs w:val="26"/>
        </w:rPr>
        <w:drawing>
          <wp:anchor distT="0" distB="0" distL="114300" distR="114300" simplePos="0" relativeHeight="251819008" behindDoc="0" locked="0" layoutInCell="1" allowOverlap="1" wp14:anchorId="0D56C025" wp14:editId="4A01289A">
            <wp:simplePos x="0" y="0"/>
            <wp:positionH relativeFrom="column">
              <wp:posOffset>4704080</wp:posOffset>
            </wp:positionH>
            <wp:positionV relativeFrom="paragraph">
              <wp:posOffset>45270</wp:posOffset>
            </wp:positionV>
            <wp:extent cx="1247140" cy="949960"/>
            <wp:effectExtent l="0" t="0" r="0" b="2540"/>
            <wp:wrapThrough wrapText="bothSides">
              <wp:wrapPolygon edited="0">
                <wp:start x="0" y="0"/>
                <wp:lineTo x="0" y="21225"/>
                <wp:lineTo x="21116" y="21225"/>
                <wp:lineTo x="21116" y="0"/>
                <wp:lineTo x="0" y="0"/>
              </wp:wrapPolygon>
            </wp:wrapThrough>
            <wp:docPr id="1006909813" name="Picture 100690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09813" name="Picture 1006909813"/>
                    <pic:cNvPicPr/>
                  </pic:nvPicPr>
                  <pic:blipFill>
                    <a:blip r:embed="rId484" cstate="print">
                      <a:extLst>
                        <a:ext uri="{28A0092B-C50C-407E-A947-70E740481C1C}">
                          <a14:useLocalDpi xmlns:a14="http://schemas.microsoft.com/office/drawing/2010/main" val="0"/>
                        </a:ext>
                      </a:extLst>
                    </a:blip>
                    <a:stretch>
                      <a:fillRect/>
                    </a:stretch>
                  </pic:blipFill>
                  <pic:spPr>
                    <a:xfrm>
                      <a:off x="0" y="0"/>
                      <a:ext cx="1247140" cy="949960"/>
                    </a:xfrm>
                    <a:prstGeom prst="rect">
                      <a:avLst/>
                    </a:prstGeom>
                  </pic:spPr>
                </pic:pic>
              </a:graphicData>
            </a:graphic>
            <wp14:sizeRelH relativeFrom="margin">
              <wp14:pctWidth>0</wp14:pctWidth>
            </wp14:sizeRelH>
            <wp14:sizeRelV relativeFrom="margin">
              <wp14:pctHeight>0</wp14:pctHeight>
            </wp14:sizeRelV>
          </wp:anchor>
        </w:drawing>
      </w:r>
      <w:r w:rsidR="00956073" w:rsidRPr="0018364D">
        <w:rPr>
          <w:color w:val="auto"/>
          <w:sz w:val="26"/>
          <w:szCs w:val="26"/>
          <w:shd w:val="clear" w:color="auto" w:fill="FFFFFF"/>
          <w:lang w:val="nl-NL" w:eastAsia="vi-VN"/>
        </w:rPr>
        <w:t>Số</w:t>
      </w:r>
      <w:r w:rsidR="00956073" w:rsidRPr="0018364D">
        <w:rPr>
          <w:color w:val="auto"/>
          <w:sz w:val="26"/>
          <w:szCs w:val="26"/>
          <w:shd w:val="clear" w:color="auto" w:fill="FFFFFF"/>
          <w:lang w:eastAsia="vi-VN"/>
        </w:rPr>
        <w:t xml:space="preserve"> vôn ghi trên pin ALKALINE là 12 V cho biết trị số của </w:t>
      </w:r>
    </w:p>
    <w:p w14:paraId="7AE03D4A" w14:textId="77777777" w:rsidR="00956073" w:rsidRPr="0018364D" w:rsidRDefault="00956073" w:rsidP="008B0479">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A.</w:t>
      </w:r>
      <w:r w:rsidRPr="0018364D">
        <w:rPr>
          <w:color w:val="auto"/>
          <w:sz w:val="26"/>
          <w:szCs w:val="26"/>
        </w:rPr>
        <w:t xml:space="preserve"> tụ điện.                                        </w:t>
      </w:r>
      <w:r w:rsidRPr="0018364D">
        <w:rPr>
          <w:b/>
          <w:color w:val="auto"/>
          <w:sz w:val="26"/>
          <w:szCs w:val="26"/>
        </w:rPr>
        <w:t>B.</w:t>
      </w:r>
      <w:r w:rsidRPr="0018364D">
        <w:rPr>
          <w:color w:val="auto"/>
          <w:sz w:val="26"/>
          <w:szCs w:val="26"/>
        </w:rPr>
        <w:t xml:space="preserve"> nguồn điện.                  </w:t>
      </w:r>
    </w:p>
    <w:p w14:paraId="079C2C28" w14:textId="77777777" w:rsidR="00956073" w:rsidRPr="0018364D" w:rsidRDefault="00956073" w:rsidP="008B0479">
      <w:pPr>
        <w:widowControl w:val="0"/>
        <w:tabs>
          <w:tab w:val="left" w:pos="900"/>
        </w:tabs>
        <w:spacing w:line="276" w:lineRule="auto"/>
        <w:jc w:val="both"/>
        <w:rPr>
          <w:color w:val="auto"/>
          <w:sz w:val="26"/>
          <w:szCs w:val="26"/>
        </w:rPr>
      </w:pPr>
      <w:r w:rsidRPr="0018364D">
        <w:rPr>
          <w:b/>
          <w:color w:val="auto"/>
          <w:sz w:val="26"/>
          <w:szCs w:val="26"/>
        </w:rPr>
        <w:t>C.</w:t>
      </w:r>
      <w:r w:rsidRPr="0018364D">
        <w:rPr>
          <w:color w:val="auto"/>
          <w:sz w:val="26"/>
          <w:szCs w:val="26"/>
        </w:rPr>
        <w:t xml:space="preserve"> công của nguồn điện.              </w:t>
      </w:r>
      <w:r w:rsidRPr="0018364D">
        <w:rPr>
          <w:b/>
          <w:color w:val="auto"/>
          <w:sz w:val="26"/>
          <w:szCs w:val="26"/>
          <w:highlight w:val="cyan"/>
        </w:rPr>
        <w:t>D.</w:t>
      </w:r>
      <w:r w:rsidRPr="0018364D">
        <w:rPr>
          <w:color w:val="auto"/>
          <w:sz w:val="26"/>
          <w:szCs w:val="26"/>
          <w:highlight w:val="cyan"/>
        </w:rPr>
        <w:t xml:space="preserve"> suất điện động của nguồn.</w:t>
      </w:r>
    </w:p>
    <w:p w14:paraId="0CF176A6" w14:textId="18D3AB25" w:rsidR="00CA3247" w:rsidRPr="0018364D" w:rsidRDefault="0095268E" w:rsidP="0095268E">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Câu 31:</w:t>
      </w:r>
      <w:r w:rsidRPr="0018364D">
        <w:rPr>
          <w:b/>
          <w:color w:val="auto"/>
          <w:sz w:val="26"/>
          <w:szCs w:val="26"/>
        </w:rPr>
        <w:tab/>
      </w:r>
      <w:r w:rsidR="00CA3247" w:rsidRPr="0018364D">
        <w:rPr>
          <w:rFonts w:eastAsia="Arial"/>
          <w:b/>
          <w:bCs/>
          <w:color w:val="auto"/>
          <w:sz w:val="26"/>
          <w:szCs w:val="26"/>
          <w:lang w:val="vi-VN"/>
        </w:rPr>
        <w:t>(SBT-CTST)</w:t>
      </w:r>
      <w:r w:rsidR="00CA3247" w:rsidRPr="0018364D">
        <w:rPr>
          <w:rFonts w:eastAsia="Arial"/>
          <w:color w:val="auto"/>
          <w:sz w:val="26"/>
          <w:szCs w:val="26"/>
          <w:lang w:val="vi-VN"/>
        </w:rPr>
        <w:t xml:space="preserve"> </w:t>
      </w:r>
      <w:r w:rsidR="00CA3247" w:rsidRPr="0018364D">
        <w:rPr>
          <w:color w:val="auto"/>
          <w:sz w:val="26"/>
          <w:szCs w:val="26"/>
        </w:rPr>
        <w:t>Hai pin ghép nối tiếp với nhau thành bộ thì</w:t>
      </w:r>
    </w:p>
    <w:p w14:paraId="26617D19" w14:textId="77777777" w:rsidR="00CA3247" w:rsidRPr="0018364D" w:rsidRDefault="00CA3247" w:rsidP="008B0479">
      <w:pPr>
        <w:spacing w:line="276" w:lineRule="auto"/>
        <w:ind w:left="48" w:right="48"/>
        <w:jc w:val="both"/>
        <w:rPr>
          <w:color w:val="auto"/>
          <w:sz w:val="26"/>
          <w:szCs w:val="26"/>
        </w:rPr>
      </w:pPr>
      <w:r w:rsidRPr="0018364D">
        <w:rPr>
          <w:b/>
          <w:bCs/>
          <w:color w:val="auto"/>
          <w:sz w:val="26"/>
          <w:szCs w:val="26"/>
        </w:rPr>
        <w:t>A.</w:t>
      </w:r>
      <w:r w:rsidRPr="0018364D">
        <w:rPr>
          <w:color w:val="auto"/>
          <w:sz w:val="26"/>
          <w:szCs w:val="26"/>
        </w:rPr>
        <w:t xml:space="preserve"> suất điện động của bộ pin luôn nhỏ hơn suất điện động mỗi pin.</w:t>
      </w:r>
    </w:p>
    <w:p w14:paraId="0508E3CE" w14:textId="77777777" w:rsidR="00CA3247" w:rsidRPr="0018364D" w:rsidRDefault="00CA3247" w:rsidP="008B0479">
      <w:pPr>
        <w:spacing w:line="276" w:lineRule="auto"/>
        <w:ind w:left="48" w:right="48"/>
        <w:jc w:val="both"/>
        <w:rPr>
          <w:color w:val="auto"/>
          <w:sz w:val="26"/>
          <w:szCs w:val="26"/>
        </w:rPr>
      </w:pPr>
      <w:r w:rsidRPr="0018364D">
        <w:rPr>
          <w:b/>
          <w:bCs/>
          <w:color w:val="auto"/>
          <w:sz w:val="26"/>
          <w:szCs w:val="26"/>
        </w:rPr>
        <w:t>B.</w:t>
      </w:r>
      <w:r w:rsidRPr="0018364D">
        <w:rPr>
          <w:color w:val="auto"/>
          <w:sz w:val="26"/>
          <w:szCs w:val="26"/>
        </w:rPr>
        <w:t xml:space="preserve"> suất điện động của bộ pin luôn bằng suât điện động của mỗi pin.</w:t>
      </w:r>
    </w:p>
    <w:p w14:paraId="41180065" w14:textId="77777777" w:rsidR="00CA3247" w:rsidRPr="0018364D" w:rsidRDefault="00CA3247" w:rsidP="008B0479">
      <w:pPr>
        <w:spacing w:line="276" w:lineRule="auto"/>
        <w:ind w:left="48" w:right="48"/>
        <w:jc w:val="both"/>
        <w:rPr>
          <w:color w:val="auto"/>
          <w:sz w:val="26"/>
          <w:szCs w:val="26"/>
        </w:rPr>
      </w:pPr>
      <w:r w:rsidRPr="0018364D">
        <w:rPr>
          <w:b/>
          <w:bCs/>
          <w:color w:val="auto"/>
          <w:sz w:val="26"/>
          <w:szCs w:val="26"/>
        </w:rPr>
        <w:t>C.</w:t>
      </w:r>
      <w:r w:rsidRPr="0018364D">
        <w:rPr>
          <w:color w:val="auto"/>
          <w:sz w:val="26"/>
          <w:szCs w:val="26"/>
        </w:rPr>
        <w:t xml:space="preserve"> điện trở trong của bộ pin luôn nhỏ hơn điện trở trong của mỗi pin.</w:t>
      </w:r>
    </w:p>
    <w:p w14:paraId="50D40320" w14:textId="77777777" w:rsidR="00CA3247" w:rsidRPr="0018364D" w:rsidRDefault="00CA3247" w:rsidP="008B0479">
      <w:pPr>
        <w:spacing w:line="276" w:lineRule="auto"/>
        <w:ind w:left="48" w:right="48"/>
        <w:jc w:val="both"/>
        <w:rPr>
          <w:color w:val="auto"/>
          <w:sz w:val="26"/>
          <w:szCs w:val="26"/>
        </w:rPr>
      </w:pPr>
      <w:r w:rsidRPr="0018364D">
        <w:rPr>
          <w:b/>
          <w:bCs/>
          <w:color w:val="auto"/>
          <w:sz w:val="26"/>
          <w:szCs w:val="26"/>
          <w:highlight w:val="cyan"/>
        </w:rPr>
        <w:t>D.</w:t>
      </w:r>
      <w:r w:rsidRPr="0018364D">
        <w:rPr>
          <w:color w:val="auto"/>
          <w:sz w:val="26"/>
          <w:szCs w:val="26"/>
          <w:highlight w:val="cyan"/>
        </w:rPr>
        <w:t xml:space="preserve"> điện trở trong của bộ pin luôn lớn hơn điện trở trong của mỗi pin.</w:t>
      </w:r>
    </w:p>
    <w:p w14:paraId="725ED90F" w14:textId="796D322A" w:rsidR="00CA3247" w:rsidRPr="0018364D" w:rsidRDefault="0095268E" w:rsidP="0095268E">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Câu 3</w:t>
      </w:r>
      <w:r w:rsidR="00E527BE">
        <w:rPr>
          <w:b/>
          <w:color w:val="auto"/>
          <w:sz w:val="26"/>
          <w:szCs w:val="26"/>
        </w:rPr>
        <w:t>2</w:t>
      </w:r>
      <w:r w:rsidRPr="0018364D">
        <w:rPr>
          <w:b/>
          <w:color w:val="auto"/>
          <w:sz w:val="26"/>
          <w:szCs w:val="26"/>
        </w:rPr>
        <w:t>:</w:t>
      </w:r>
      <w:r w:rsidRPr="0018364D">
        <w:rPr>
          <w:b/>
          <w:color w:val="auto"/>
          <w:sz w:val="26"/>
          <w:szCs w:val="26"/>
        </w:rPr>
        <w:tab/>
      </w:r>
      <w:r w:rsidR="00CA3247" w:rsidRPr="0018364D">
        <w:rPr>
          <w:rFonts w:eastAsia="Arial"/>
          <w:b/>
          <w:bCs/>
          <w:color w:val="auto"/>
          <w:sz w:val="26"/>
          <w:szCs w:val="26"/>
          <w:lang w:val="vi-VN"/>
        </w:rPr>
        <w:t>(SBT-CTST)</w:t>
      </w:r>
      <w:r w:rsidR="00CA3247" w:rsidRPr="0018364D">
        <w:rPr>
          <w:rFonts w:eastAsia="Arial"/>
          <w:color w:val="auto"/>
          <w:sz w:val="26"/>
          <w:szCs w:val="26"/>
          <w:lang w:val="vi-VN"/>
        </w:rPr>
        <w:t xml:space="preserve"> </w:t>
      </w:r>
      <w:r w:rsidR="00CA3247" w:rsidRPr="0018364D">
        <w:rPr>
          <w:color w:val="auto"/>
          <w:sz w:val="26"/>
          <w:szCs w:val="26"/>
        </w:rPr>
        <w:t>Mắc hai đầu một điện trở vào hai cực của một pin. Hiệu điện thế giữa hai cực của pin có độ lớn</w:t>
      </w:r>
    </w:p>
    <w:p w14:paraId="3BBA1B2C" w14:textId="77777777" w:rsidR="00CA3247" w:rsidRPr="0018364D" w:rsidRDefault="00CA3247" w:rsidP="008B0479">
      <w:pPr>
        <w:spacing w:line="276" w:lineRule="auto"/>
        <w:ind w:left="48" w:right="48"/>
        <w:jc w:val="both"/>
        <w:rPr>
          <w:color w:val="auto"/>
          <w:sz w:val="26"/>
          <w:szCs w:val="26"/>
        </w:rPr>
      </w:pPr>
      <w:r w:rsidRPr="0018364D">
        <w:rPr>
          <w:b/>
          <w:bCs/>
          <w:color w:val="auto"/>
          <w:sz w:val="26"/>
          <w:szCs w:val="26"/>
        </w:rPr>
        <w:t>A.</w:t>
      </w:r>
      <w:r w:rsidRPr="0018364D">
        <w:rPr>
          <w:color w:val="auto"/>
          <w:sz w:val="26"/>
          <w:szCs w:val="26"/>
        </w:rPr>
        <w:t xml:space="preserve"> càng lớn nếu dòng điện chạy qua nguồn càng lớn.</w:t>
      </w:r>
    </w:p>
    <w:p w14:paraId="6DB1313C" w14:textId="77777777" w:rsidR="00CA3247" w:rsidRPr="0018364D" w:rsidRDefault="00CA3247" w:rsidP="008B0479">
      <w:pPr>
        <w:spacing w:line="276" w:lineRule="auto"/>
        <w:ind w:left="48" w:right="48"/>
        <w:jc w:val="both"/>
        <w:rPr>
          <w:color w:val="auto"/>
          <w:sz w:val="26"/>
          <w:szCs w:val="26"/>
        </w:rPr>
      </w:pPr>
      <w:r w:rsidRPr="0018364D">
        <w:rPr>
          <w:b/>
          <w:bCs/>
          <w:color w:val="auto"/>
          <w:sz w:val="26"/>
          <w:szCs w:val="26"/>
          <w:highlight w:val="cyan"/>
        </w:rPr>
        <w:t>B.</w:t>
      </w:r>
      <w:r w:rsidRPr="0018364D">
        <w:rPr>
          <w:color w:val="auto"/>
          <w:sz w:val="26"/>
          <w:szCs w:val="26"/>
          <w:highlight w:val="cyan"/>
        </w:rPr>
        <w:t xml:space="preserve"> càng lớn nếu dòng điện chạy qua nguồn càng nhỏ.</w:t>
      </w:r>
    </w:p>
    <w:p w14:paraId="41BACB39" w14:textId="77777777" w:rsidR="00CA3247" w:rsidRPr="0018364D" w:rsidRDefault="00CA3247" w:rsidP="008B0479">
      <w:pPr>
        <w:spacing w:line="276" w:lineRule="auto"/>
        <w:ind w:left="48" w:right="48"/>
        <w:jc w:val="both"/>
        <w:rPr>
          <w:color w:val="auto"/>
          <w:sz w:val="26"/>
          <w:szCs w:val="26"/>
        </w:rPr>
      </w:pPr>
      <w:r w:rsidRPr="0018364D">
        <w:rPr>
          <w:b/>
          <w:bCs/>
          <w:color w:val="auto"/>
          <w:sz w:val="26"/>
          <w:szCs w:val="26"/>
        </w:rPr>
        <w:t>C.</w:t>
      </w:r>
      <w:r w:rsidRPr="0018364D">
        <w:rPr>
          <w:color w:val="auto"/>
          <w:sz w:val="26"/>
          <w:szCs w:val="26"/>
        </w:rPr>
        <w:t xml:space="preserve"> không phụ thuộc vào dòng điện chạy qua nguồn.</w:t>
      </w:r>
    </w:p>
    <w:p w14:paraId="3613306F" w14:textId="77777777" w:rsidR="00CA3247" w:rsidRPr="0018364D" w:rsidRDefault="00CA3247" w:rsidP="008B0479">
      <w:pPr>
        <w:spacing w:line="276" w:lineRule="auto"/>
        <w:ind w:left="48" w:right="48"/>
        <w:jc w:val="both"/>
        <w:rPr>
          <w:color w:val="auto"/>
          <w:sz w:val="26"/>
          <w:szCs w:val="26"/>
        </w:rPr>
      </w:pPr>
      <w:r w:rsidRPr="0018364D">
        <w:rPr>
          <w:b/>
          <w:bCs/>
          <w:color w:val="auto"/>
          <w:sz w:val="26"/>
          <w:szCs w:val="26"/>
        </w:rPr>
        <w:t>D.</w:t>
      </w:r>
      <w:r w:rsidRPr="0018364D">
        <w:rPr>
          <w:color w:val="auto"/>
          <w:sz w:val="26"/>
          <w:szCs w:val="26"/>
        </w:rPr>
        <w:t xml:space="preserve"> lớn hơn so với độ lớn hiệu điện thế giữa hai đầu điện trở.</w:t>
      </w:r>
    </w:p>
    <w:p w14:paraId="1935ED4A" w14:textId="11D4B703" w:rsidR="00CA3247" w:rsidRPr="0018364D" w:rsidRDefault="0095268E" w:rsidP="0095268E">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Câu 3</w:t>
      </w:r>
      <w:r w:rsidR="00E527BE">
        <w:rPr>
          <w:b/>
          <w:color w:val="auto"/>
          <w:sz w:val="26"/>
          <w:szCs w:val="26"/>
        </w:rPr>
        <w:t>3</w:t>
      </w:r>
      <w:r w:rsidRPr="0018364D">
        <w:rPr>
          <w:b/>
          <w:color w:val="auto"/>
          <w:sz w:val="26"/>
          <w:szCs w:val="26"/>
        </w:rPr>
        <w:t>:</w:t>
      </w:r>
      <w:r w:rsidRPr="0018364D">
        <w:rPr>
          <w:b/>
          <w:color w:val="auto"/>
          <w:sz w:val="26"/>
          <w:szCs w:val="26"/>
        </w:rPr>
        <w:tab/>
      </w:r>
      <w:r w:rsidR="00CA3247" w:rsidRPr="0018364D">
        <w:rPr>
          <w:rFonts w:eastAsia="Arial"/>
          <w:b/>
          <w:bCs/>
          <w:color w:val="auto"/>
          <w:sz w:val="26"/>
          <w:szCs w:val="26"/>
          <w:lang w:val="vi-VN"/>
        </w:rPr>
        <w:t xml:space="preserve">(SBT-CD) </w:t>
      </w:r>
      <w:hyperlink r:id="rId485" w:history="1">
        <w:r w:rsidR="00CA3247" w:rsidRPr="0018364D">
          <w:rPr>
            <w:rFonts w:eastAsia="Arial"/>
            <w:color w:val="auto"/>
            <w:sz w:val="26"/>
            <w:szCs w:val="26"/>
            <w:lang w:val="vi-VN"/>
          </w:rPr>
          <w:t>Một ampe kế và một vôn kế được mắc nối tiếp với một pin. Khi đó, số chỉ của chúng lần lượt là I và U. Giữ nguyên các thành phần của mạch, mắc một điện trở R song song với vôn kế. Phát biểu nào sau đây là đúng?</w:t>
        </w:r>
      </w:hyperlink>
    </w:p>
    <w:p w14:paraId="44DCF6FD" w14:textId="77777777" w:rsidR="00CA3247" w:rsidRPr="0018364D" w:rsidRDefault="00CA3247" w:rsidP="008B0479">
      <w:pPr>
        <w:pStyle w:val="NormalWeb"/>
        <w:shd w:val="clear" w:color="auto" w:fill="FFFFFF"/>
        <w:spacing w:line="276" w:lineRule="auto"/>
        <w:ind w:right="48" w:firstLine="0"/>
        <w:rPr>
          <w:sz w:val="26"/>
          <w:szCs w:val="26"/>
        </w:rPr>
      </w:pPr>
      <w:r w:rsidRPr="0018364D">
        <w:rPr>
          <w:b/>
          <w:bCs/>
          <w:sz w:val="26"/>
          <w:szCs w:val="26"/>
        </w:rPr>
        <w:t>A.</w:t>
      </w:r>
      <w:r w:rsidRPr="0018364D">
        <w:rPr>
          <w:sz w:val="26"/>
          <w:szCs w:val="26"/>
        </w:rPr>
        <w:t xml:space="preserve"> I và U đều tăng.                            </w:t>
      </w:r>
      <w:r w:rsidRPr="0018364D">
        <w:rPr>
          <w:sz w:val="26"/>
          <w:szCs w:val="26"/>
        </w:rPr>
        <w:tab/>
      </w:r>
      <w:r w:rsidRPr="0018364D">
        <w:rPr>
          <w:sz w:val="26"/>
          <w:szCs w:val="26"/>
        </w:rPr>
        <w:tab/>
      </w:r>
      <w:r w:rsidRPr="0018364D">
        <w:rPr>
          <w:sz w:val="26"/>
          <w:szCs w:val="26"/>
        </w:rPr>
        <w:tab/>
      </w:r>
      <w:r w:rsidRPr="0018364D">
        <w:rPr>
          <w:b/>
          <w:bCs/>
          <w:sz w:val="26"/>
          <w:szCs w:val="26"/>
        </w:rPr>
        <w:t>B.</w:t>
      </w:r>
      <w:r w:rsidRPr="0018364D">
        <w:rPr>
          <w:sz w:val="26"/>
          <w:szCs w:val="26"/>
        </w:rPr>
        <w:t xml:space="preserve"> I và U đều giảm.</w:t>
      </w:r>
    </w:p>
    <w:p w14:paraId="6BFC3035" w14:textId="18D2AF84" w:rsidR="00CA3247" w:rsidRPr="0018364D" w:rsidRDefault="00CA3247" w:rsidP="008B0479">
      <w:pPr>
        <w:pStyle w:val="NormalWeb"/>
        <w:shd w:val="clear" w:color="auto" w:fill="FFFFFF"/>
        <w:spacing w:line="276" w:lineRule="auto"/>
        <w:ind w:right="48" w:firstLine="0"/>
        <w:rPr>
          <w:sz w:val="26"/>
          <w:szCs w:val="26"/>
        </w:rPr>
      </w:pPr>
      <w:r w:rsidRPr="0018364D">
        <w:rPr>
          <w:b/>
          <w:bCs/>
          <w:sz w:val="26"/>
          <w:szCs w:val="26"/>
        </w:rPr>
        <w:t>C.</w:t>
      </w:r>
      <w:r w:rsidRPr="0018364D">
        <w:rPr>
          <w:sz w:val="26"/>
          <w:szCs w:val="26"/>
        </w:rPr>
        <w:t xml:space="preserve"> I sẽ giảm, U sẽ tăng.                     </w:t>
      </w:r>
      <w:r w:rsidRPr="0018364D">
        <w:rPr>
          <w:sz w:val="26"/>
          <w:szCs w:val="26"/>
        </w:rPr>
        <w:tab/>
      </w:r>
      <w:r w:rsidRPr="0018364D">
        <w:rPr>
          <w:sz w:val="26"/>
          <w:szCs w:val="26"/>
        </w:rPr>
        <w:tab/>
      </w:r>
      <w:r w:rsidR="00E527BE">
        <w:rPr>
          <w:sz w:val="26"/>
          <w:szCs w:val="26"/>
        </w:rPr>
        <w:tab/>
      </w:r>
      <w:r w:rsidRPr="0018364D">
        <w:rPr>
          <w:b/>
          <w:bCs/>
          <w:sz w:val="26"/>
          <w:szCs w:val="26"/>
          <w:highlight w:val="cyan"/>
        </w:rPr>
        <w:t>D.</w:t>
      </w:r>
      <w:r w:rsidRPr="0018364D">
        <w:rPr>
          <w:sz w:val="26"/>
          <w:szCs w:val="26"/>
          <w:highlight w:val="cyan"/>
        </w:rPr>
        <w:t xml:space="preserve"> I sẽ tăng, U sẽ giảm.</w:t>
      </w:r>
    </w:p>
    <w:p w14:paraId="3AB372A0" w14:textId="78C2B14A" w:rsidR="00CA3247" w:rsidRPr="0018364D" w:rsidRDefault="0095268E" w:rsidP="0095268E">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Câu 3</w:t>
      </w:r>
      <w:r w:rsidR="00E527BE">
        <w:rPr>
          <w:b/>
          <w:color w:val="auto"/>
          <w:sz w:val="26"/>
          <w:szCs w:val="26"/>
        </w:rPr>
        <w:t>4</w:t>
      </w:r>
      <w:r w:rsidRPr="0018364D">
        <w:rPr>
          <w:b/>
          <w:color w:val="auto"/>
          <w:sz w:val="26"/>
          <w:szCs w:val="26"/>
        </w:rPr>
        <w:t>:</w:t>
      </w:r>
      <w:r w:rsidRPr="0018364D">
        <w:rPr>
          <w:b/>
          <w:color w:val="auto"/>
          <w:sz w:val="26"/>
          <w:szCs w:val="26"/>
        </w:rPr>
        <w:tab/>
      </w:r>
      <w:r w:rsidR="00CA3247" w:rsidRPr="0018364D">
        <w:rPr>
          <w:rFonts w:eastAsia="Arial"/>
          <w:b/>
          <w:bCs/>
          <w:color w:val="auto"/>
          <w:sz w:val="26"/>
          <w:szCs w:val="26"/>
          <w:lang w:val="vi-VN"/>
        </w:rPr>
        <w:t>(SBT-CTST)</w:t>
      </w:r>
      <w:r w:rsidR="00CA3247" w:rsidRPr="0018364D">
        <w:rPr>
          <w:rFonts w:eastAsia="Arial"/>
          <w:color w:val="auto"/>
          <w:sz w:val="26"/>
          <w:szCs w:val="26"/>
          <w:lang w:val="vi-VN"/>
        </w:rPr>
        <w:t xml:space="preserve"> </w:t>
      </w:r>
      <w:r w:rsidR="00CA3247" w:rsidRPr="0018364D">
        <w:rPr>
          <w:color w:val="auto"/>
          <w:sz w:val="26"/>
          <w:szCs w:val="26"/>
        </w:rPr>
        <w:t>Hiệu điện thế giữa hai cực của một nguồn điện có độ lớn</w:t>
      </w:r>
    </w:p>
    <w:p w14:paraId="114136A0" w14:textId="77777777" w:rsidR="00CA3247" w:rsidRPr="0018364D" w:rsidRDefault="00CA3247" w:rsidP="008B0479">
      <w:pPr>
        <w:spacing w:line="276" w:lineRule="auto"/>
        <w:ind w:left="48" w:right="48"/>
        <w:jc w:val="both"/>
        <w:rPr>
          <w:color w:val="auto"/>
          <w:sz w:val="26"/>
          <w:szCs w:val="26"/>
        </w:rPr>
      </w:pPr>
      <w:r w:rsidRPr="0018364D">
        <w:rPr>
          <w:b/>
          <w:bCs/>
          <w:color w:val="auto"/>
          <w:sz w:val="26"/>
          <w:szCs w:val="26"/>
          <w:highlight w:val="cyan"/>
        </w:rPr>
        <w:t>A.</w:t>
      </w:r>
      <w:r w:rsidRPr="0018364D">
        <w:rPr>
          <w:color w:val="auto"/>
          <w:sz w:val="26"/>
          <w:szCs w:val="26"/>
          <w:highlight w:val="cyan"/>
        </w:rPr>
        <w:t xml:space="preserve"> luôn bằng suất điện động của nguồn điện khi không có dòng điện chạy qua nguồn.</w:t>
      </w:r>
    </w:p>
    <w:p w14:paraId="0DD94B14" w14:textId="77777777" w:rsidR="00CA3247" w:rsidRPr="0018364D" w:rsidRDefault="00CA3247" w:rsidP="008B0479">
      <w:pPr>
        <w:spacing w:line="276" w:lineRule="auto"/>
        <w:ind w:left="48" w:right="48"/>
        <w:jc w:val="both"/>
        <w:rPr>
          <w:color w:val="auto"/>
          <w:sz w:val="26"/>
          <w:szCs w:val="26"/>
        </w:rPr>
      </w:pPr>
      <w:r w:rsidRPr="0018364D">
        <w:rPr>
          <w:b/>
          <w:bCs/>
          <w:color w:val="auto"/>
          <w:sz w:val="26"/>
          <w:szCs w:val="26"/>
        </w:rPr>
        <w:t>B.</w:t>
      </w:r>
      <w:r w:rsidRPr="0018364D">
        <w:rPr>
          <w:color w:val="auto"/>
          <w:sz w:val="26"/>
          <w:szCs w:val="26"/>
        </w:rPr>
        <w:t xml:space="preserve"> luôn lớn hơn suất điện động của nguồn điện khi không có dòng điện chạy qua nguồn.</w:t>
      </w:r>
    </w:p>
    <w:p w14:paraId="64220585" w14:textId="77777777" w:rsidR="00CA3247" w:rsidRPr="0018364D" w:rsidRDefault="00CA3247" w:rsidP="008B0479">
      <w:pPr>
        <w:spacing w:line="276" w:lineRule="auto"/>
        <w:ind w:left="48" w:right="48"/>
        <w:jc w:val="both"/>
        <w:rPr>
          <w:color w:val="auto"/>
          <w:sz w:val="26"/>
          <w:szCs w:val="26"/>
        </w:rPr>
      </w:pPr>
      <w:r w:rsidRPr="0018364D">
        <w:rPr>
          <w:b/>
          <w:bCs/>
          <w:color w:val="auto"/>
          <w:sz w:val="26"/>
          <w:szCs w:val="26"/>
        </w:rPr>
        <w:t>C.</w:t>
      </w:r>
      <w:r w:rsidRPr="0018364D">
        <w:rPr>
          <w:color w:val="auto"/>
          <w:sz w:val="26"/>
          <w:szCs w:val="26"/>
        </w:rPr>
        <w:t xml:space="preserve"> luôn nhỏ hơn suất điện động của nguồn điện khi không có dòng điện chạy qua nguồn.</w:t>
      </w:r>
    </w:p>
    <w:p w14:paraId="083AB58F" w14:textId="77777777" w:rsidR="00CA3247" w:rsidRPr="0018364D" w:rsidRDefault="00CA3247" w:rsidP="008B0479">
      <w:pPr>
        <w:spacing w:line="276" w:lineRule="auto"/>
        <w:ind w:left="48" w:right="48"/>
        <w:jc w:val="both"/>
        <w:rPr>
          <w:color w:val="auto"/>
          <w:sz w:val="26"/>
          <w:szCs w:val="26"/>
        </w:rPr>
      </w:pPr>
      <w:r w:rsidRPr="0018364D">
        <w:rPr>
          <w:b/>
          <w:bCs/>
          <w:color w:val="auto"/>
          <w:sz w:val="26"/>
          <w:szCs w:val="26"/>
        </w:rPr>
        <w:t>D.</w:t>
      </w:r>
      <w:r w:rsidRPr="0018364D">
        <w:rPr>
          <w:color w:val="auto"/>
          <w:sz w:val="26"/>
          <w:szCs w:val="26"/>
        </w:rPr>
        <w:t xml:space="preserve"> luôn khác không.</w:t>
      </w:r>
    </w:p>
    <w:p w14:paraId="1F782748" w14:textId="22CFF139" w:rsidR="00956073" w:rsidRPr="0018364D" w:rsidRDefault="0095268E" w:rsidP="0095268E">
      <w:pPr>
        <w:widowControl w:val="0"/>
        <w:tabs>
          <w:tab w:val="left" w:pos="900"/>
        </w:tabs>
        <w:autoSpaceDE w:val="0"/>
        <w:autoSpaceDN w:val="0"/>
        <w:adjustRightInd w:val="0"/>
        <w:spacing w:line="276" w:lineRule="auto"/>
        <w:jc w:val="both"/>
        <w:rPr>
          <w:rFonts w:eastAsia="Batang"/>
          <w:color w:val="auto"/>
          <w:sz w:val="26"/>
          <w:szCs w:val="26"/>
        </w:rPr>
      </w:pPr>
      <w:r w:rsidRPr="0018364D">
        <w:rPr>
          <w:rFonts w:eastAsia="Batang"/>
          <w:b/>
          <w:color w:val="auto"/>
          <w:sz w:val="26"/>
          <w:szCs w:val="26"/>
        </w:rPr>
        <w:t>Câu 3</w:t>
      </w:r>
      <w:r w:rsidR="00E527BE">
        <w:rPr>
          <w:rFonts w:eastAsia="Batang"/>
          <w:b/>
          <w:color w:val="auto"/>
          <w:sz w:val="26"/>
          <w:szCs w:val="26"/>
        </w:rPr>
        <w:t>5</w:t>
      </w:r>
      <w:r w:rsidRPr="0018364D">
        <w:rPr>
          <w:rFonts w:eastAsia="Batang"/>
          <w:b/>
          <w:color w:val="auto"/>
          <w:sz w:val="26"/>
          <w:szCs w:val="26"/>
        </w:rPr>
        <w:t>:</w:t>
      </w:r>
      <w:r w:rsidRPr="0018364D">
        <w:rPr>
          <w:rFonts w:eastAsia="Batang"/>
          <w:b/>
          <w:color w:val="auto"/>
          <w:sz w:val="26"/>
          <w:szCs w:val="26"/>
        </w:rPr>
        <w:tab/>
      </w:r>
      <w:r w:rsidR="00956073" w:rsidRPr="0018364D">
        <w:rPr>
          <w:rFonts w:eastAsia="Batang"/>
          <w:color w:val="auto"/>
          <w:sz w:val="26"/>
          <w:szCs w:val="26"/>
        </w:rPr>
        <w:t xml:space="preserve">Hai nguồn điện có ghi 20 V và 40 V, nhận xét nào sau đây là </w:t>
      </w:r>
      <w:r w:rsidR="00956073" w:rsidRPr="0018364D">
        <w:rPr>
          <w:rFonts w:eastAsia="Batang"/>
          <w:b/>
          <w:color w:val="auto"/>
          <w:sz w:val="26"/>
          <w:szCs w:val="26"/>
        </w:rPr>
        <w:t>đúng</w:t>
      </w:r>
      <w:r w:rsidR="00956073" w:rsidRPr="0018364D">
        <w:rPr>
          <w:rFonts w:eastAsia="Batang"/>
          <w:color w:val="auto"/>
          <w:sz w:val="26"/>
          <w:szCs w:val="26"/>
        </w:rPr>
        <w:t>?</w:t>
      </w:r>
    </w:p>
    <w:p w14:paraId="5F87B691" w14:textId="77777777" w:rsidR="00956073" w:rsidRPr="0018364D" w:rsidRDefault="00956073" w:rsidP="008B0479">
      <w:pPr>
        <w:widowControl w:val="0"/>
        <w:tabs>
          <w:tab w:val="left" w:pos="900"/>
        </w:tabs>
        <w:spacing w:line="276" w:lineRule="auto"/>
        <w:jc w:val="both"/>
        <w:rPr>
          <w:rFonts w:eastAsia="Batang"/>
          <w:color w:val="auto"/>
          <w:sz w:val="26"/>
          <w:szCs w:val="26"/>
        </w:rPr>
      </w:pPr>
      <w:r w:rsidRPr="0018364D">
        <w:rPr>
          <w:rFonts w:eastAsia="Batang"/>
          <w:b/>
          <w:color w:val="auto"/>
          <w:sz w:val="26"/>
          <w:szCs w:val="26"/>
        </w:rPr>
        <w:t xml:space="preserve">A. </w:t>
      </w:r>
      <w:r w:rsidRPr="0018364D">
        <w:rPr>
          <w:rFonts w:eastAsia="Batang"/>
          <w:color w:val="auto"/>
          <w:sz w:val="26"/>
          <w:szCs w:val="26"/>
        </w:rPr>
        <w:t>Hai nguồn này luôn tạo ra một hiệu điện thế 20 V và 40 V cho mạch ngoài.</w:t>
      </w:r>
    </w:p>
    <w:p w14:paraId="7473C877" w14:textId="77777777" w:rsidR="00956073" w:rsidRPr="0018364D" w:rsidRDefault="00956073" w:rsidP="008B0479">
      <w:pPr>
        <w:widowControl w:val="0"/>
        <w:tabs>
          <w:tab w:val="left" w:pos="900"/>
        </w:tabs>
        <w:spacing w:line="276" w:lineRule="auto"/>
        <w:jc w:val="both"/>
        <w:rPr>
          <w:rFonts w:eastAsia="Batang"/>
          <w:color w:val="auto"/>
          <w:sz w:val="26"/>
          <w:szCs w:val="26"/>
        </w:rPr>
      </w:pPr>
      <w:r w:rsidRPr="0018364D">
        <w:rPr>
          <w:rFonts w:eastAsia="Batang"/>
          <w:b/>
          <w:color w:val="auto"/>
          <w:sz w:val="26"/>
          <w:szCs w:val="26"/>
        </w:rPr>
        <w:t xml:space="preserve">B. </w:t>
      </w:r>
      <w:r w:rsidRPr="0018364D">
        <w:rPr>
          <w:rFonts w:eastAsia="Batang"/>
          <w:color w:val="auto"/>
          <w:sz w:val="26"/>
          <w:szCs w:val="26"/>
        </w:rPr>
        <w:t>Khả năng sinh công của hai nguồn là 20 J và 40 J.</w:t>
      </w:r>
    </w:p>
    <w:p w14:paraId="18DE7DBC" w14:textId="77777777" w:rsidR="00956073" w:rsidRPr="0018364D" w:rsidRDefault="00956073" w:rsidP="008B0479">
      <w:pPr>
        <w:widowControl w:val="0"/>
        <w:tabs>
          <w:tab w:val="left" w:pos="900"/>
        </w:tabs>
        <w:spacing w:line="276" w:lineRule="auto"/>
        <w:jc w:val="both"/>
        <w:rPr>
          <w:rFonts w:eastAsia="Batang"/>
          <w:color w:val="auto"/>
          <w:sz w:val="26"/>
          <w:szCs w:val="26"/>
        </w:rPr>
      </w:pPr>
      <w:r w:rsidRPr="0018364D">
        <w:rPr>
          <w:rFonts w:eastAsia="Batang"/>
          <w:b/>
          <w:color w:val="auto"/>
          <w:sz w:val="26"/>
          <w:szCs w:val="26"/>
          <w:highlight w:val="cyan"/>
        </w:rPr>
        <w:t xml:space="preserve">C. </w:t>
      </w:r>
      <w:r w:rsidRPr="0018364D">
        <w:rPr>
          <w:rFonts w:eastAsia="Batang"/>
          <w:color w:val="auto"/>
          <w:sz w:val="26"/>
          <w:szCs w:val="26"/>
          <w:highlight w:val="cyan"/>
        </w:rPr>
        <w:t>Khả năng sinh công của nguồn thứ nhất bằng một nửa nguồn thứ hai.</w:t>
      </w:r>
    </w:p>
    <w:p w14:paraId="2A8A5C8E" w14:textId="77777777" w:rsidR="00956073" w:rsidRPr="0018364D" w:rsidRDefault="00956073" w:rsidP="008B0479">
      <w:pPr>
        <w:widowControl w:val="0"/>
        <w:tabs>
          <w:tab w:val="left" w:pos="900"/>
        </w:tabs>
        <w:spacing w:line="276" w:lineRule="auto"/>
        <w:jc w:val="both"/>
        <w:rPr>
          <w:rFonts w:eastAsia="Batang"/>
          <w:color w:val="auto"/>
          <w:sz w:val="26"/>
          <w:szCs w:val="26"/>
        </w:rPr>
      </w:pPr>
      <w:r w:rsidRPr="0018364D">
        <w:rPr>
          <w:rFonts w:eastAsia="Batang"/>
          <w:b/>
          <w:color w:val="auto"/>
          <w:sz w:val="26"/>
          <w:szCs w:val="26"/>
        </w:rPr>
        <w:t xml:space="preserve">D. </w:t>
      </w:r>
      <w:r w:rsidRPr="0018364D">
        <w:rPr>
          <w:rFonts w:eastAsia="Batang"/>
          <w:color w:val="auto"/>
          <w:sz w:val="26"/>
          <w:szCs w:val="26"/>
        </w:rPr>
        <w:t xml:space="preserve">Nguồn thứ nhất luôn sinh công bằng một nửa nguồn thứ hai. </w:t>
      </w:r>
    </w:p>
    <w:p w14:paraId="190D8376" w14:textId="46720ABB" w:rsidR="00956073" w:rsidRPr="0018364D" w:rsidRDefault="0095268E" w:rsidP="0095268E">
      <w:pPr>
        <w:widowControl w:val="0"/>
        <w:tabs>
          <w:tab w:val="left" w:pos="900"/>
        </w:tabs>
        <w:autoSpaceDE w:val="0"/>
        <w:autoSpaceDN w:val="0"/>
        <w:adjustRightInd w:val="0"/>
        <w:spacing w:line="276" w:lineRule="auto"/>
        <w:jc w:val="both"/>
        <w:rPr>
          <w:rFonts w:eastAsia="Batang"/>
          <w:color w:val="auto"/>
          <w:sz w:val="26"/>
          <w:szCs w:val="26"/>
        </w:rPr>
      </w:pPr>
      <w:r w:rsidRPr="0018364D">
        <w:rPr>
          <w:rFonts w:eastAsia="Batang"/>
          <w:b/>
          <w:color w:val="auto"/>
          <w:sz w:val="26"/>
          <w:szCs w:val="26"/>
        </w:rPr>
        <w:t>Câu 3</w:t>
      </w:r>
      <w:r w:rsidR="00E527BE">
        <w:rPr>
          <w:rFonts w:eastAsia="Batang"/>
          <w:b/>
          <w:color w:val="auto"/>
          <w:sz w:val="26"/>
          <w:szCs w:val="26"/>
        </w:rPr>
        <w:t>6</w:t>
      </w:r>
      <w:r w:rsidRPr="0018364D">
        <w:rPr>
          <w:rFonts w:eastAsia="Batang"/>
          <w:b/>
          <w:color w:val="auto"/>
          <w:sz w:val="26"/>
          <w:szCs w:val="26"/>
        </w:rPr>
        <w:t>:</w:t>
      </w:r>
      <w:r w:rsidRPr="0018364D">
        <w:rPr>
          <w:rFonts w:eastAsia="Batang"/>
          <w:b/>
          <w:color w:val="auto"/>
          <w:sz w:val="26"/>
          <w:szCs w:val="26"/>
        </w:rPr>
        <w:tab/>
      </w:r>
      <w:r w:rsidR="00956073" w:rsidRPr="0018364D">
        <w:rPr>
          <w:rFonts w:eastAsia="Batang"/>
          <w:color w:val="auto"/>
          <w:sz w:val="26"/>
          <w:szCs w:val="26"/>
        </w:rPr>
        <w:t xml:space="preserve">Các lực lạ bên trong nguồn điện </w:t>
      </w:r>
      <w:r w:rsidR="00956073" w:rsidRPr="0018364D">
        <w:rPr>
          <w:rFonts w:eastAsia="Batang"/>
          <w:b/>
          <w:color w:val="auto"/>
          <w:sz w:val="26"/>
          <w:szCs w:val="26"/>
        </w:rPr>
        <w:t>không</w:t>
      </w:r>
      <w:r w:rsidR="00956073" w:rsidRPr="0018364D">
        <w:rPr>
          <w:rFonts w:eastAsia="Batang"/>
          <w:color w:val="auto"/>
          <w:sz w:val="26"/>
          <w:szCs w:val="26"/>
        </w:rPr>
        <w:t xml:space="preserve"> có tác dụng</w:t>
      </w:r>
    </w:p>
    <w:p w14:paraId="36791179" w14:textId="77777777" w:rsidR="00956073" w:rsidRPr="0018364D" w:rsidRDefault="00956073" w:rsidP="008B0479">
      <w:pPr>
        <w:widowControl w:val="0"/>
        <w:tabs>
          <w:tab w:val="left" w:pos="900"/>
        </w:tabs>
        <w:spacing w:line="276" w:lineRule="auto"/>
        <w:jc w:val="both"/>
        <w:rPr>
          <w:rFonts w:eastAsia="Batang"/>
          <w:color w:val="auto"/>
          <w:sz w:val="26"/>
          <w:szCs w:val="26"/>
        </w:rPr>
      </w:pPr>
      <w:r w:rsidRPr="0018364D">
        <w:rPr>
          <w:rFonts w:eastAsia="Batang"/>
          <w:b/>
          <w:color w:val="auto"/>
          <w:sz w:val="26"/>
          <w:szCs w:val="26"/>
        </w:rPr>
        <w:t xml:space="preserve">A. </w:t>
      </w:r>
      <w:r w:rsidRPr="0018364D">
        <w:rPr>
          <w:rFonts w:eastAsia="Batang"/>
          <w:color w:val="auto"/>
          <w:sz w:val="26"/>
          <w:szCs w:val="26"/>
        </w:rPr>
        <w:t>tạo ra và duy trì hiệu điện thế giữa hai cực của nguồn điện.</w:t>
      </w:r>
    </w:p>
    <w:p w14:paraId="5DA00CFF" w14:textId="77777777" w:rsidR="00956073" w:rsidRPr="0018364D" w:rsidRDefault="00956073" w:rsidP="008B0479">
      <w:pPr>
        <w:widowControl w:val="0"/>
        <w:tabs>
          <w:tab w:val="left" w:pos="900"/>
        </w:tabs>
        <w:spacing w:line="276" w:lineRule="auto"/>
        <w:jc w:val="both"/>
        <w:rPr>
          <w:rFonts w:eastAsia="Batang"/>
          <w:color w:val="auto"/>
          <w:sz w:val="26"/>
          <w:szCs w:val="26"/>
        </w:rPr>
      </w:pPr>
      <w:r w:rsidRPr="0018364D">
        <w:rPr>
          <w:rFonts w:eastAsia="Batang"/>
          <w:b/>
          <w:color w:val="auto"/>
          <w:sz w:val="26"/>
          <w:szCs w:val="26"/>
        </w:rPr>
        <w:t xml:space="preserve">B. </w:t>
      </w:r>
      <w:r w:rsidRPr="0018364D">
        <w:rPr>
          <w:rFonts w:eastAsia="Batang"/>
          <w:color w:val="auto"/>
          <w:sz w:val="26"/>
          <w:szCs w:val="26"/>
        </w:rPr>
        <w:t>tạo ra và duy trì sự tích điện khác nhau ở hai cực của nguồn điện.</w:t>
      </w:r>
    </w:p>
    <w:p w14:paraId="601F7BC2" w14:textId="77777777" w:rsidR="00956073" w:rsidRPr="0018364D" w:rsidRDefault="00956073" w:rsidP="008B0479">
      <w:pPr>
        <w:widowControl w:val="0"/>
        <w:tabs>
          <w:tab w:val="left" w:pos="900"/>
        </w:tabs>
        <w:spacing w:line="276" w:lineRule="auto"/>
        <w:jc w:val="both"/>
        <w:rPr>
          <w:rFonts w:eastAsia="Batang"/>
          <w:color w:val="auto"/>
          <w:sz w:val="26"/>
          <w:szCs w:val="26"/>
        </w:rPr>
      </w:pPr>
      <w:r w:rsidRPr="0018364D">
        <w:rPr>
          <w:rFonts w:eastAsia="Batang"/>
          <w:b/>
          <w:color w:val="auto"/>
          <w:sz w:val="26"/>
          <w:szCs w:val="26"/>
          <w:highlight w:val="cyan"/>
        </w:rPr>
        <w:t xml:space="preserve">C. </w:t>
      </w:r>
      <w:r w:rsidRPr="0018364D">
        <w:rPr>
          <w:rFonts w:eastAsia="Batang"/>
          <w:color w:val="auto"/>
          <w:sz w:val="26"/>
          <w:szCs w:val="26"/>
          <w:highlight w:val="cyan"/>
        </w:rPr>
        <w:t>tạo ra các điện tích mới cho nguồn điện</w:t>
      </w:r>
      <w:r w:rsidRPr="0018364D">
        <w:rPr>
          <w:rFonts w:eastAsia="Batang"/>
          <w:color w:val="auto"/>
          <w:sz w:val="26"/>
          <w:szCs w:val="26"/>
        </w:rPr>
        <w:t>.</w:t>
      </w:r>
    </w:p>
    <w:p w14:paraId="32DBBB9C" w14:textId="77777777" w:rsidR="00956073" w:rsidRPr="0018364D" w:rsidRDefault="00956073" w:rsidP="008B0479">
      <w:pPr>
        <w:widowControl w:val="0"/>
        <w:tabs>
          <w:tab w:val="left" w:pos="900"/>
        </w:tabs>
        <w:spacing w:line="276" w:lineRule="auto"/>
        <w:jc w:val="both"/>
        <w:rPr>
          <w:rFonts w:eastAsia="Batang"/>
          <w:color w:val="auto"/>
          <w:sz w:val="26"/>
          <w:szCs w:val="26"/>
        </w:rPr>
      </w:pPr>
      <w:r w:rsidRPr="0018364D">
        <w:rPr>
          <w:rFonts w:eastAsia="Batang"/>
          <w:b/>
          <w:color w:val="auto"/>
          <w:sz w:val="26"/>
          <w:szCs w:val="26"/>
        </w:rPr>
        <w:t xml:space="preserve">D. </w:t>
      </w:r>
      <w:r w:rsidRPr="0018364D">
        <w:rPr>
          <w:rFonts w:eastAsia="Batang"/>
          <w:color w:val="auto"/>
          <w:sz w:val="26"/>
          <w:szCs w:val="26"/>
        </w:rPr>
        <w:t>làm các điện tích dương dịch chuyển ngược chiều điện trường bên trong nguồn điện.</w:t>
      </w:r>
    </w:p>
    <w:p w14:paraId="32B92C5C" w14:textId="7B26A10E" w:rsidR="00956073" w:rsidRPr="0018364D" w:rsidRDefault="0095268E" w:rsidP="0095268E">
      <w:pPr>
        <w:widowControl w:val="0"/>
        <w:tabs>
          <w:tab w:val="left" w:pos="900"/>
        </w:tabs>
        <w:autoSpaceDE w:val="0"/>
        <w:autoSpaceDN w:val="0"/>
        <w:adjustRightInd w:val="0"/>
        <w:spacing w:line="276" w:lineRule="auto"/>
        <w:jc w:val="both"/>
        <w:rPr>
          <w:bCs/>
          <w:color w:val="auto"/>
          <w:sz w:val="26"/>
          <w:szCs w:val="26"/>
        </w:rPr>
      </w:pPr>
      <w:r w:rsidRPr="0018364D">
        <w:rPr>
          <w:b/>
          <w:bCs/>
          <w:color w:val="auto"/>
          <w:sz w:val="26"/>
          <w:szCs w:val="26"/>
        </w:rPr>
        <w:t xml:space="preserve">Câu </w:t>
      </w:r>
      <w:r w:rsidR="00E527BE">
        <w:rPr>
          <w:b/>
          <w:bCs/>
          <w:color w:val="auto"/>
          <w:sz w:val="26"/>
          <w:szCs w:val="26"/>
        </w:rPr>
        <w:t>37</w:t>
      </w:r>
      <w:r w:rsidRPr="0018364D">
        <w:rPr>
          <w:b/>
          <w:bCs/>
          <w:color w:val="auto"/>
          <w:sz w:val="26"/>
          <w:szCs w:val="26"/>
        </w:rPr>
        <w:t>:</w:t>
      </w:r>
      <w:r w:rsidRPr="0018364D">
        <w:rPr>
          <w:b/>
          <w:bCs/>
          <w:color w:val="auto"/>
          <w:sz w:val="26"/>
          <w:szCs w:val="26"/>
        </w:rPr>
        <w:tab/>
      </w:r>
      <w:r w:rsidR="00956073" w:rsidRPr="0018364D">
        <w:rPr>
          <w:bCs/>
          <w:color w:val="auto"/>
          <w:sz w:val="26"/>
          <w:szCs w:val="26"/>
        </w:rPr>
        <w:t>Trong mạch điện nguồn điện không có tác dụng</w:t>
      </w:r>
    </w:p>
    <w:p w14:paraId="04E7935A" w14:textId="77777777" w:rsidR="00956073" w:rsidRPr="0018364D" w:rsidRDefault="00956073" w:rsidP="008B0479">
      <w:pPr>
        <w:widowControl w:val="0"/>
        <w:tabs>
          <w:tab w:val="left" w:pos="900"/>
        </w:tabs>
        <w:spacing w:line="276" w:lineRule="auto"/>
        <w:jc w:val="both"/>
        <w:rPr>
          <w:bCs/>
          <w:color w:val="auto"/>
          <w:sz w:val="26"/>
          <w:szCs w:val="26"/>
        </w:rPr>
      </w:pPr>
      <w:r w:rsidRPr="0018364D">
        <w:rPr>
          <w:b/>
          <w:bCs/>
          <w:color w:val="auto"/>
          <w:sz w:val="26"/>
          <w:szCs w:val="26"/>
        </w:rPr>
        <w:t xml:space="preserve">A. </w:t>
      </w:r>
      <w:r w:rsidRPr="0018364D">
        <w:rPr>
          <w:bCs/>
          <w:color w:val="auto"/>
          <w:sz w:val="26"/>
          <w:szCs w:val="26"/>
        </w:rPr>
        <w:t>Tạo ra và duy trì một hiệu điện thế.</w:t>
      </w:r>
      <w:r w:rsidRPr="0018364D">
        <w:rPr>
          <w:bCs/>
          <w:color w:val="auto"/>
          <w:sz w:val="26"/>
          <w:szCs w:val="26"/>
        </w:rPr>
        <w:tab/>
      </w:r>
      <w:r w:rsidRPr="0018364D">
        <w:rPr>
          <w:bCs/>
          <w:color w:val="auto"/>
          <w:sz w:val="26"/>
          <w:szCs w:val="26"/>
        </w:rPr>
        <w:tab/>
      </w:r>
      <w:r w:rsidRPr="0018364D">
        <w:rPr>
          <w:bCs/>
          <w:color w:val="auto"/>
          <w:sz w:val="26"/>
          <w:szCs w:val="26"/>
        </w:rPr>
        <w:tab/>
      </w:r>
      <w:r w:rsidRPr="0018364D">
        <w:rPr>
          <w:bCs/>
          <w:color w:val="auto"/>
          <w:sz w:val="26"/>
          <w:szCs w:val="26"/>
        </w:rPr>
        <w:tab/>
      </w:r>
    </w:p>
    <w:p w14:paraId="430C9393" w14:textId="77777777" w:rsidR="00956073" w:rsidRPr="0018364D" w:rsidRDefault="00956073" w:rsidP="008B0479">
      <w:pPr>
        <w:widowControl w:val="0"/>
        <w:tabs>
          <w:tab w:val="left" w:pos="900"/>
        </w:tabs>
        <w:spacing w:line="276" w:lineRule="auto"/>
        <w:jc w:val="both"/>
        <w:rPr>
          <w:bCs/>
          <w:color w:val="auto"/>
          <w:sz w:val="26"/>
          <w:szCs w:val="26"/>
        </w:rPr>
      </w:pPr>
      <w:r w:rsidRPr="0018364D">
        <w:rPr>
          <w:b/>
          <w:bCs/>
          <w:color w:val="auto"/>
          <w:sz w:val="26"/>
          <w:szCs w:val="26"/>
        </w:rPr>
        <w:t xml:space="preserve">B. </w:t>
      </w:r>
      <w:r w:rsidRPr="0018364D">
        <w:rPr>
          <w:bCs/>
          <w:color w:val="auto"/>
          <w:sz w:val="26"/>
          <w:szCs w:val="26"/>
        </w:rPr>
        <w:t xml:space="preserve">Tạo ra dòng điện lâu dài trong mạch. </w:t>
      </w:r>
    </w:p>
    <w:p w14:paraId="54864ADD" w14:textId="77777777" w:rsidR="00956073" w:rsidRPr="0018364D" w:rsidRDefault="00956073" w:rsidP="008B0479">
      <w:pPr>
        <w:widowControl w:val="0"/>
        <w:tabs>
          <w:tab w:val="left" w:pos="900"/>
        </w:tabs>
        <w:spacing w:line="276" w:lineRule="auto"/>
        <w:jc w:val="both"/>
        <w:rPr>
          <w:bCs/>
          <w:color w:val="auto"/>
          <w:sz w:val="26"/>
          <w:szCs w:val="26"/>
        </w:rPr>
      </w:pPr>
      <w:r w:rsidRPr="0018364D">
        <w:rPr>
          <w:b/>
          <w:bCs/>
          <w:color w:val="auto"/>
          <w:sz w:val="26"/>
          <w:szCs w:val="26"/>
        </w:rPr>
        <w:t xml:space="preserve">C. </w:t>
      </w:r>
      <w:r w:rsidRPr="0018364D">
        <w:rPr>
          <w:bCs/>
          <w:color w:val="auto"/>
          <w:sz w:val="26"/>
          <w:szCs w:val="26"/>
        </w:rPr>
        <w:t>Chuyển các dạng năng lượng khác thành điện năng.</w:t>
      </w:r>
      <w:r w:rsidRPr="0018364D">
        <w:rPr>
          <w:bCs/>
          <w:color w:val="auto"/>
          <w:sz w:val="26"/>
          <w:szCs w:val="26"/>
        </w:rPr>
        <w:tab/>
      </w:r>
      <w:r w:rsidRPr="0018364D">
        <w:rPr>
          <w:bCs/>
          <w:color w:val="auto"/>
          <w:sz w:val="26"/>
          <w:szCs w:val="26"/>
        </w:rPr>
        <w:tab/>
      </w:r>
    </w:p>
    <w:p w14:paraId="2CCE99DD" w14:textId="2EBE60CF" w:rsidR="00CA3247" w:rsidRDefault="00956073" w:rsidP="008B0479">
      <w:pPr>
        <w:widowControl w:val="0"/>
        <w:tabs>
          <w:tab w:val="left" w:pos="900"/>
        </w:tabs>
        <w:spacing w:line="276" w:lineRule="auto"/>
        <w:jc w:val="both"/>
        <w:rPr>
          <w:bCs/>
          <w:color w:val="auto"/>
          <w:sz w:val="26"/>
          <w:szCs w:val="26"/>
        </w:rPr>
      </w:pPr>
      <w:r w:rsidRPr="0018364D">
        <w:rPr>
          <w:b/>
          <w:bCs/>
          <w:color w:val="auto"/>
          <w:sz w:val="26"/>
          <w:szCs w:val="26"/>
          <w:highlight w:val="cyan"/>
        </w:rPr>
        <w:t xml:space="preserve">D. </w:t>
      </w:r>
      <w:r w:rsidRPr="0018364D">
        <w:rPr>
          <w:bCs/>
          <w:color w:val="auto"/>
          <w:sz w:val="26"/>
          <w:szCs w:val="26"/>
          <w:highlight w:val="cyan"/>
        </w:rPr>
        <w:t>Chuyển điện năng thành các dạng năng lượng khác.</w:t>
      </w:r>
    </w:p>
    <w:p w14:paraId="38CA6365" w14:textId="0424D37E" w:rsidR="00E527BE" w:rsidRPr="0018364D" w:rsidRDefault="00E527BE" w:rsidP="00E527BE">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Câu 3</w:t>
      </w:r>
      <w:r>
        <w:rPr>
          <w:b/>
          <w:color w:val="auto"/>
          <w:sz w:val="26"/>
          <w:szCs w:val="26"/>
        </w:rPr>
        <w:t>8</w:t>
      </w:r>
      <w:r w:rsidRPr="0018364D">
        <w:rPr>
          <w:b/>
          <w:color w:val="auto"/>
          <w:sz w:val="26"/>
          <w:szCs w:val="26"/>
        </w:rPr>
        <w:t>:</w:t>
      </w:r>
      <w:r w:rsidRPr="0018364D">
        <w:rPr>
          <w:b/>
          <w:color w:val="auto"/>
          <w:sz w:val="26"/>
          <w:szCs w:val="26"/>
        </w:rPr>
        <w:tab/>
      </w:r>
      <w:r w:rsidRPr="0018364D">
        <w:rPr>
          <w:rFonts w:eastAsia="Arial"/>
          <w:b/>
          <w:bCs/>
          <w:color w:val="auto"/>
          <w:sz w:val="26"/>
          <w:szCs w:val="26"/>
          <w:lang w:val="vi-VN"/>
        </w:rPr>
        <w:t>(SBT-CTST)</w:t>
      </w:r>
      <w:r w:rsidRPr="0018364D">
        <w:rPr>
          <w:b/>
          <w:bCs/>
          <w:color w:val="auto"/>
          <w:sz w:val="26"/>
          <w:szCs w:val="26"/>
        </w:rPr>
        <w:t> </w:t>
      </w:r>
      <w:r w:rsidRPr="0018364D">
        <w:rPr>
          <w:color w:val="auto"/>
          <w:sz w:val="26"/>
          <w:szCs w:val="26"/>
        </w:rPr>
        <w:t>Hai pin giống nhau ghép song song với nhau thành bộ thì</w:t>
      </w:r>
    </w:p>
    <w:p w14:paraId="4753DEDA" w14:textId="77777777" w:rsidR="00E527BE" w:rsidRPr="0018364D" w:rsidRDefault="00E527BE" w:rsidP="00E527BE">
      <w:pPr>
        <w:spacing w:line="276" w:lineRule="auto"/>
        <w:ind w:left="48" w:right="48"/>
        <w:jc w:val="both"/>
        <w:rPr>
          <w:color w:val="auto"/>
          <w:sz w:val="26"/>
          <w:szCs w:val="26"/>
        </w:rPr>
      </w:pPr>
      <w:r w:rsidRPr="0018364D">
        <w:rPr>
          <w:b/>
          <w:bCs/>
          <w:color w:val="auto"/>
          <w:sz w:val="26"/>
          <w:szCs w:val="26"/>
        </w:rPr>
        <w:t>A.</w:t>
      </w:r>
      <w:r w:rsidRPr="0018364D">
        <w:rPr>
          <w:color w:val="auto"/>
          <w:sz w:val="26"/>
          <w:szCs w:val="26"/>
        </w:rPr>
        <w:t xml:space="preserve"> suất điện động của bộ pin luôn nhỏ hơn suất điện động mỗi pin.</w:t>
      </w:r>
    </w:p>
    <w:p w14:paraId="77991DC5" w14:textId="77777777" w:rsidR="00E527BE" w:rsidRPr="0018364D" w:rsidRDefault="00E527BE" w:rsidP="00E527BE">
      <w:pPr>
        <w:spacing w:line="276" w:lineRule="auto"/>
        <w:ind w:left="48" w:right="48"/>
        <w:jc w:val="both"/>
        <w:rPr>
          <w:color w:val="auto"/>
          <w:sz w:val="26"/>
          <w:szCs w:val="26"/>
        </w:rPr>
      </w:pPr>
      <w:r w:rsidRPr="0018364D">
        <w:rPr>
          <w:b/>
          <w:bCs/>
          <w:color w:val="auto"/>
          <w:sz w:val="26"/>
          <w:szCs w:val="26"/>
        </w:rPr>
        <w:t>B.</w:t>
      </w:r>
      <w:r w:rsidRPr="0018364D">
        <w:rPr>
          <w:color w:val="auto"/>
          <w:sz w:val="26"/>
          <w:szCs w:val="26"/>
        </w:rPr>
        <w:t xml:space="preserve"> suất điện động của bộ pin luôn lớn hơn suất điện động của mỗi pin.</w:t>
      </w:r>
    </w:p>
    <w:p w14:paraId="481800D5" w14:textId="77777777" w:rsidR="00E527BE" w:rsidRPr="0018364D" w:rsidRDefault="00E527BE" w:rsidP="00E527BE">
      <w:pPr>
        <w:spacing w:line="276" w:lineRule="auto"/>
        <w:ind w:left="48" w:right="48"/>
        <w:jc w:val="both"/>
        <w:rPr>
          <w:color w:val="auto"/>
          <w:sz w:val="26"/>
          <w:szCs w:val="26"/>
        </w:rPr>
      </w:pPr>
      <w:r w:rsidRPr="0018364D">
        <w:rPr>
          <w:b/>
          <w:bCs/>
          <w:color w:val="auto"/>
          <w:sz w:val="26"/>
          <w:szCs w:val="26"/>
          <w:highlight w:val="cyan"/>
        </w:rPr>
        <w:t>C.</w:t>
      </w:r>
      <w:r w:rsidRPr="0018364D">
        <w:rPr>
          <w:color w:val="auto"/>
          <w:sz w:val="26"/>
          <w:szCs w:val="26"/>
          <w:highlight w:val="cyan"/>
        </w:rPr>
        <w:t xml:space="preserve"> điện trở trong của bộ pin luôn nhỏ hơn điện trở trong của mỗi pin.</w:t>
      </w:r>
    </w:p>
    <w:p w14:paraId="5BE4C55E" w14:textId="77777777" w:rsidR="00E527BE" w:rsidRPr="0018364D" w:rsidRDefault="00E527BE" w:rsidP="00E527BE">
      <w:pPr>
        <w:spacing w:line="276" w:lineRule="auto"/>
        <w:ind w:left="48" w:right="48"/>
        <w:jc w:val="both"/>
        <w:rPr>
          <w:color w:val="auto"/>
          <w:sz w:val="26"/>
          <w:szCs w:val="26"/>
        </w:rPr>
      </w:pPr>
      <w:r w:rsidRPr="0018364D">
        <w:rPr>
          <w:b/>
          <w:bCs/>
          <w:color w:val="auto"/>
          <w:sz w:val="26"/>
          <w:szCs w:val="26"/>
        </w:rPr>
        <w:t>D.</w:t>
      </w:r>
      <w:r w:rsidRPr="0018364D">
        <w:rPr>
          <w:color w:val="auto"/>
          <w:sz w:val="26"/>
          <w:szCs w:val="26"/>
        </w:rPr>
        <w:t xml:space="preserve"> điện trở trong của bộ pin luôn lớn hơn điện trở trong của mỗi pin.</w:t>
      </w:r>
    </w:p>
    <w:p w14:paraId="727486C1" w14:textId="6B89F508" w:rsidR="00E527BE" w:rsidRPr="0018364D" w:rsidRDefault="00E527BE" w:rsidP="00E527BE">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lastRenderedPageBreak/>
        <w:t>Câu 3</w:t>
      </w:r>
      <w:r>
        <w:rPr>
          <w:b/>
          <w:color w:val="auto"/>
          <w:sz w:val="26"/>
          <w:szCs w:val="26"/>
        </w:rPr>
        <w:t>9</w:t>
      </w:r>
      <w:r w:rsidRPr="0018364D">
        <w:rPr>
          <w:b/>
          <w:color w:val="auto"/>
          <w:sz w:val="26"/>
          <w:szCs w:val="26"/>
        </w:rPr>
        <w:t>:</w:t>
      </w:r>
      <w:r w:rsidRPr="0018364D">
        <w:rPr>
          <w:b/>
          <w:color w:val="auto"/>
          <w:sz w:val="26"/>
          <w:szCs w:val="26"/>
        </w:rPr>
        <w:tab/>
      </w:r>
      <w:r w:rsidRPr="0018364D">
        <w:rPr>
          <w:rFonts w:eastAsia="Arial"/>
          <w:b/>
          <w:bCs/>
          <w:color w:val="auto"/>
          <w:sz w:val="26"/>
          <w:szCs w:val="26"/>
          <w:lang w:val="vi-VN"/>
        </w:rPr>
        <w:t>(SBT-CTST)</w:t>
      </w:r>
      <w:r w:rsidRPr="0018364D">
        <w:rPr>
          <w:rFonts w:eastAsia="Arial"/>
          <w:color w:val="auto"/>
          <w:sz w:val="26"/>
          <w:szCs w:val="26"/>
          <w:lang w:val="vi-VN"/>
        </w:rPr>
        <w:t xml:space="preserve"> </w:t>
      </w:r>
      <w:r w:rsidRPr="0018364D">
        <w:rPr>
          <w:color w:val="auto"/>
          <w:sz w:val="26"/>
          <w:szCs w:val="26"/>
        </w:rPr>
        <w:t>Một pin sau một thời gian đem sử dụng thì</w:t>
      </w:r>
    </w:p>
    <w:p w14:paraId="7B62919F" w14:textId="77777777" w:rsidR="00E527BE" w:rsidRPr="0018364D" w:rsidRDefault="00E527BE" w:rsidP="00E527BE">
      <w:pPr>
        <w:spacing w:line="276" w:lineRule="auto"/>
        <w:ind w:left="48" w:right="48"/>
        <w:jc w:val="both"/>
        <w:rPr>
          <w:color w:val="auto"/>
          <w:sz w:val="26"/>
          <w:szCs w:val="26"/>
        </w:rPr>
      </w:pPr>
      <w:r w:rsidRPr="0018364D">
        <w:rPr>
          <w:b/>
          <w:bCs/>
          <w:color w:val="auto"/>
          <w:sz w:val="26"/>
          <w:szCs w:val="26"/>
        </w:rPr>
        <w:t>A.</w:t>
      </w:r>
      <w:r w:rsidRPr="0018364D">
        <w:rPr>
          <w:color w:val="auto"/>
          <w:sz w:val="26"/>
          <w:szCs w:val="26"/>
        </w:rPr>
        <w:t xml:space="preserve"> suất điện động và điện trở trong của pin đều tăng.</w:t>
      </w:r>
    </w:p>
    <w:p w14:paraId="0F79762D" w14:textId="77777777" w:rsidR="00E527BE" w:rsidRPr="0018364D" w:rsidRDefault="00E527BE" w:rsidP="00E527BE">
      <w:pPr>
        <w:spacing w:line="276" w:lineRule="auto"/>
        <w:ind w:left="48" w:right="48"/>
        <w:jc w:val="both"/>
        <w:rPr>
          <w:color w:val="auto"/>
          <w:sz w:val="26"/>
          <w:szCs w:val="26"/>
        </w:rPr>
      </w:pPr>
      <w:r w:rsidRPr="0018364D">
        <w:rPr>
          <w:b/>
          <w:bCs/>
          <w:color w:val="auto"/>
          <w:sz w:val="26"/>
          <w:szCs w:val="26"/>
        </w:rPr>
        <w:t>B.</w:t>
      </w:r>
      <w:r w:rsidRPr="0018364D">
        <w:rPr>
          <w:color w:val="auto"/>
          <w:sz w:val="26"/>
          <w:szCs w:val="26"/>
        </w:rPr>
        <w:t xml:space="preserve"> suất điện động và điện trở trong của pin đều giảm.</w:t>
      </w:r>
    </w:p>
    <w:p w14:paraId="41B7681A" w14:textId="77777777" w:rsidR="00E527BE" w:rsidRPr="0018364D" w:rsidRDefault="00E527BE" w:rsidP="00E527BE">
      <w:pPr>
        <w:spacing w:line="276" w:lineRule="auto"/>
        <w:ind w:left="48" w:right="48"/>
        <w:jc w:val="both"/>
        <w:rPr>
          <w:color w:val="auto"/>
          <w:sz w:val="26"/>
          <w:szCs w:val="26"/>
        </w:rPr>
      </w:pPr>
      <w:r w:rsidRPr="0018364D">
        <w:rPr>
          <w:b/>
          <w:bCs/>
          <w:color w:val="auto"/>
          <w:sz w:val="26"/>
          <w:szCs w:val="26"/>
        </w:rPr>
        <w:t>C.</w:t>
      </w:r>
      <w:r w:rsidRPr="0018364D">
        <w:rPr>
          <w:color w:val="auto"/>
          <w:sz w:val="26"/>
          <w:szCs w:val="26"/>
        </w:rPr>
        <w:t xml:space="preserve"> suất điện động của pin tăng và điện trở trong của pin giảm.</w:t>
      </w:r>
    </w:p>
    <w:p w14:paraId="3421796C" w14:textId="77777777" w:rsidR="00E527BE" w:rsidRPr="0018364D" w:rsidRDefault="00E527BE" w:rsidP="00E527BE">
      <w:pPr>
        <w:spacing w:line="276" w:lineRule="auto"/>
        <w:ind w:left="48" w:right="48"/>
        <w:jc w:val="both"/>
        <w:rPr>
          <w:color w:val="auto"/>
          <w:sz w:val="26"/>
          <w:szCs w:val="26"/>
        </w:rPr>
      </w:pPr>
      <w:r w:rsidRPr="0018364D">
        <w:rPr>
          <w:b/>
          <w:bCs/>
          <w:color w:val="auto"/>
          <w:sz w:val="26"/>
          <w:szCs w:val="26"/>
          <w:highlight w:val="cyan"/>
        </w:rPr>
        <w:t>D.</w:t>
      </w:r>
      <w:r w:rsidRPr="0018364D">
        <w:rPr>
          <w:color w:val="auto"/>
          <w:sz w:val="26"/>
          <w:szCs w:val="26"/>
          <w:highlight w:val="cyan"/>
        </w:rPr>
        <w:t xml:space="preserve"> suất điện động của pin giảm và điện trở trong của pin tăng.</w:t>
      </w:r>
    </w:p>
    <w:p w14:paraId="033C051F" w14:textId="58D696BF" w:rsidR="00E527BE" w:rsidRPr="0018364D" w:rsidRDefault="00E527BE" w:rsidP="00E527BE">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 xml:space="preserve">Câu </w:t>
      </w:r>
      <w:r>
        <w:rPr>
          <w:b/>
          <w:color w:val="auto"/>
          <w:sz w:val="26"/>
          <w:szCs w:val="26"/>
        </w:rPr>
        <w:t>40</w:t>
      </w:r>
      <w:r w:rsidRPr="0018364D">
        <w:rPr>
          <w:b/>
          <w:color w:val="auto"/>
          <w:sz w:val="26"/>
          <w:szCs w:val="26"/>
        </w:rPr>
        <w:t>:</w:t>
      </w:r>
      <w:r w:rsidRPr="0018364D">
        <w:rPr>
          <w:b/>
          <w:color w:val="auto"/>
          <w:sz w:val="26"/>
          <w:szCs w:val="26"/>
        </w:rPr>
        <w:tab/>
      </w:r>
      <w:r w:rsidRPr="0018364D">
        <w:rPr>
          <w:rFonts w:eastAsia="Arial"/>
          <w:b/>
          <w:bCs/>
          <w:color w:val="auto"/>
          <w:sz w:val="26"/>
          <w:szCs w:val="26"/>
          <w:lang w:val="vi-VN"/>
        </w:rPr>
        <w:t>(SBT-CTST)</w:t>
      </w:r>
      <w:r w:rsidRPr="0018364D">
        <w:rPr>
          <w:rFonts w:eastAsia="Arial"/>
          <w:color w:val="auto"/>
          <w:sz w:val="26"/>
          <w:szCs w:val="26"/>
          <w:lang w:val="vi-VN"/>
        </w:rPr>
        <w:t xml:space="preserve"> </w:t>
      </w:r>
      <w:r w:rsidRPr="0018364D">
        <w:rPr>
          <w:color w:val="auto"/>
          <w:sz w:val="26"/>
          <w:szCs w:val="26"/>
        </w:rPr>
        <w:t>Chọn phát biểu đúng.</w:t>
      </w:r>
    </w:p>
    <w:p w14:paraId="309D246B" w14:textId="77777777" w:rsidR="00E527BE" w:rsidRPr="0018364D" w:rsidRDefault="00E527BE" w:rsidP="00E527BE">
      <w:pPr>
        <w:spacing w:line="276" w:lineRule="auto"/>
        <w:ind w:left="48" w:right="48"/>
        <w:jc w:val="both"/>
        <w:rPr>
          <w:color w:val="auto"/>
          <w:sz w:val="26"/>
          <w:szCs w:val="26"/>
        </w:rPr>
      </w:pPr>
      <w:r w:rsidRPr="0018364D">
        <w:rPr>
          <w:color w:val="auto"/>
          <w:sz w:val="26"/>
          <w:szCs w:val="26"/>
        </w:rPr>
        <w:t>Dòng điện chạy qua một bình acquy</w:t>
      </w:r>
    </w:p>
    <w:p w14:paraId="178AF285" w14:textId="77777777" w:rsidR="00E527BE" w:rsidRPr="0018364D" w:rsidRDefault="00E527BE" w:rsidP="00E527BE">
      <w:pPr>
        <w:spacing w:line="276" w:lineRule="auto"/>
        <w:ind w:left="48" w:right="48"/>
        <w:jc w:val="both"/>
        <w:rPr>
          <w:color w:val="auto"/>
          <w:sz w:val="26"/>
          <w:szCs w:val="26"/>
        </w:rPr>
      </w:pPr>
      <w:r w:rsidRPr="0018364D">
        <w:rPr>
          <w:b/>
          <w:bCs/>
          <w:color w:val="auto"/>
          <w:sz w:val="26"/>
          <w:szCs w:val="26"/>
        </w:rPr>
        <w:t>A.</w:t>
      </w:r>
      <w:r w:rsidRPr="0018364D">
        <w:rPr>
          <w:color w:val="auto"/>
          <w:sz w:val="26"/>
          <w:szCs w:val="26"/>
        </w:rPr>
        <w:t xml:space="preserve"> luôn có chiều đi vào cực âm của bình acquy.</w:t>
      </w:r>
    </w:p>
    <w:p w14:paraId="48869409" w14:textId="77777777" w:rsidR="00E527BE" w:rsidRPr="0018364D" w:rsidRDefault="00E527BE" w:rsidP="00E527BE">
      <w:pPr>
        <w:spacing w:line="276" w:lineRule="auto"/>
        <w:ind w:left="48" w:right="48"/>
        <w:jc w:val="both"/>
        <w:rPr>
          <w:color w:val="auto"/>
          <w:sz w:val="26"/>
          <w:szCs w:val="26"/>
        </w:rPr>
      </w:pPr>
      <w:r w:rsidRPr="0018364D">
        <w:rPr>
          <w:b/>
          <w:bCs/>
          <w:color w:val="auto"/>
          <w:sz w:val="26"/>
          <w:szCs w:val="26"/>
        </w:rPr>
        <w:t>B.</w:t>
      </w:r>
      <w:r w:rsidRPr="0018364D">
        <w:rPr>
          <w:color w:val="auto"/>
          <w:sz w:val="26"/>
          <w:szCs w:val="26"/>
        </w:rPr>
        <w:t xml:space="preserve"> luôn có chiều đi vào cực cương của bình acquy.</w:t>
      </w:r>
    </w:p>
    <w:p w14:paraId="6DE9EE31" w14:textId="77777777" w:rsidR="00E527BE" w:rsidRPr="0018364D" w:rsidRDefault="00E527BE" w:rsidP="00E527BE">
      <w:pPr>
        <w:spacing w:line="276" w:lineRule="auto"/>
        <w:ind w:left="48" w:right="48"/>
        <w:jc w:val="both"/>
        <w:rPr>
          <w:color w:val="auto"/>
          <w:sz w:val="26"/>
          <w:szCs w:val="26"/>
        </w:rPr>
      </w:pPr>
      <w:r w:rsidRPr="0018364D">
        <w:rPr>
          <w:b/>
          <w:bCs/>
          <w:color w:val="auto"/>
          <w:sz w:val="26"/>
          <w:szCs w:val="26"/>
        </w:rPr>
        <w:t>C.</w:t>
      </w:r>
      <w:r w:rsidRPr="0018364D">
        <w:rPr>
          <w:color w:val="auto"/>
          <w:sz w:val="26"/>
          <w:szCs w:val="26"/>
        </w:rPr>
        <w:t xml:space="preserve"> có chiều đi vào cực dương khi acquy đang phát dòng điện.</w:t>
      </w:r>
    </w:p>
    <w:p w14:paraId="15960F01" w14:textId="052004F3" w:rsidR="00E527BE" w:rsidRPr="00E527BE" w:rsidRDefault="00E527BE" w:rsidP="00E527BE">
      <w:pPr>
        <w:spacing w:line="276" w:lineRule="auto"/>
        <w:ind w:left="48" w:right="48"/>
        <w:jc w:val="both"/>
        <w:rPr>
          <w:color w:val="auto"/>
          <w:sz w:val="26"/>
          <w:szCs w:val="26"/>
        </w:rPr>
      </w:pPr>
      <w:r w:rsidRPr="0018364D">
        <w:rPr>
          <w:b/>
          <w:bCs/>
          <w:color w:val="auto"/>
          <w:sz w:val="26"/>
          <w:szCs w:val="26"/>
          <w:highlight w:val="cyan"/>
          <w:shd w:val="clear" w:color="auto" w:fill="FFFFFF"/>
        </w:rPr>
        <w:t>D.</w:t>
      </w:r>
      <w:r w:rsidRPr="0018364D">
        <w:rPr>
          <w:color w:val="auto"/>
          <w:sz w:val="26"/>
          <w:szCs w:val="26"/>
          <w:highlight w:val="cyan"/>
          <w:shd w:val="clear" w:color="auto" w:fill="FFFFFF"/>
        </w:rPr>
        <w:t xml:space="preserve"> có chiều đi vào cực dương khi acquy đang được nạp điện.</w:t>
      </w:r>
    </w:p>
    <w:p w14:paraId="25C75028" w14:textId="678EDC89" w:rsidR="00F420C7" w:rsidRPr="0018364D" w:rsidRDefault="0095268E" w:rsidP="0095268E">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Câu 41:</w:t>
      </w:r>
      <w:r w:rsidRPr="0018364D">
        <w:rPr>
          <w:b/>
          <w:color w:val="auto"/>
          <w:sz w:val="26"/>
          <w:szCs w:val="26"/>
        </w:rPr>
        <w:tab/>
      </w:r>
      <w:r w:rsidR="00F420C7" w:rsidRPr="0018364D">
        <w:rPr>
          <w:color w:val="auto"/>
          <w:sz w:val="26"/>
          <w:szCs w:val="26"/>
        </w:rPr>
        <w:t>Theo định luật Ôm cho toàn mạch thì cường độ dòng điện cho toàn mạch. Nhận xét nào sau đây đúng?</w:t>
      </w:r>
    </w:p>
    <w:p w14:paraId="6A5AC65A" w14:textId="77777777" w:rsidR="00F420C7" w:rsidRPr="0018364D" w:rsidRDefault="00F420C7" w:rsidP="008B0479">
      <w:pPr>
        <w:widowControl w:val="0"/>
        <w:tabs>
          <w:tab w:val="left" w:pos="900"/>
        </w:tabs>
        <w:autoSpaceDE w:val="0"/>
        <w:autoSpaceDN w:val="0"/>
        <w:adjustRightInd w:val="0"/>
        <w:spacing w:line="276" w:lineRule="auto"/>
        <w:jc w:val="both"/>
        <w:rPr>
          <w:color w:val="auto"/>
          <w:sz w:val="26"/>
          <w:szCs w:val="26"/>
        </w:rPr>
      </w:pPr>
      <w:r w:rsidRPr="0018364D">
        <w:rPr>
          <w:b/>
          <w:bCs/>
          <w:color w:val="auto"/>
          <w:sz w:val="26"/>
          <w:szCs w:val="26"/>
        </w:rPr>
        <w:t>A.</w:t>
      </w:r>
      <w:r w:rsidRPr="0018364D">
        <w:rPr>
          <w:color w:val="auto"/>
          <w:sz w:val="26"/>
          <w:szCs w:val="26"/>
        </w:rPr>
        <w:t xml:space="preserve"> tỉ lệ nghịch với suất điện động của nguồn;</w:t>
      </w:r>
    </w:p>
    <w:p w14:paraId="377850E6" w14:textId="77777777" w:rsidR="00F420C7" w:rsidRPr="0018364D" w:rsidRDefault="00F420C7" w:rsidP="008B0479">
      <w:pPr>
        <w:widowControl w:val="0"/>
        <w:tabs>
          <w:tab w:val="left" w:pos="900"/>
        </w:tabs>
        <w:autoSpaceDE w:val="0"/>
        <w:autoSpaceDN w:val="0"/>
        <w:adjustRightInd w:val="0"/>
        <w:spacing w:line="276" w:lineRule="auto"/>
        <w:jc w:val="both"/>
        <w:rPr>
          <w:color w:val="auto"/>
          <w:sz w:val="26"/>
          <w:szCs w:val="26"/>
        </w:rPr>
      </w:pPr>
      <w:r w:rsidRPr="0018364D">
        <w:rPr>
          <w:b/>
          <w:bCs/>
          <w:color w:val="auto"/>
          <w:sz w:val="26"/>
          <w:szCs w:val="26"/>
        </w:rPr>
        <w:t>B.</w:t>
      </w:r>
      <w:r w:rsidRPr="0018364D">
        <w:rPr>
          <w:color w:val="auto"/>
          <w:sz w:val="26"/>
          <w:szCs w:val="26"/>
        </w:rPr>
        <w:t xml:space="preserve"> tỉ lệ nghịch điện trở trong của nguồn;</w:t>
      </w:r>
    </w:p>
    <w:p w14:paraId="1DC4581B" w14:textId="77777777" w:rsidR="00F420C7" w:rsidRPr="0018364D" w:rsidRDefault="00F420C7" w:rsidP="008B0479">
      <w:pPr>
        <w:widowControl w:val="0"/>
        <w:tabs>
          <w:tab w:val="left" w:pos="900"/>
        </w:tabs>
        <w:autoSpaceDE w:val="0"/>
        <w:autoSpaceDN w:val="0"/>
        <w:adjustRightInd w:val="0"/>
        <w:spacing w:line="276" w:lineRule="auto"/>
        <w:jc w:val="both"/>
        <w:rPr>
          <w:color w:val="auto"/>
          <w:sz w:val="26"/>
          <w:szCs w:val="26"/>
        </w:rPr>
      </w:pPr>
      <w:r w:rsidRPr="0018364D">
        <w:rPr>
          <w:b/>
          <w:bCs/>
          <w:color w:val="auto"/>
          <w:sz w:val="26"/>
          <w:szCs w:val="26"/>
        </w:rPr>
        <w:t>C.</w:t>
      </w:r>
      <w:r w:rsidRPr="0018364D">
        <w:rPr>
          <w:color w:val="auto"/>
          <w:sz w:val="26"/>
          <w:szCs w:val="26"/>
        </w:rPr>
        <w:t xml:space="preserve"> tỉ lệ nghịch với điện trở ngoài của nguồn;</w:t>
      </w:r>
    </w:p>
    <w:p w14:paraId="3914C337" w14:textId="6C647297" w:rsidR="00B032CE" w:rsidRPr="0018364D" w:rsidRDefault="00F420C7" w:rsidP="008B0479">
      <w:pPr>
        <w:widowControl w:val="0"/>
        <w:tabs>
          <w:tab w:val="left" w:pos="900"/>
        </w:tabs>
        <w:autoSpaceDE w:val="0"/>
        <w:autoSpaceDN w:val="0"/>
        <w:adjustRightInd w:val="0"/>
        <w:spacing w:line="276" w:lineRule="auto"/>
        <w:jc w:val="both"/>
        <w:rPr>
          <w:color w:val="auto"/>
          <w:sz w:val="26"/>
          <w:szCs w:val="26"/>
        </w:rPr>
      </w:pPr>
      <w:r w:rsidRPr="0018364D">
        <w:rPr>
          <w:b/>
          <w:bCs/>
          <w:color w:val="auto"/>
          <w:sz w:val="26"/>
          <w:szCs w:val="26"/>
          <w:highlight w:val="cyan"/>
        </w:rPr>
        <w:t>D.</w:t>
      </w:r>
      <w:r w:rsidRPr="0018364D">
        <w:rPr>
          <w:color w:val="auto"/>
          <w:sz w:val="26"/>
          <w:szCs w:val="26"/>
          <w:highlight w:val="cyan"/>
        </w:rPr>
        <w:t xml:space="preserve"> tỉ lệ nghịch với tổng điện trở trong và điện trở ngoài.</w:t>
      </w:r>
      <w:r w:rsidRPr="0018364D">
        <w:rPr>
          <w:color w:val="auto"/>
          <w:sz w:val="26"/>
          <w:szCs w:val="26"/>
        </w:rPr>
        <w:t xml:space="preserve"> </w:t>
      </w:r>
    </w:p>
    <w:p w14:paraId="59B1D84A" w14:textId="3BE574BF" w:rsidR="00F420C7" w:rsidRPr="0018364D" w:rsidRDefault="0095268E" w:rsidP="0095268E">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Câu 4</w:t>
      </w:r>
      <w:r w:rsidR="00E527BE">
        <w:rPr>
          <w:b/>
          <w:color w:val="auto"/>
          <w:sz w:val="26"/>
          <w:szCs w:val="26"/>
        </w:rPr>
        <w:t>2</w:t>
      </w:r>
      <w:r w:rsidRPr="0018364D">
        <w:rPr>
          <w:b/>
          <w:color w:val="auto"/>
          <w:sz w:val="26"/>
          <w:szCs w:val="26"/>
        </w:rPr>
        <w:t>:</w:t>
      </w:r>
      <w:r w:rsidRPr="0018364D">
        <w:rPr>
          <w:b/>
          <w:color w:val="auto"/>
          <w:sz w:val="26"/>
          <w:szCs w:val="26"/>
        </w:rPr>
        <w:tab/>
      </w:r>
      <w:r w:rsidR="00F420C7" w:rsidRPr="0018364D">
        <w:rPr>
          <w:color w:val="auto"/>
          <w:sz w:val="26"/>
          <w:szCs w:val="26"/>
        </w:rPr>
        <w:t xml:space="preserve">Có n nguồn giống nhau mắc song song, các nguồn có cùng suất điện động </w:t>
      </w:r>
      <w:r w:rsidR="00F420C7" w:rsidRPr="0018364D">
        <w:rPr>
          <w:color w:val="auto"/>
          <w:sz w:val="26"/>
          <w:szCs w:val="26"/>
          <w:lang w:val="pt-BR"/>
        </w:rPr>
        <w:t>E</w:t>
      </w:r>
      <w:r w:rsidR="00F420C7" w:rsidRPr="0018364D">
        <w:rPr>
          <w:color w:val="auto"/>
          <w:sz w:val="26"/>
          <w:szCs w:val="26"/>
        </w:rPr>
        <w:t xml:space="preserve"> và điện trở trong r. bộ nnguồn mắc với điện trở R thành mạch kín. Cường độ dòng điện qua mạch chính có biểu thứ</w:t>
      </w:r>
      <w:r w:rsidR="00F420C7" w:rsidRPr="0018364D">
        <w:rPr>
          <w:b/>
          <w:color w:val="auto"/>
          <w:sz w:val="26"/>
          <w:szCs w:val="26"/>
        </w:rPr>
        <w:t>c.</w:t>
      </w:r>
    </w:p>
    <w:p w14:paraId="27C55DF2" w14:textId="1B67DCA6" w:rsidR="00F420C7" w:rsidRPr="0018364D" w:rsidRDefault="00E527BE" w:rsidP="008B0479">
      <w:pPr>
        <w:widowControl w:val="0"/>
        <w:tabs>
          <w:tab w:val="left" w:pos="900"/>
        </w:tabs>
        <w:autoSpaceDE w:val="0"/>
        <w:autoSpaceDN w:val="0"/>
        <w:adjustRightInd w:val="0"/>
        <w:spacing w:line="276" w:lineRule="auto"/>
        <w:jc w:val="both"/>
        <w:rPr>
          <w:color w:val="auto"/>
          <w:sz w:val="26"/>
          <w:szCs w:val="26"/>
          <w:lang w:val="pt-BR"/>
        </w:rPr>
      </w:pPr>
      <w:r w:rsidRPr="0018364D">
        <w:rPr>
          <w:noProof/>
          <w:color w:val="auto"/>
          <w:sz w:val="26"/>
          <w:szCs w:val="26"/>
        </w:rPr>
        <w:drawing>
          <wp:anchor distT="0" distB="0" distL="114300" distR="114300" simplePos="0" relativeHeight="251790336" behindDoc="0" locked="0" layoutInCell="1" allowOverlap="1" wp14:anchorId="0ACED52A" wp14:editId="51550ADD">
            <wp:simplePos x="0" y="0"/>
            <wp:positionH relativeFrom="column">
              <wp:posOffset>4608609</wp:posOffset>
            </wp:positionH>
            <wp:positionV relativeFrom="paragraph">
              <wp:posOffset>364021</wp:posOffset>
            </wp:positionV>
            <wp:extent cx="1543050" cy="1033780"/>
            <wp:effectExtent l="0" t="0" r="0" b="0"/>
            <wp:wrapThrough wrapText="bothSides">
              <wp:wrapPolygon edited="0">
                <wp:start x="0" y="0"/>
                <wp:lineTo x="0" y="21096"/>
                <wp:lineTo x="21333" y="21096"/>
                <wp:lineTo x="21333" y="0"/>
                <wp:lineTo x="0" y="0"/>
              </wp:wrapPolygon>
            </wp:wrapThrough>
            <wp:docPr id="1428955752" name="Picture 142895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55752" name="Picture 1428955752"/>
                    <pic:cNvPicPr/>
                  </pic:nvPicPr>
                  <pic:blipFill>
                    <a:blip r:embed="rId486">
                      <a:extLst>
                        <a:ext uri="{28A0092B-C50C-407E-A947-70E740481C1C}">
                          <a14:useLocalDpi xmlns:a14="http://schemas.microsoft.com/office/drawing/2010/main" val="0"/>
                        </a:ext>
                      </a:extLst>
                    </a:blip>
                    <a:stretch>
                      <a:fillRect/>
                    </a:stretch>
                  </pic:blipFill>
                  <pic:spPr>
                    <a:xfrm>
                      <a:off x="0" y="0"/>
                      <a:ext cx="1543050" cy="1033780"/>
                    </a:xfrm>
                    <a:prstGeom prst="rect">
                      <a:avLst/>
                    </a:prstGeom>
                  </pic:spPr>
                </pic:pic>
              </a:graphicData>
            </a:graphic>
            <wp14:sizeRelH relativeFrom="margin">
              <wp14:pctWidth>0</wp14:pctWidth>
            </wp14:sizeRelH>
          </wp:anchor>
        </w:drawing>
      </w:r>
      <w:r w:rsidR="00F420C7" w:rsidRPr="0018364D">
        <w:rPr>
          <w:b/>
          <w:color w:val="auto"/>
          <w:sz w:val="26"/>
          <w:szCs w:val="26"/>
          <w:highlight w:val="cyan"/>
          <w:lang w:val="pt-BR"/>
        </w:rPr>
        <w:t xml:space="preserve">A. </w:t>
      </w:r>
      <m:oMath>
        <m:r>
          <w:rPr>
            <w:rFonts w:ascii="Cambria Math" w:hAnsi="Cambria Math"/>
            <w:color w:val="auto"/>
            <w:sz w:val="26"/>
            <w:szCs w:val="26"/>
            <w:highlight w:val="cyan"/>
            <w:lang w:val="pt-BR"/>
          </w:rPr>
          <m:t>I=</m:t>
        </m:r>
        <m:f>
          <m:fPr>
            <m:ctrlPr>
              <w:rPr>
                <w:rFonts w:ascii="Cambria Math" w:hAnsi="Cambria Math"/>
                <w:i/>
                <w:color w:val="auto"/>
                <w:sz w:val="26"/>
                <w:szCs w:val="26"/>
                <w:highlight w:val="cyan"/>
                <w:lang w:val="pt-BR"/>
              </w:rPr>
            </m:ctrlPr>
          </m:fPr>
          <m:num>
            <m:r>
              <w:rPr>
                <w:rFonts w:ascii="Cambria Math" w:hAnsi="Cambria Math"/>
                <w:color w:val="auto"/>
                <w:sz w:val="26"/>
                <w:szCs w:val="26"/>
                <w:highlight w:val="cyan"/>
                <w:lang w:val="pt-BR"/>
              </w:rPr>
              <m:t>E</m:t>
            </m:r>
          </m:num>
          <m:den>
            <m:r>
              <w:rPr>
                <w:rFonts w:ascii="Cambria Math" w:hAnsi="Cambria Math"/>
                <w:color w:val="auto"/>
                <w:sz w:val="26"/>
                <w:szCs w:val="26"/>
                <w:highlight w:val="cyan"/>
                <w:lang w:val="pt-BR"/>
              </w:rPr>
              <m:t>R+</m:t>
            </m:r>
            <m:f>
              <m:fPr>
                <m:ctrlPr>
                  <w:rPr>
                    <w:rFonts w:ascii="Cambria Math" w:hAnsi="Cambria Math"/>
                    <w:i/>
                    <w:color w:val="auto"/>
                    <w:sz w:val="26"/>
                    <w:szCs w:val="26"/>
                    <w:highlight w:val="cyan"/>
                    <w:lang w:val="pt-BR"/>
                  </w:rPr>
                </m:ctrlPr>
              </m:fPr>
              <m:num>
                <m:r>
                  <w:rPr>
                    <w:rFonts w:ascii="Cambria Math" w:hAnsi="Cambria Math"/>
                    <w:color w:val="auto"/>
                    <w:sz w:val="26"/>
                    <w:szCs w:val="26"/>
                    <w:highlight w:val="cyan"/>
                    <w:lang w:val="pt-BR"/>
                  </w:rPr>
                  <m:t>r</m:t>
                </m:r>
              </m:num>
              <m:den>
                <m:r>
                  <w:rPr>
                    <w:rFonts w:ascii="Cambria Math" w:hAnsi="Cambria Math"/>
                    <w:color w:val="auto"/>
                    <w:sz w:val="26"/>
                    <w:szCs w:val="26"/>
                    <w:highlight w:val="cyan"/>
                    <w:lang w:val="pt-BR"/>
                  </w:rPr>
                  <m:t>n</m:t>
                </m:r>
              </m:den>
            </m:f>
          </m:den>
        </m:f>
      </m:oMath>
      <w:r w:rsidR="00F420C7" w:rsidRPr="0018364D">
        <w:rPr>
          <w:color w:val="auto"/>
          <w:sz w:val="26"/>
          <w:szCs w:val="26"/>
          <w:highlight w:val="cyan"/>
          <w:lang w:val="pt-BR"/>
        </w:rPr>
        <w:t>.</w:t>
      </w:r>
      <w:r w:rsidR="00F420C7" w:rsidRPr="0018364D">
        <w:rPr>
          <w:color w:val="auto"/>
          <w:sz w:val="26"/>
          <w:szCs w:val="26"/>
        </w:rPr>
        <w:tab/>
      </w:r>
      <w:r w:rsidR="00F420C7" w:rsidRPr="0018364D">
        <w:rPr>
          <w:color w:val="auto"/>
          <w:sz w:val="26"/>
          <w:szCs w:val="26"/>
        </w:rPr>
        <w:tab/>
      </w:r>
      <w:r w:rsidR="00F420C7" w:rsidRPr="0018364D">
        <w:rPr>
          <w:b/>
          <w:color w:val="auto"/>
          <w:sz w:val="26"/>
          <w:szCs w:val="26"/>
        </w:rPr>
        <w:t xml:space="preserve">B. </w:t>
      </w:r>
      <m:oMath>
        <m:r>
          <w:rPr>
            <w:rFonts w:ascii="Cambria Math" w:hAnsi="Cambria Math"/>
            <w:color w:val="auto"/>
            <w:sz w:val="26"/>
            <w:szCs w:val="26"/>
            <w:lang w:val="pt-BR"/>
          </w:rPr>
          <m:t>I=</m:t>
        </m:r>
        <m:f>
          <m:fPr>
            <m:ctrlPr>
              <w:rPr>
                <w:rFonts w:ascii="Cambria Math" w:hAnsi="Cambria Math"/>
                <w:i/>
                <w:color w:val="auto"/>
                <w:sz w:val="26"/>
                <w:szCs w:val="26"/>
                <w:lang w:val="pt-BR"/>
              </w:rPr>
            </m:ctrlPr>
          </m:fPr>
          <m:num>
            <m:r>
              <w:rPr>
                <w:rFonts w:ascii="Cambria Math" w:hAnsi="Cambria Math"/>
                <w:color w:val="auto"/>
                <w:sz w:val="26"/>
                <w:szCs w:val="26"/>
                <w:lang w:val="pt-BR"/>
              </w:rPr>
              <m:t>E</m:t>
            </m:r>
          </m:num>
          <m:den>
            <m:r>
              <w:rPr>
                <w:rFonts w:ascii="Cambria Math" w:hAnsi="Cambria Math"/>
                <w:color w:val="auto"/>
                <w:sz w:val="26"/>
                <w:szCs w:val="26"/>
                <w:lang w:val="pt-BR"/>
              </w:rPr>
              <m:t>R+nr</m:t>
            </m:r>
          </m:den>
        </m:f>
      </m:oMath>
      <w:r w:rsidR="00F420C7" w:rsidRPr="0018364D">
        <w:rPr>
          <w:color w:val="auto"/>
          <w:sz w:val="26"/>
          <w:szCs w:val="26"/>
          <w:lang w:val="pt-BR"/>
        </w:rPr>
        <w:t>.</w:t>
      </w:r>
      <w:r w:rsidR="00F420C7" w:rsidRPr="0018364D">
        <w:rPr>
          <w:color w:val="auto"/>
          <w:sz w:val="26"/>
          <w:szCs w:val="26"/>
        </w:rPr>
        <w:tab/>
      </w:r>
      <w:r w:rsidR="00F420C7" w:rsidRPr="0018364D">
        <w:rPr>
          <w:color w:val="auto"/>
          <w:sz w:val="26"/>
          <w:szCs w:val="26"/>
        </w:rPr>
        <w:tab/>
      </w:r>
      <w:r w:rsidR="00F420C7" w:rsidRPr="0018364D">
        <w:rPr>
          <w:color w:val="auto"/>
          <w:sz w:val="26"/>
          <w:szCs w:val="26"/>
        </w:rPr>
        <w:tab/>
      </w:r>
      <w:r w:rsidR="00F420C7" w:rsidRPr="0018364D">
        <w:rPr>
          <w:b/>
          <w:color w:val="auto"/>
          <w:sz w:val="26"/>
          <w:szCs w:val="26"/>
        </w:rPr>
        <w:t xml:space="preserve">C. </w:t>
      </w:r>
      <m:oMath>
        <m:r>
          <w:rPr>
            <w:rFonts w:ascii="Cambria Math" w:hAnsi="Cambria Math"/>
            <w:color w:val="auto"/>
            <w:sz w:val="26"/>
            <w:szCs w:val="26"/>
            <w:lang w:val="pt-BR"/>
          </w:rPr>
          <m:t>I=</m:t>
        </m:r>
        <m:f>
          <m:fPr>
            <m:ctrlPr>
              <w:rPr>
                <w:rFonts w:ascii="Cambria Math" w:hAnsi="Cambria Math"/>
                <w:i/>
                <w:color w:val="auto"/>
                <w:sz w:val="26"/>
                <w:szCs w:val="26"/>
                <w:lang w:val="pt-BR"/>
              </w:rPr>
            </m:ctrlPr>
          </m:fPr>
          <m:num>
            <m:r>
              <w:rPr>
                <w:rFonts w:ascii="Cambria Math" w:hAnsi="Cambria Math"/>
                <w:color w:val="auto"/>
                <w:sz w:val="26"/>
                <w:szCs w:val="26"/>
                <w:lang w:val="pt-BR"/>
              </w:rPr>
              <m:t>nE</m:t>
            </m:r>
          </m:num>
          <m:den>
            <m:r>
              <w:rPr>
                <w:rFonts w:ascii="Cambria Math" w:hAnsi="Cambria Math"/>
                <w:color w:val="auto"/>
                <w:sz w:val="26"/>
                <w:szCs w:val="26"/>
                <w:lang w:val="pt-BR"/>
              </w:rPr>
              <m:t>R+</m:t>
            </m:r>
            <m:f>
              <m:fPr>
                <m:ctrlPr>
                  <w:rPr>
                    <w:rFonts w:ascii="Cambria Math" w:hAnsi="Cambria Math"/>
                    <w:i/>
                    <w:color w:val="auto"/>
                    <w:sz w:val="26"/>
                    <w:szCs w:val="26"/>
                    <w:lang w:val="pt-BR"/>
                  </w:rPr>
                </m:ctrlPr>
              </m:fPr>
              <m:num>
                <m:r>
                  <w:rPr>
                    <w:rFonts w:ascii="Cambria Math" w:hAnsi="Cambria Math"/>
                    <w:color w:val="auto"/>
                    <w:sz w:val="26"/>
                    <w:szCs w:val="26"/>
                    <w:lang w:val="pt-BR"/>
                  </w:rPr>
                  <m:t>r</m:t>
                </m:r>
              </m:num>
              <m:den>
                <m:r>
                  <w:rPr>
                    <w:rFonts w:ascii="Cambria Math" w:hAnsi="Cambria Math"/>
                    <w:color w:val="auto"/>
                    <w:sz w:val="26"/>
                    <w:szCs w:val="26"/>
                    <w:lang w:val="pt-BR"/>
                  </w:rPr>
                  <m:t>n</m:t>
                </m:r>
              </m:den>
            </m:f>
          </m:den>
        </m:f>
      </m:oMath>
      <w:r w:rsidR="00F420C7" w:rsidRPr="0018364D">
        <w:rPr>
          <w:color w:val="auto"/>
          <w:sz w:val="26"/>
          <w:szCs w:val="26"/>
          <w:lang w:val="pt-BR"/>
        </w:rPr>
        <w:t xml:space="preserve">.     </w:t>
      </w:r>
      <w:r w:rsidR="00F420C7" w:rsidRPr="0018364D">
        <w:rPr>
          <w:color w:val="auto"/>
          <w:sz w:val="26"/>
          <w:szCs w:val="26"/>
          <w:lang w:val="pt-BR"/>
        </w:rPr>
        <w:tab/>
      </w:r>
      <w:r w:rsidR="00F420C7" w:rsidRPr="0018364D">
        <w:rPr>
          <w:color w:val="auto"/>
          <w:sz w:val="26"/>
          <w:szCs w:val="26"/>
          <w:lang w:val="pt-BR"/>
        </w:rPr>
        <w:tab/>
      </w:r>
      <w:r w:rsidR="00F420C7" w:rsidRPr="0018364D">
        <w:rPr>
          <w:b/>
          <w:color w:val="auto"/>
          <w:sz w:val="26"/>
          <w:szCs w:val="26"/>
        </w:rPr>
        <w:t xml:space="preserve">D. </w:t>
      </w:r>
      <m:oMath>
        <m:r>
          <w:rPr>
            <w:rFonts w:ascii="Cambria Math" w:hAnsi="Cambria Math"/>
            <w:color w:val="auto"/>
            <w:sz w:val="26"/>
            <w:szCs w:val="26"/>
            <w:lang w:val="pt-BR"/>
          </w:rPr>
          <m:t>I=</m:t>
        </m:r>
        <m:f>
          <m:fPr>
            <m:ctrlPr>
              <w:rPr>
                <w:rFonts w:ascii="Cambria Math" w:hAnsi="Cambria Math"/>
                <w:i/>
                <w:color w:val="auto"/>
                <w:sz w:val="26"/>
                <w:szCs w:val="26"/>
                <w:lang w:val="pt-BR"/>
              </w:rPr>
            </m:ctrlPr>
          </m:fPr>
          <m:num>
            <m:r>
              <w:rPr>
                <w:rFonts w:ascii="Cambria Math" w:hAnsi="Cambria Math"/>
                <w:color w:val="auto"/>
                <w:sz w:val="26"/>
                <w:szCs w:val="26"/>
                <w:lang w:val="pt-BR"/>
              </w:rPr>
              <m:t>E</m:t>
            </m:r>
          </m:num>
          <m:den>
            <m:r>
              <w:rPr>
                <w:rFonts w:ascii="Cambria Math" w:hAnsi="Cambria Math"/>
                <w:color w:val="auto"/>
                <w:sz w:val="26"/>
                <w:szCs w:val="26"/>
                <w:lang w:val="pt-BR"/>
              </w:rPr>
              <m:t>R+r</m:t>
            </m:r>
          </m:den>
        </m:f>
      </m:oMath>
      <w:r w:rsidR="00F420C7" w:rsidRPr="0018364D">
        <w:rPr>
          <w:color w:val="auto"/>
          <w:sz w:val="26"/>
          <w:szCs w:val="26"/>
          <w:lang w:val="pt-BR"/>
        </w:rPr>
        <w:t>.</w:t>
      </w:r>
    </w:p>
    <w:p w14:paraId="11FFC7AD" w14:textId="01FB2931" w:rsidR="00B032CE" w:rsidRPr="0018364D" w:rsidRDefault="0095268E" w:rsidP="0095268E">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Câu 4</w:t>
      </w:r>
      <w:r w:rsidR="00E527BE">
        <w:rPr>
          <w:b/>
          <w:color w:val="auto"/>
          <w:sz w:val="26"/>
          <w:szCs w:val="26"/>
        </w:rPr>
        <w:t>3</w:t>
      </w:r>
      <w:r w:rsidRPr="0018364D">
        <w:rPr>
          <w:b/>
          <w:color w:val="auto"/>
          <w:sz w:val="26"/>
          <w:szCs w:val="26"/>
        </w:rPr>
        <w:t>:</w:t>
      </w:r>
      <w:r w:rsidRPr="0018364D">
        <w:rPr>
          <w:b/>
          <w:color w:val="auto"/>
          <w:sz w:val="26"/>
          <w:szCs w:val="26"/>
        </w:rPr>
        <w:tab/>
      </w:r>
      <w:r w:rsidR="00B032CE" w:rsidRPr="0018364D">
        <w:rPr>
          <w:color w:val="auto"/>
          <w:sz w:val="26"/>
          <w:szCs w:val="26"/>
        </w:rPr>
        <w:t>Cho mạch điện như hình vẽ. Công thức nào sau đây là </w:t>
      </w:r>
      <w:r w:rsidR="00B032CE" w:rsidRPr="0018364D">
        <w:rPr>
          <w:b/>
          <w:color w:val="auto"/>
          <w:sz w:val="26"/>
          <w:szCs w:val="26"/>
        </w:rPr>
        <w:t>sai</w:t>
      </w:r>
      <w:r w:rsidR="00B032CE" w:rsidRPr="0018364D">
        <w:rPr>
          <w:color w:val="auto"/>
          <w:sz w:val="26"/>
          <w:szCs w:val="26"/>
        </w:rPr>
        <w:t>?</w:t>
      </w:r>
    </w:p>
    <w:p w14:paraId="1C9BEF5F" w14:textId="7FC8031A" w:rsidR="00B032CE" w:rsidRPr="0018364D" w:rsidRDefault="00B032CE" w:rsidP="008B0479">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lang w:val="pt-BR"/>
        </w:rPr>
        <w:t xml:space="preserve">A. </w:t>
      </w:r>
      <m:oMath>
        <m:sSub>
          <m:sSubPr>
            <m:ctrlPr>
              <w:rPr>
                <w:rFonts w:ascii="Cambria Math" w:hAnsi="Cambria Math"/>
                <w:i/>
                <w:color w:val="auto"/>
                <w:sz w:val="26"/>
                <w:szCs w:val="26"/>
                <w:lang w:val="pt-BR"/>
              </w:rPr>
            </m:ctrlPr>
          </m:sSubPr>
          <m:e>
            <m:r>
              <w:rPr>
                <w:rFonts w:ascii="Cambria Math" w:hAnsi="Cambria Math"/>
                <w:color w:val="auto"/>
                <w:sz w:val="26"/>
                <w:szCs w:val="26"/>
                <w:lang w:val="pt-BR"/>
              </w:rPr>
              <m:t>U</m:t>
            </m:r>
          </m:e>
          <m:sub>
            <m:r>
              <w:rPr>
                <w:rFonts w:ascii="Cambria Math" w:hAnsi="Cambria Math"/>
                <w:color w:val="auto"/>
                <w:sz w:val="26"/>
                <w:szCs w:val="26"/>
                <w:lang w:val="pt-BR"/>
              </w:rPr>
              <m:t>AB</m:t>
            </m:r>
          </m:sub>
        </m:sSub>
        <m:r>
          <w:rPr>
            <w:rFonts w:ascii="Cambria Math" w:hAnsi="Cambria Math"/>
            <w:color w:val="auto"/>
            <w:sz w:val="26"/>
            <w:szCs w:val="26"/>
            <w:lang w:val="pt-BR"/>
          </w:rPr>
          <m:t>=I.</m:t>
        </m:r>
        <m:sSub>
          <m:sSubPr>
            <m:ctrlPr>
              <w:rPr>
                <w:rFonts w:ascii="Cambria Math" w:hAnsi="Cambria Math"/>
                <w:i/>
                <w:color w:val="auto"/>
                <w:sz w:val="26"/>
                <w:szCs w:val="26"/>
                <w:lang w:val="pt-BR"/>
              </w:rPr>
            </m:ctrlPr>
          </m:sSubPr>
          <m:e>
            <m:r>
              <w:rPr>
                <w:rFonts w:ascii="Cambria Math" w:hAnsi="Cambria Math"/>
                <w:color w:val="auto"/>
                <w:sz w:val="26"/>
                <w:szCs w:val="26"/>
                <w:lang w:val="pt-BR"/>
              </w:rPr>
              <m:t>R</m:t>
            </m:r>
          </m:e>
          <m:sub>
            <m:r>
              <w:rPr>
                <w:rFonts w:ascii="Cambria Math" w:hAnsi="Cambria Math"/>
                <w:color w:val="auto"/>
                <w:sz w:val="26"/>
                <w:szCs w:val="26"/>
                <w:lang w:val="pt-BR"/>
              </w:rPr>
              <m:t>2</m:t>
            </m:r>
          </m:sub>
        </m:sSub>
      </m:oMath>
      <w:r w:rsidRPr="0018364D">
        <w:rPr>
          <w:color w:val="auto"/>
          <w:sz w:val="26"/>
          <w:szCs w:val="26"/>
          <w:lang w:val="pt-BR"/>
        </w:rPr>
        <w:t>.</w:t>
      </w:r>
      <w:r w:rsidRPr="0018364D">
        <w:rPr>
          <w:color w:val="auto"/>
          <w:sz w:val="26"/>
          <w:szCs w:val="26"/>
        </w:rPr>
        <w:tab/>
      </w:r>
      <w:r w:rsidR="00E527BE">
        <w:rPr>
          <w:color w:val="auto"/>
          <w:sz w:val="26"/>
          <w:szCs w:val="26"/>
        </w:rPr>
        <w:tab/>
      </w:r>
      <w:r w:rsidRPr="0018364D">
        <w:rPr>
          <w:b/>
          <w:color w:val="auto"/>
          <w:sz w:val="26"/>
          <w:szCs w:val="26"/>
        </w:rPr>
        <w:t xml:space="preserve">B. </w:t>
      </w:r>
      <m:oMath>
        <m:sSub>
          <m:sSubPr>
            <m:ctrlPr>
              <w:rPr>
                <w:rFonts w:ascii="Cambria Math" w:hAnsi="Cambria Math"/>
                <w:i/>
                <w:color w:val="auto"/>
                <w:sz w:val="26"/>
                <w:szCs w:val="26"/>
                <w:lang w:val="pt-BR"/>
              </w:rPr>
            </m:ctrlPr>
          </m:sSubPr>
          <m:e>
            <m:r>
              <w:rPr>
                <w:rFonts w:ascii="Cambria Math" w:hAnsi="Cambria Math"/>
                <w:color w:val="auto"/>
                <w:sz w:val="26"/>
                <w:szCs w:val="26"/>
                <w:lang w:val="pt-BR"/>
              </w:rPr>
              <m:t>U</m:t>
            </m:r>
          </m:e>
          <m:sub>
            <m:r>
              <w:rPr>
                <w:rFonts w:ascii="Cambria Math" w:hAnsi="Cambria Math"/>
                <w:color w:val="auto"/>
                <w:sz w:val="26"/>
                <w:szCs w:val="26"/>
                <w:lang w:val="pt-BR"/>
              </w:rPr>
              <m:t>AB</m:t>
            </m:r>
          </m:sub>
        </m:sSub>
        <m:r>
          <w:rPr>
            <w:rFonts w:ascii="Cambria Math" w:hAnsi="Cambria Math"/>
            <w:color w:val="auto"/>
            <w:sz w:val="26"/>
            <w:szCs w:val="26"/>
            <w:lang w:val="pt-BR"/>
          </w:rPr>
          <m:t>=E-I</m:t>
        </m:r>
        <m:d>
          <m:dPr>
            <m:ctrlPr>
              <w:rPr>
                <w:rFonts w:ascii="Cambria Math" w:hAnsi="Cambria Math"/>
                <w:i/>
                <w:color w:val="auto"/>
                <w:sz w:val="26"/>
                <w:szCs w:val="26"/>
                <w:lang w:val="pt-BR"/>
              </w:rPr>
            </m:ctrlPr>
          </m:dPr>
          <m:e>
            <m:sSub>
              <m:sSubPr>
                <m:ctrlPr>
                  <w:rPr>
                    <w:rFonts w:ascii="Cambria Math" w:hAnsi="Cambria Math"/>
                    <w:i/>
                    <w:color w:val="auto"/>
                    <w:sz w:val="26"/>
                    <w:szCs w:val="26"/>
                    <w:lang w:val="pt-BR"/>
                  </w:rPr>
                </m:ctrlPr>
              </m:sSubPr>
              <m:e>
                <m:r>
                  <w:rPr>
                    <w:rFonts w:ascii="Cambria Math" w:hAnsi="Cambria Math"/>
                    <w:color w:val="auto"/>
                    <w:sz w:val="26"/>
                    <w:szCs w:val="26"/>
                    <w:lang w:val="pt-BR"/>
                  </w:rPr>
                  <m:t>R</m:t>
                </m:r>
              </m:e>
              <m:sub>
                <m:r>
                  <w:rPr>
                    <w:rFonts w:ascii="Cambria Math" w:hAnsi="Cambria Math"/>
                    <w:color w:val="auto"/>
                    <w:sz w:val="26"/>
                    <w:szCs w:val="26"/>
                    <w:lang w:val="pt-BR"/>
                  </w:rPr>
                  <m:t>1</m:t>
                </m:r>
              </m:sub>
            </m:sSub>
            <m:r>
              <w:rPr>
                <w:rFonts w:ascii="Cambria Math" w:hAnsi="Cambria Math"/>
                <w:color w:val="auto"/>
                <w:sz w:val="26"/>
                <w:szCs w:val="26"/>
                <w:lang w:val="pt-BR"/>
              </w:rPr>
              <m:t>+r</m:t>
            </m:r>
          </m:e>
        </m:d>
      </m:oMath>
      <w:r w:rsidRPr="0018364D">
        <w:rPr>
          <w:color w:val="auto"/>
          <w:sz w:val="26"/>
          <w:szCs w:val="26"/>
          <w:lang w:val="pt-BR"/>
        </w:rPr>
        <w:t>.</w:t>
      </w:r>
      <w:r w:rsidRPr="0018364D">
        <w:rPr>
          <w:color w:val="auto"/>
          <w:sz w:val="26"/>
          <w:szCs w:val="26"/>
        </w:rPr>
        <w:tab/>
      </w:r>
    </w:p>
    <w:p w14:paraId="253AD9D8" w14:textId="2C7C3459" w:rsidR="00B032CE" w:rsidRPr="0018364D" w:rsidRDefault="00B032CE" w:rsidP="008B0479">
      <w:pPr>
        <w:widowControl w:val="0"/>
        <w:tabs>
          <w:tab w:val="left" w:pos="900"/>
        </w:tabs>
        <w:autoSpaceDE w:val="0"/>
        <w:autoSpaceDN w:val="0"/>
        <w:adjustRightInd w:val="0"/>
        <w:spacing w:line="276" w:lineRule="auto"/>
        <w:jc w:val="both"/>
        <w:rPr>
          <w:color w:val="auto"/>
          <w:sz w:val="26"/>
          <w:szCs w:val="26"/>
          <w:lang w:val="pt-BR"/>
        </w:rPr>
      </w:pPr>
      <w:r w:rsidRPr="0018364D">
        <w:rPr>
          <w:b/>
          <w:color w:val="auto"/>
          <w:sz w:val="26"/>
          <w:szCs w:val="26"/>
          <w:highlight w:val="cyan"/>
        </w:rPr>
        <w:t xml:space="preserve">C. </w:t>
      </w:r>
      <m:oMath>
        <m:r>
          <w:rPr>
            <w:rFonts w:ascii="Cambria Math" w:hAnsi="Cambria Math"/>
            <w:color w:val="auto"/>
            <w:sz w:val="26"/>
            <w:szCs w:val="26"/>
            <w:highlight w:val="cyan"/>
            <w:lang w:val="pt-BR"/>
          </w:rPr>
          <m:t>I=</m:t>
        </m:r>
        <m:f>
          <m:fPr>
            <m:ctrlPr>
              <w:rPr>
                <w:rFonts w:ascii="Cambria Math" w:hAnsi="Cambria Math"/>
                <w:i/>
                <w:color w:val="auto"/>
                <w:sz w:val="26"/>
                <w:szCs w:val="26"/>
                <w:highlight w:val="cyan"/>
                <w:lang w:val="pt-BR"/>
              </w:rPr>
            </m:ctrlPr>
          </m:fPr>
          <m:num>
            <m:sSub>
              <m:sSubPr>
                <m:ctrlPr>
                  <w:rPr>
                    <w:rFonts w:ascii="Cambria Math" w:hAnsi="Cambria Math"/>
                    <w:i/>
                    <w:color w:val="auto"/>
                    <w:sz w:val="26"/>
                    <w:szCs w:val="26"/>
                    <w:highlight w:val="cyan"/>
                    <w:lang w:val="pt-BR"/>
                  </w:rPr>
                </m:ctrlPr>
              </m:sSubPr>
              <m:e>
                <m:r>
                  <w:rPr>
                    <w:rFonts w:ascii="Cambria Math" w:hAnsi="Cambria Math"/>
                    <w:color w:val="auto"/>
                    <w:sz w:val="26"/>
                    <w:szCs w:val="26"/>
                    <w:highlight w:val="cyan"/>
                    <w:lang w:val="pt-BR"/>
                  </w:rPr>
                  <m:t>U</m:t>
                </m:r>
              </m:e>
              <m:sub>
                <m:r>
                  <w:rPr>
                    <w:rFonts w:ascii="Cambria Math" w:hAnsi="Cambria Math"/>
                    <w:color w:val="auto"/>
                    <w:sz w:val="26"/>
                    <w:szCs w:val="26"/>
                    <w:highlight w:val="cyan"/>
                    <w:lang w:val="pt-BR"/>
                  </w:rPr>
                  <m:t>AB</m:t>
                </m:r>
              </m:sub>
            </m:sSub>
            <m:r>
              <w:rPr>
                <w:rFonts w:ascii="Cambria Math" w:hAnsi="Cambria Math"/>
                <w:color w:val="auto"/>
                <w:sz w:val="26"/>
                <w:szCs w:val="26"/>
                <w:highlight w:val="cyan"/>
                <w:lang w:val="pt-BR"/>
              </w:rPr>
              <m:t>-E</m:t>
            </m:r>
          </m:num>
          <m:den>
            <m:sSub>
              <m:sSubPr>
                <m:ctrlPr>
                  <w:rPr>
                    <w:rFonts w:ascii="Cambria Math" w:hAnsi="Cambria Math"/>
                    <w:i/>
                    <w:color w:val="auto"/>
                    <w:sz w:val="26"/>
                    <w:szCs w:val="26"/>
                    <w:highlight w:val="cyan"/>
                    <w:lang w:val="pt-BR"/>
                  </w:rPr>
                </m:ctrlPr>
              </m:sSubPr>
              <m:e>
                <m:r>
                  <w:rPr>
                    <w:rFonts w:ascii="Cambria Math" w:hAnsi="Cambria Math"/>
                    <w:color w:val="auto"/>
                    <w:sz w:val="26"/>
                    <w:szCs w:val="26"/>
                    <w:highlight w:val="cyan"/>
                    <w:lang w:val="pt-BR"/>
                  </w:rPr>
                  <m:t>R</m:t>
                </m:r>
              </m:e>
              <m:sub>
                <m:r>
                  <w:rPr>
                    <w:rFonts w:ascii="Cambria Math" w:hAnsi="Cambria Math"/>
                    <w:color w:val="auto"/>
                    <w:sz w:val="26"/>
                    <w:szCs w:val="26"/>
                    <w:highlight w:val="cyan"/>
                    <w:lang w:val="pt-BR"/>
                  </w:rPr>
                  <m:t>1</m:t>
                </m:r>
              </m:sub>
            </m:sSub>
            <m:r>
              <w:rPr>
                <w:rFonts w:ascii="Cambria Math" w:hAnsi="Cambria Math"/>
                <w:color w:val="auto"/>
                <w:sz w:val="26"/>
                <w:szCs w:val="26"/>
                <w:highlight w:val="cyan"/>
                <w:lang w:val="pt-BR"/>
              </w:rPr>
              <m:t>+r</m:t>
            </m:r>
          </m:den>
        </m:f>
      </m:oMath>
      <w:r w:rsidRPr="0018364D">
        <w:rPr>
          <w:color w:val="auto"/>
          <w:sz w:val="26"/>
          <w:szCs w:val="26"/>
          <w:highlight w:val="cyan"/>
          <w:lang w:val="pt-BR"/>
        </w:rPr>
        <w:t>.</w:t>
      </w:r>
      <w:r w:rsidRPr="0018364D">
        <w:rPr>
          <w:color w:val="auto"/>
          <w:sz w:val="26"/>
          <w:szCs w:val="26"/>
          <w:lang w:val="pt-BR"/>
        </w:rPr>
        <w:t xml:space="preserve">     </w:t>
      </w:r>
      <w:r w:rsidRPr="0018364D">
        <w:rPr>
          <w:color w:val="auto"/>
          <w:sz w:val="26"/>
          <w:szCs w:val="26"/>
          <w:lang w:val="pt-BR"/>
        </w:rPr>
        <w:tab/>
      </w:r>
      <w:r w:rsidR="00E527BE">
        <w:rPr>
          <w:color w:val="auto"/>
          <w:sz w:val="26"/>
          <w:szCs w:val="26"/>
          <w:lang w:val="pt-BR"/>
        </w:rPr>
        <w:tab/>
      </w:r>
      <w:r w:rsidRPr="0018364D">
        <w:rPr>
          <w:b/>
          <w:color w:val="auto"/>
          <w:sz w:val="26"/>
          <w:szCs w:val="26"/>
        </w:rPr>
        <w:t xml:space="preserve">D. </w:t>
      </w:r>
      <m:oMath>
        <m:r>
          <w:rPr>
            <w:rFonts w:ascii="Cambria Math" w:hAnsi="Cambria Math"/>
            <w:color w:val="auto"/>
            <w:sz w:val="26"/>
            <w:szCs w:val="26"/>
            <w:lang w:val="pt-BR"/>
          </w:rPr>
          <m:t>I=</m:t>
        </m:r>
        <m:f>
          <m:fPr>
            <m:ctrlPr>
              <w:rPr>
                <w:rFonts w:ascii="Cambria Math" w:hAnsi="Cambria Math"/>
                <w:i/>
                <w:color w:val="auto"/>
                <w:sz w:val="26"/>
                <w:szCs w:val="26"/>
                <w:lang w:val="pt-BR"/>
              </w:rPr>
            </m:ctrlPr>
          </m:fPr>
          <m:num>
            <m:r>
              <w:rPr>
                <w:rFonts w:ascii="Cambria Math" w:hAnsi="Cambria Math"/>
                <w:color w:val="auto"/>
                <w:sz w:val="26"/>
                <w:szCs w:val="26"/>
                <w:lang w:val="pt-BR"/>
              </w:rPr>
              <m:t>-</m:t>
            </m:r>
            <m:sSub>
              <m:sSubPr>
                <m:ctrlPr>
                  <w:rPr>
                    <w:rFonts w:ascii="Cambria Math" w:hAnsi="Cambria Math"/>
                    <w:i/>
                    <w:color w:val="auto"/>
                    <w:sz w:val="26"/>
                    <w:szCs w:val="26"/>
                    <w:lang w:val="pt-BR"/>
                  </w:rPr>
                </m:ctrlPr>
              </m:sSubPr>
              <m:e>
                <m:r>
                  <w:rPr>
                    <w:rFonts w:ascii="Cambria Math" w:hAnsi="Cambria Math"/>
                    <w:color w:val="auto"/>
                    <w:sz w:val="26"/>
                    <w:szCs w:val="26"/>
                    <w:lang w:val="pt-BR"/>
                  </w:rPr>
                  <m:t>U</m:t>
                </m:r>
              </m:e>
              <m:sub>
                <m:r>
                  <w:rPr>
                    <w:rFonts w:ascii="Cambria Math" w:hAnsi="Cambria Math"/>
                    <w:color w:val="auto"/>
                    <w:sz w:val="26"/>
                    <w:szCs w:val="26"/>
                    <w:lang w:val="pt-BR"/>
                  </w:rPr>
                  <m:t>AB</m:t>
                </m:r>
              </m:sub>
            </m:sSub>
            <m:r>
              <w:rPr>
                <w:rFonts w:ascii="Cambria Math" w:hAnsi="Cambria Math"/>
                <w:color w:val="auto"/>
                <w:sz w:val="26"/>
                <w:szCs w:val="26"/>
                <w:lang w:val="pt-BR"/>
              </w:rPr>
              <m:t>+E</m:t>
            </m:r>
          </m:num>
          <m:den>
            <m:sSub>
              <m:sSubPr>
                <m:ctrlPr>
                  <w:rPr>
                    <w:rFonts w:ascii="Cambria Math" w:hAnsi="Cambria Math"/>
                    <w:i/>
                    <w:color w:val="auto"/>
                    <w:sz w:val="26"/>
                    <w:szCs w:val="26"/>
                    <w:lang w:val="pt-BR"/>
                  </w:rPr>
                </m:ctrlPr>
              </m:sSubPr>
              <m:e>
                <m:r>
                  <w:rPr>
                    <w:rFonts w:ascii="Cambria Math" w:hAnsi="Cambria Math"/>
                    <w:color w:val="auto"/>
                    <w:sz w:val="26"/>
                    <w:szCs w:val="26"/>
                    <w:lang w:val="pt-BR"/>
                  </w:rPr>
                  <m:t>R</m:t>
                </m:r>
              </m:e>
              <m:sub>
                <m:r>
                  <w:rPr>
                    <w:rFonts w:ascii="Cambria Math" w:hAnsi="Cambria Math"/>
                    <w:color w:val="auto"/>
                    <w:sz w:val="26"/>
                    <w:szCs w:val="26"/>
                    <w:lang w:val="pt-BR"/>
                  </w:rPr>
                  <m:t>1</m:t>
                </m:r>
              </m:sub>
            </m:sSub>
            <m:r>
              <w:rPr>
                <w:rFonts w:ascii="Cambria Math" w:hAnsi="Cambria Math"/>
                <w:color w:val="auto"/>
                <w:sz w:val="26"/>
                <w:szCs w:val="26"/>
                <w:lang w:val="pt-BR"/>
              </w:rPr>
              <m:t>+r</m:t>
            </m:r>
          </m:den>
        </m:f>
      </m:oMath>
      <w:r w:rsidRPr="0018364D">
        <w:rPr>
          <w:color w:val="auto"/>
          <w:sz w:val="26"/>
          <w:szCs w:val="26"/>
          <w:lang w:val="pt-BR"/>
        </w:rPr>
        <w:t>.</w:t>
      </w:r>
    </w:p>
    <w:p w14:paraId="435F38CE" w14:textId="7C4EF19B" w:rsidR="00F420C7" w:rsidRPr="0018364D" w:rsidRDefault="0095268E" w:rsidP="0095268E">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Câu 4</w:t>
      </w:r>
      <w:r w:rsidR="00E527BE">
        <w:rPr>
          <w:b/>
          <w:color w:val="auto"/>
          <w:sz w:val="26"/>
          <w:szCs w:val="26"/>
        </w:rPr>
        <w:t>4</w:t>
      </w:r>
      <w:r w:rsidRPr="0018364D">
        <w:rPr>
          <w:b/>
          <w:color w:val="auto"/>
          <w:sz w:val="26"/>
          <w:szCs w:val="26"/>
        </w:rPr>
        <w:t>:</w:t>
      </w:r>
      <w:r w:rsidRPr="0018364D">
        <w:rPr>
          <w:b/>
          <w:color w:val="auto"/>
          <w:sz w:val="26"/>
          <w:szCs w:val="26"/>
        </w:rPr>
        <w:tab/>
      </w:r>
      <w:r w:rsidR="00F420C7" w:rsidRPr="0018364D">
        <w:rPr>
          <w:color w:val="auto"/>
          <w:sz w:val="26"/>
          <w:szCs w:val="26"/>
        </w:rPr>
        <w:t>Đối với mạch điện kín gồm nguồn điện với mạch ngoài là điện trở thì hiệu điện thế mạch ngoài</w:t>
      </w:r>
    </w:p>
    <w:p w14:paraId="3712FF25" w14:textId="77777777" w:rsidR="00F420C7" w:rsidRPr="0018364D" w:rsidRDefault="00F420C7" w:rsidP="008B0479">
      <w:pPr>
        <w:widowControl w:val="0"/>
        <w:tabs>
          <w:tab w:val="left" w:pos="900"/>
        </w:tabs>
        <w:autoSpaceDE w:val="0"/>
        <w:autoSpaceDN w:val="0"/>
        <w:adjustRightInd w:val="0"/>
        <w:spacing w:line="276" w:lineRule="auto"/>
        <w:jc w:val="both"/>
        <w:rPr>
          <w:color w:val="auto"/>
          <w:sz w:val="26"/>
          <w:szCs w:val="26"/>
        </w:rPr>
      </w:pPr>
      <w:r w:rsidRPr="0018364D">
        <w:rPr>
          <w:b/>
          <w:bCs/>
          <w:color w:val="auto"/>
          <w:sz w:val="26"/>
          <w:szCs w:val="26"/>
        </w:rPr>
        <w:t>A.</w:t>
      </w:r>
      <w:r w:rsidRPr="0018364D">
        <w:rPr>
          <w:color w:val="auto"/>
          <w:sz w:val="26"/>
          <w:szCs w:val="26"/>
        </w:rPr>
        <w:t xml:space="preserve"> tỉ lệ thuận với cường độ dòng điện chạy trong mạch.  </w:t>
      </w:r>
    </w:p>
    <w:p w14:paraId="6ED2ECC7" w14:textId="77777777" w:rsidR="00F420C7" w:rsidRPr="0018364D" w:rsidRDefault="00F420C7" w:rsidP="008B0479">
      <w:pPr>
        <w:widowControl w:val="0"/>
        <w:tabs>
          <w:tab w:val="left" w:pos="900"/>
        </w:tabs>
        <w:autoSpaceDE w:val="0"/>
        <w:autoSpaceDN w:val="0"/>
        <w:adjustRightInd w:val="0"/>
        <w:spacing w:line="276" w:lineRule="auto"/>
        <w:jc w:val="both"/>
        <w:rPr>
          <w:color w:val="auto"/>
          <w:sz w:val="26"/>
          <w:szCs w:val="26"/>
        </w:rPr>
      </w:pPr>
      <w:r w:rsidRPr="0018364D">
        <w:rPr>
          <w:b/>
          <w:bCs/>
          <w:color w:val="auto"/>
          <w:sz w:val="26"/>
          <w:szCs w:val="26"/>
          <w:lang w:val="fr-FR"/>
        </w:rPr>
        <w:t>B.</w:t>
      </w:r>
      <w:r w:rsidRPr="0018364D">
        <w:rPr>
          <w:color w:val="auto"/>
          <w:sz w:val="26"/>
          <w:szCs w:val="26"/>
          <w:lang w:val="fr-FR"/>
        </w:rPr>
        <w:t xml:space="preserve"> tăng khi cường độ dòng điện trong mạch tăng.</w:t>
      </w:r>
    </w:p>
    <w:p w14:paraId="2CD2934B" w14:textId="77777777" w:rsidR="00F420C7" w:rsidRPr="0018364D" w:rsidRDefault="00F420C7" w:rsidP="008B0479">
      <w:pPr>
        <w:widowControl w:val="0"/>
        <w:tabs>
          <w:tab w:val="left" w:pos="900"/>
        </w:tabs>
        <w:autoSpaceDE w:val="0"/>
        <w:autoSpaceDN w:val="0"/>
        <w:adjustRightInd w:val="0"/>
        <w:spacing w:line="276" w:lineRule="auto"/>
        <w:jc w:val="both"/>
        <w:rPr>
          <w:color w:val="auto"/>
          <w:sz w:val="26"/>
          <w:szCs w:val="26"/>
        </w:rPr>
      </w:pPr>
      <w:r w:rsidRPr="0018364D">
        <w:rPr>
          <w:b/>
          <w:bCs/>
          <w:color w:val="auto"/>
          <w:sz w:val="26"/>
          <w:szCs w:val="26"/>
          <w:highlight w:val="cyan"/>
        </w:rPr>
        <w:t>C.</w:t>
      </w:r>
      <w:r w:rsidRPr="0018364D">
        <w:rPr>
          <w:color w:val="auto"/>
          <w:sz w:val="26"/>
          <w:szCs w:val="26"/>
          <w:highlight w:val="cyan"/>
        </w:rPr>
        <w:t xml:space="preserve"> giảm khi cường độ dòng điện trong mạch tăng.</w:t>
      </w:r>
      <w:r w:rsidRPr="0018364D">
        <w:rPr>
          <w:color w:val="auto"/>
          <w:sz w:val="26"/>
          <w:szCs w:val="26"/>
        </w:rPr>
        <w:t xml:space="preserve">   </w:t>
      </w:r>
    </w:p>
    <w:p w14:paraId="2569679C" w14:textId="77777777" w:rsidR="00F420C7" w:rsidRPr="0018364D" w:rsidRDefault="00F420C7" w:rsidP="008B0479">
      <w:pPr>
        <w:widowControl w:val="0"/>
        <w:tabs>
          <w:tab w:val="left" w:pos="900"/>
        </w:tabs>
        <w:autoSpaceDE w:val="0"/>
        <w:autoSpaceDN w:val="0"/>
        <w:adjustRightInd w:val="0"/>
        <w:spacing w:line="276" w:lineRule="auto"/>
        <w:jc w:val="both"/>
        <w:rPr>
          <w:color w:val="auto"/>
          <w:sz w:val="26"/>
          <w:szCs w:val="26"/>
        </w:rPr>
      </w:pPr>
      <w:r w:rsidRPr="0018364D">
        <w:rPr>
          <w:b/>
          <w:bCs/>
          <w:color w:val="auto"/>
          <w:sz w:val="26"/>
          <w:szCs w:val="26"/>
        </w:rPr>
        <w:t>D.</w:t>
      </w:r>
      <w:r w:rsidRPr="0018364D">
        <w:rPr>
          <w:color w:val="auto"/>
          <w:sz w:val="26"/>
          <w:szCs w:val="26"/>
        </w:rPr>
        <w:t xml:space="preserve"> tỉ lệ nghịch với cường độ dòng điện chạy trong mạch.</w:t>
      </w:r>
    </w:p>
    <w:p w14:paraId="57B88A76" w14:textId="0649DB4F" w:rsidR="00F420C7" w:rsidRPr="0018364D" w:rsidRDefault="0095268E" w:rsidP="0095268E">
      <w:pPr>
        <w:widowControl w:val="0"/>
        <w:tabs>
          <w:tab w:val="left" w:pos="900"/>
        </w:tabs>
        <w:autoSpaceDE w:val="0"/>
        <w:autoSpaceDN w:val="0"/>
        <w:adjustRightInd w:val="0"/>
        <w:spacing w:line="276" w:lineRule="auto"/>
        <w:jc w:val="both"/>
        <w:rPr>
          <w:color w:val="auto"/>
          <w:sz w:val="26"/>
          <w:szCs w:val="26"/>
          <w:lang w:val="pt-BR"/>
        </w:rPr>
      </w:pPr>
      <w:r w:rsidRPr="0018364D">
        <w:rPr>
          <w:b/>
          <w:color w:val="auto"/>
          <w:sz w:val="26"/>
          <w:szCs w:val="26"/>
          <w:lang w:val="pt-BR"/>
        </w:rPr>
        <w:t>Câu 4</w:t>
      </w:r>
      <w:r w:rsidR="00E527BE">
        <w:rPr>
          <w:b/>
          <w:color w:val="auto"/>
          <w:sz w:val="26"/>
          <w:szCs w:val="26"/>
          <w:lang w:val="pt-BR"/>
        </w:rPr>
        <w:t>5</w:t>
      </w:r>
      <w:r w:rsidRPr="0018364D">
        <w:rPr>
          <w:b/>
          <w:color w:val="auto"/>
          <w:sz w:val="26"/>
          <w:szCs w:val="26"/>
          <w:lang w:val="pt-BR"/>
        </w:rPr>
        <w:t>:</w:t>
      </w:r>
      <w:r w:rsidRPr="0018364D">
        <w:rPr>
          <w:b/>
          <w:color w:val="auto"/>
          <w:sz w:val="26"/>
          <w:szCs w:val="26"/>
          <w:lang w:val="pt-BR"/>
        </w:rPr>
        <w:tab/>
      </w:r>
      <w:r w:rsidR="00F420C7" w:rsidRPr="0018364D">
        <w:rPr>
          <w:color w:val="auto"/>
          <w:sz w:val="26"/>
          <w:szCs w:val="26"/>
        </w:rPr>
        <w:t>Đối</w:t>
      </w:r>
      <w:r w:rsidR="00F420C7" w:rsidRPr="0018364D">
        <w:rPr>
          <w:color w:val="auto"/>
          <w:sz w:val="26"/>
          <w:szCs w:val="26"/>
          <w:lang w:val="pt-BR"/>
        </w:rPr>
        <w:t xml:space="preserve"> với mạch điện kín gồm nguồn điện và mạch ngòai là điện trở thì cường độ dòng điện chạy trong mạch </w:t>
      </w:r>
    </w:p>
    <w:p w14:paraId="5DA4B2F2" w14:textId="1CA21094" w:rsidR="00F420C7" w:rsidRPr="0018364D" w:rsidRDefault="00F420C7" w:rsidP="008B0479">
      <w:pPr>
        <w:widowControl w:val="0"/>
        <w:tabs>
          <w:tab w:val="left" w:pos="900"/>
        </w:tabs>
        <w:autoSpaceDE w:val="0"/>
        <w:autoSpaceDN w:val="0"/>
        <w:adjustRightInd w:val="0"/>
        <w:spacing w:line="276" w:lineRule="auto"/>
        <w:jc w:val="both"/>
        <w:rPr>
          <w:color w:val="auto"/>
          <w:sz w:val="26"/>
          <w:szCs w:val="26"/>
          <w:lang w:val="pt-BR"/>
        </w:rPr>
      </w:pPr>
      <w:r w:rsidRPr="0018364D">
        <w:rPr>
          <w:b/>
          <w:bCs/>
          <w:color w:val="auto"/>
          <w:sz w:val="26"/>
          <w:szCs w:val="26"/>
          <w:lang w:val="pt-BR"/>
        </w:rPr>
        <w:t>A.</w:t>
      </w:r>
      <w:r w:rsidRPr="0018364D">
        <w:rPr>
          <w:color w:val="auto"/>
          <w:sz w:val="26"/>
          <w:szCs w:val="26"/>
          <w:lang w:val="pt-BR"/>
        </w:rPr>
        <w:t xml:space="preserve"> Tỉ lệ thuận với điện trở mạch ngòai                    </w:t>
      </w:r>
      <w:r w:rsidR="000D348F" w:rsidRPr="0018364D">
        <w:rPr>
          <w:color w:val="auto"/>
          <w:sz w:val="26"/>
          <w:szCs w:val="26"/>
          <w:lang w:val="pt-BR"/>
        </w:rPr>
        <w:tab/>
      </w:r>
      <w:r w:rsidRPr="0018364D">
        <w:rPr>
          <w:b/>
          <w:bCs/>
          <w:color w:val="auto"/>
          <w:sz w:val="26"/>
          <w:szCs w:val="26"/>
          <w:highlight w:val="cyan"/>
          <w:lang w:val="pt-BR"/>
        </w:rPr>
        <w:t>B.</w:t>
      </w:r>
      <w:r w:rsidRPr="0018364D">
        <w:rPr>
          <w:color w:val="auto"/>
          <w:sz w:val="26"/>
          <w:szCs w:val="26"/>
          <w:highlight w:val="cyan"/>
          <w:lang w:val="pt-BR"/>
        </w:rPr>
        <w:t xml:space="preserve"> Giảm khi điện trở mạch ngòai tăng</w:t>
      </w:r>
    </w:p>
    <w:p w14:paraId="1A279211" w14:textId="43D0686A" w:rsidR="00B032CE" w:rsidRDefault="00F420C7" w:rsidP="000D348F">
      <w:pPr>
        <w:widowControl w:val="0"/>
        <w:tabs>
          <w:tab w:val="left" w:pos="900"/>
        </w:tabs>
        <w:autoSpaceDE w:val="0"/>
        <w:autoSpaceDN w:val="0"/>
        <w:adjustRightInd w:val="0"/>
        <w:spacing w:line="276" w:lineRule="auto"/>
        <w:jc w:val="both"/>
        <w:rPr>
          <w:color w:val="auto"/>
          <w:sz w:val="26"/>
          <w:szCs w:val="26"/>
          <w:lang w:val="pt-BR"/>
        </w:rPr>
      </w:pPr>
      <w:r w:rsidRPr="0018364D">
        <w:rPr>
          <w:b/>
          <w:bCs/>
          <w:color w:val="auto"/>
          <w:sz w:val="26"/>
          <w:szCs w:val="26"/>
          <w:lang w:val="pt-BR"/>
        </w:rPr>
        <w:t>C.</w:t>
      </w:r>
      <w:r w:rsidRPr="0018364D">
        <w:rPr>
          <w:color w:val="auto"/>
          <w:sz w:val="26"/>
          <w:szCs w:val="26"/>
          <w:lang w:val="pt-BR"/>
        </w:rPr>
        <w:t xml:space="preserve"> Tỉ lệ nghịch với điện trở mạch ngòai                   </w:t>
      </w:r>
      <w:r w:rsidR="000D348F" w:rsidRPr="0018364D">
        <w:rPr>
          <w:color w:val="auto"/>
          <w:sz w:val="26"/>
          <w:szCs w:val="26"/>
          <w:lang w:val="pt-BR"/>
        </w:rPr>
        <w:tab/>
      </w:r>
      <w:r w:rsidRPr="0018364D">
        <w:rPr>
          <w:b/>
          <w:bCs/>
          <w:color w:val="auto"/>
          <w:sz w:val="26"/>
          <w:szCs w:val="26"/>
          <w:lang w:val="pt-BR"/>
        </w:rPr>
        <w:t>D.</w:t>
      </w:r>
      <w:r w:rsidRPr="0018364D">
        <w:rPr>
          <w:color w:val="auto"/>
          <w:sz w:val="26"/>
          <w:szCs w:val="26"/>
          <w:lang w:val="pt-BR"/>
        </w:rPr>
        <w:t xml:space="preserve"> Tăng khi điện trở mạch ngòai tăng</w:t>
      </w:r>
    </w:p>
    <w:p w14:paraId="42841C02" w14:textId="747E957F" w:rsidR="00E527BE" w:rsidRPr="0018364D" w:rsidRDefault="00E527BE" w:rsidP="00E527BE">
      <w:pPr>
        <w:widowControl w:val="0"/>
        <w:tabs>
          <w:tab w:val="left" w:pos="900"/>
        </w:tabs>
        <w:autoSpaceDE w:val="0"/>
        <w:autoSpaceDN w:val="0"/>
        <w:adjustRightInd w:val="0"/>
        <w:spacing w:line="276" w:lineRule="auto"/>
        <w:jc w:val="both"/>
        <w:rPr>
          <w:rFonts w:eastAsia="Batang"/>
          <w:color w:val="auto"/>
          <w:sz w:val="26"/>
          <w:szCs w:val="26"/>
        </w:rPr>
      </w:pPr>
      <w:r w:rsidRPr="0018364D">
        <w:rPr>
          <w:rFonts w:eastAsia="Batang"/>
          <w:b/>
          <w:color w:val="auto"/>
          <w:sz w:val="26"/>
          <w:szCs w:val="26"/>
        </w:rPr>
        <w:t>Câu 4</w:t>
      </w:r>
      <w:r>
        <w:rPr>
          <w:rFonts w:eastAsia="Batang"/>
          <w:b/>
          <w:color w:val="auto"/>
          <w:sz w:val="26"/>
          <w:szCs w:val="26"/>
        </w:rPr>
        <w:t>6</w:t>
      </w:r>
      <w:r w:rsidRPr="0018364D">
        <w:rPr>
          <w:rFonts w:eastAsia="Batang"/>
          <w:b/>
          <w:color w:val="auto"/>
          <w:sz w:val="26"/>
          <w:szCs w:val="26"/>
        </w:rPr>
        <w:t>:</w:t>
      </w:r>
      <w:r w:rsidRPr="0018364D">
        <w:rPr>
          <w:rFonts w:eastAsia="Batang"/>
          <w:b/>
          <w:color w:val="auto"/>
          <w:sz w:val="26"/>
          <w:szCs w:val="26"/>
        </w:rPr>
        <w:tab/>
      </w:r>
      <w:r w:rsidRPr="0018364D">
        <w:rPr>
          <w:rFonts w:eastAsia="Batang"/>
          <w:color w:val="auto"/>
          <w:sz w:val="26"/>
          <w:szCs w:val="26"/>
        </w:rPr>
        <w:t>Một acquy thực hiện công là 12J khi dịch chuyển lượng điện tích 1 C trong toàn mạch. Từ đó có thể kết luận là</w:t>
      </w:r>
    </w:p>
    <w:p w14:paraId="6133406E" w14:textId="77777777" w:rsidR="00E527BE" w:rsidRPr="0018364D" w:rsidRDefault="00E527BE" w:rsidP="00E527BE">
      <w:pPr>
        <w:widowControl w:val="0"/>
        <w:tabs>
          <w:tab w:val="left" w:pos="900"/>
        </w:tabs>
        <w:autoSpaceDE w:val="0"/>
        <w:autoSpaceDN w:val="0"/>
        <w:adjustRightInd w:val="0"/>
        <w:spacing w:line="276" w:lineRule="auto"/>
        <w:jc w:val="both"/>
        <w:rPr>
          <w:rFonts w:eastAsia="Batang"/>
          <w:color w:val="auto"/>
          <w:sz w:val="26"/>
          <w:szCs w:val="26"/>
        </w:rPr>
      </w:pPr>
      <w:r w:rsidRPr="0018364D">
        <w:rPr>
          <w:rFonts w:eastAsia="Batang"/>
          <w:b/>
          <w:color w:val="auto"/>
          <w:sz w:val="26"/>
          <w:szCs w:val="26"/>
        </w:rPr>
        <w:t xml:space="preserve">A. </w:t>
      </w:r>
      <w:r w:rsidRPr="0018364D">
        <w:rPr>
          <w:rFonts w:eastAsia="Batang"/>
          <w:color w:val="auto"/>
          <w:sz w:val="26"/>
          <w:szCs w:val="26"/>
        </w:rPr>
        <w:t>hiệu điện thế giữa hai cực của nó luôn luôn là 12 V</w:t>
      </w:r>
    </w:p>
    <w:p w14:paraId="063BB5A6" w14:textId="77777777" w:rsidR="00E527BE" w:rsidRPr="0018364D" w:rsidRDefault="00E527BE" w:rsidP="00E527BE">
      <w:pPr>
        <w:widowControl w:val="0"/>
        <w:tabs>
          <w:tab w:val="left" w:pos="900"/>
        </w:tabs>
        <w:autoSpaceDE w:val="0"/>
        <w:autoSpaceDN w:val="0"/>
        <w:adjustRightInd w:val="0"/>
        <w:spacing w:line="276" w:lineRule="auto"/>
        <w:jc w:val="both"/>
        <w:rPr>
          <w:rFonts w:eastAsia="Batang"/>
          <w:color w:val="auto"/>
          <w:sz w:val="26"/>
          <w:szCs w:val="26"/>
        </w:rPr>
      </w:pPr>
      <w:r w:rsidRPr="0018364D">
        <w:rPr>
          <w:rFonts w:eastAsia="Batang"/>
          <w:b/>
          <w:color w:val="auto"/>
          <w:sz w:val="26"/>
          <w:szCs w:val="26"/>
        </w:rPr>
        <w:t xml:space="preserve">B. </w:t>
      </w:r>
      <w:r w:rsidRPr="0018364D">
        <w:rPr>
          <w:rFonts w:eastAsia="Batang"/>
          <w:color w:val="auto"/>
          <w:sz w:val="26"/>
          <w:szCs w:val="26"/>
        </w:rPr>
        <w:t>công suất của nguồn điện này là 6 W</w:t>
      </w:r>
    </w:p>
    <w:p w14:paraId="3BB4542E" w14:textId="77777777" w:rsidR="00E527BE" w:rsidRPr="0018364D" w:rsidRDefault="00E527BE" w:rsidP="00E527BE">
      <w:pPr>
        <w:widowControl w:val="0"/>
        <w:tabs>
          <w:tab w:val="left" w:pos="900"/>
        </w:tabs>
        <w:autoSpaceDE w:val="0"/>
        <w:autoSpaceDN w:val="0"/>
        <w:adjustRightInd w:val="0"/>
        <w:spacing w:line="276" w:lineRule="auto"/>
        <w:jc w:val="both"/>
        <w:rPr>
          <w:rFonts w:eastAsia="Batang"/>
          <w:color w:val="auto"/>
          <w:sz w:val="26"/>
          <w:szCs w:val="26"/>
        </w:rPr>
      </w:pPr>
      <w:r w:rsidRPr="0018364D">
        <w:rPr>
          <w:rFonts w:eastAsia="Batang"/>
          <w:b/>
          <w:color w:val="auto"/>
          <w:sz w:val="26"/>
          <w:szCs w:val="26"/>
        </w:rPr>
        <w:t xml:space="preserve">C. </w:t>
      </w:r>
      <w:r w:rsidRPr="0018364D">
        <w:rPr>
          <w:rFonts w:eastAsia="Batang"/>
          <w:color w:val="auto"/>
          <w:sz w:val="26"/>
          <w:szCs w:val="26"/>
        </w:rPr>
        <w:t>hiệu điện thế giữa hai cực để hở của acquy là 24 V</w:t>
      </w:r>
    </w:p>
    <w:p w14:paraId="100E4F5E" w14:textId="77777777" w:rsidR="00E527BE" w:rsidRPr="0018364D" w:rsidRDefault="00E527BE" w:rsidP="00E527BE">
      <w:pPr>
        <w:widowControl w:val="0"/>
        <w:tabs>
          <w:tab w:val="left" w:pos="900"/>
        </w:tabs>
        <w:autoSpaceDE w:val="0"/>
        <w:autoSpaceDN w:val="0"/>
        <w:adjustRightInd w:val="0"/>
        <w:spacing w:line="276" w:lineRule="auto"/>
        <w:jc w:val="both"/>
        <w:rPr>
          <w:rFonts w:eastAsia="Batang"/>
          <w:color w:val="auto"/>
          <w:sz w:val="26"/>
          <w:szCs w:val="26"/>
        </w:rPr>
      </w:pPr>
      <w:r w:rsidRPr="0018364D">
        <w:rPr>
          <w:rFonts w:eastAsia="Batang"/>
          <w:b/>
          <w:color w:val="auto"/>
          <w:sz w:val="26"/>
          <w:szCs w:val="26"/>
          <w:highlight w:val="cyan"/>
        </w:rPr>
        <w:t xml:space="preserve">D. </w:t>
      </w:r>
      <w:r w:rsidRPr="0018364D">
        <w:rPr>
          <w:rFonts w:eastAsia="Batang"/>
          <w:color w:val="auto"/>
          <w:sz w:val="26"/>
          <w:szCs w:val="26"/>
          <w:highlight w:val="cyan"/>
        </w:rPr>
        <w:t>suất điện động của acquy là 12 V</w:t>
      </w:r>
    </w:p>
    <w:p w14:paraId="100776C8" w14:textId="4DE079E3" w:rsidR="00E527BE" w:rsidRPr="0018364D" w:rsidRDefault="00E527BE" w:rsidP="00E527BE">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Câu 4</w:t>
      </w:r>
      <w:r>
        <w:rPr>
          <w:b/>
          <w:color w:val="auto"/>
          <w:sz w:val="26"/>
          <w:szCs w:val="26"/>
        </w:rPr>
        <w:t>7</w:t>
      </w:r>
      <w:r w:rsidRPr="0018364D">
        <w:rPr>
          <w:b/>
          <w:color w:val="auto"/>
          <w:sz w:val="26"/>
          <w:szCs w:val="26"/>
        </w:rPr>
        <w:t>:</w:t>
      </w:r>
      <w:r w:rsidRPr="0018364D">
        <w:rPr>
          <w:b/>
          <w:color w:val="auto"/>
          <w:sz w:val="26"/>
          <w:szCs w:val="26"/>
        </w:rPr>
        <w:tab/>
      </w:r>
      <w:r w:rsidRPr="0018364D">
        <w:rPr>
          <w:color w:val="auto"/>
          <w:sz w:val="26"/>
          <w:szCs w:val="26"/>
        </w:rPr>
        <w:t>Khi xảy ra hiện tượng đoản mạch, thì cường độ dòng điện trong mạch</w:t>
      </w:r>
    </w:p>
    <w:p w14:paraId="0964A1E3" w14:textId="77777777" w:rsidR="00E527BE" w:rsidRPr="0018364D" w:rsidRDefault="00E527BE" w:rsidP="00E527BE">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highlight w:val="cyan"/>
        </w:rPr>
        <w:t>A.</w:t>
      </w:r>
      <w:r w:rsidRPr="0018364D">
        <w:rPr>
          <w:color w:val="auto"/>
          <w:sz w:val="26"/>
          <w:szCs w:val="26"/>
          <w:highlight w:val="cyan"/>
        </w:rPr>
        <w:t xml:space="preserve"> tăng rất lớn.</w:t>
      </w:r>
      <w:r w:rsidRPr="0018364D">
        <w:rPr>
          <w:color w:val="auto"/>
          <w:sz w:val="26"/>
          <w:szCs w:val="26"/>
        </w:rPr>
        <w:tab/>
      </w:r>
      <w:r w:rsidRPr="0018364D">
        <w:rPr>
          <w:color w:val="auto"/>
          <w:sz w:val="26"/>
          <w:szCs w:val="26"/>
        </w:rPr>
        <w:tab/>
      </w:r>
      <w:r w:rsidRPr="0018364D">
        <w:rPr>
          <w:color w:val="auto"/>
          <w:sz w:val="26"/>
          <w:szCs w:val="26"/>
        </w:rPr>
        <w:tab/>
      </w:r>
      <w:r w:rsidRPr="0018364D">
        <w:rPr>
          <w:color w:val="auto"/>
          <w:sz w:val="26"/>
          <w:szCs w:val="26"/>
        </w:rPr>
        <w:tab/>
      </w:r>
      <w:r w:rsidRPr="0018364D">
        <w:rPr>
          <w:color w:val="auto"/>
          <w:sz w:val="26"/>
          <w:szCs w:val="26"/>
        </w:rPr>
        <w:tab/>
      </w:r>
      <w:r w:rsidRPr="0018364D">
        <w:rPr>
          <w:color w:val="auto"/>
          <w:sz w:val="26"/>
          <w:szCs w:val="26"/>
        </w:rPr>
        <w:tab/>
      </w:r>
      <w:r w:rsidRPr="0018364D">
        <w:rPr>
          <w:b/>
          <w:color w:val="auto"/>
          <w:sz w:val="26"/>
          <w:szCs w:val="26"/>
        </w:rPr>
        <w:t>B.</w:t>
      </w:r>
      <w:r w:rsidRPr="0018364D">
        <w:rPr>
          <w:color w:val="auto"/>
          <w:sz w:val="26"/>
          <w:szCs w:val="26"/>
        </w:rPr>
        <w:t xml:space="preserve"> tăng giảm liên tục.              </w:t>
      </w:r>
    </w:p>
    <w:p w14:paraId="0D424600" w14:textId="74A34306" w:rsidR="00E527BE" w:rsidRPr="0018364D" w:rsidRDefault="00E527BE" w:rsidP="00E527BE">
      <w:pPr>
        <w:widowControl w:val="0"/>
        <w:tabs>
          <w:tab w:val="left" w:pos="900"/>
        </w:tabs>
        <w:autoSpaceDE w:val="0"/>
        <w:autoSpaceDN w:val="0"/>
        <w:adjustRightInd w:val="0"/>
        <w:spacing w:line="276" w:lineRule="auto"/>
        <w:jc w:val="both"/>
        <w:rPr>
          <w:color w:val="auto"/>
          <w:sz w:val="26"/>
          <w:szCs w:val="26"/>
          <w:lang w:val="pt-BR"/>
        </w:rPr>
      </w:pPr>
      <w:r w:rsidRPr="0018364D">
        <w:rPr>
          <w:b/>
          <w:color w:val="auto"/>
          <w:sz w:val="26"/>
          <w:szCs w:val="26"/>
        </w:rPr>
        <w:t>C.</w:t>
      </w:r>
      <w:r w:rsidRPr="0018364D">
        <w:rPr>
          <w:color w:val="auto"/>
          <w:sz w:val="26"/>
          <w:szCs w:val="26"/>
        </w:rPr>
        <w:t xml:space="preserve"> giảm về 0.</w:t>
      </w:r>
      <w:r w:rsidRPr="0018364D">
        <w:rPr>
          <w:color w:val="auto"/>
          <w:sz w:val="26"/>
          <w:szCs w:val="26"/>
        </w:rPr>
        <w:tab/>
      </w:r>
      <w:r w:rsidRPr="0018364D">
        <w:rPr>
          <w:color w:val="auto"/>
          <w:sz w:val="26"/>
          <w:szCs w:val="26"/>
        </w:rPr>
        <w:tab/>
      </w:r>
      <w:r w:rsidRPr="0018364D">
        <w:rPr>
          <w:color w:val="auto"/>
          <w:sz w:val="26"/>
          <w:szCs w:val="26"/>
        </w:rPr>
        <w:tab/>
      </w:r>
      <w:r w:rsidRPr="0018364D">
        <w:rPr>
          <w:color w:val="auto"/>
          <w:sz w:val="26"/>
          <w:szCs w:val="26"/>
        </w:rPr>
        <w:tab/>
      </w:r>
      <w:r w:rsidRPr="0018364D">
        <w:rPr>
          <w:color w:val="auto"/>
          <w:sz w:val="26"/>
          <w:szCs w:val="26"/>
        </w:rPr>
        <w:tab/>
      </w:r>
      <w:r w:rsidRPr="0018364D">
        <w:rPr>
          <w:color w:val="auto"/>
          <w:sz w:val="26"/>
          <w:szCs w:val="26"/>
        </w:rPr>
        <w:tab/>
      </w:r>
      <w:r w:rsidRPr="0018364D">
        <w:rPr>
          <w:color w:val="auto"/>
          <w:sz w:val="26"/>
          <w:szCs w:val="26"/>
        </w:rPr>
        <w:tab/>
      </w:r>
      <w:r w:rsidRPr="0018364D">
        <w:rPr>
          <w:b/>
          <w:color w:val="auto"/>
          <w:sz w:val="26"/>
          <w:szCs w:val="26"/>
        </w:rPr>
        <w:t>D.</w:t>
      </w:r>
      <w:r w:rsidRPr="0018364D">
        <w:rPr>
          <w:color w:val="auto"/>
          <w:sz w:val="26"/>
          <w:szCs w:val="26"/>
        </w:rPr>
        <w:t xml:space="preserve"> không đổi so với trước</w:t>
      </w:r>
    </w:p>
    <w:p w14:paraId="62BD5744" w14:textId="77777777" w:rsidR="00E527BE" w:rsidRDefault="00E527BE">
      <w:pPr>
        <w:rPr>
          <w:b/>
          <w:bCs/>
          <w:color w:val="0070C0"/>
          <w:sz w:val="28"/>
          <w:szCs w:val="28"/>
        </w:rPr>
      </w:pPr>
      <w:r>
        <w:rPr>
          <w:b/>
          <w:bCs/>
          <w:color w:val="0070C0"/>
          <w:sz w:val="28"/>
          <w:szCs w:val="28"/>
        </w:rPr>
        <w:br w:type="page"/>
      </w:r>
    </w:p>
    <w:p w14:paraId="381ECA74" w14:textId="7A888759" w:rsidR="000D348F" w:rsidRPr="0018364D" w:rsidRDefault="000D348F" w:rsidP="008B0479">
      <w:pPr>
        <w:spacing w:line="276" w:lineRule="auto"/>
        <w:rPr>
          <w:b/>
          <w:bCs/>
          <w:color w:val="0070C0"/>
          <w:sz w:val="28"/>
          <w:szCs w:val="28"/>
        </w:rPr>
      </w:pPr>
      <w:r w:rsidRPr="0018364D">
        <w:rPr>
          <w:b/>
          <w:bCs/>
          <w:color w:val="0070C0"/>
          <w:sz w:val="28"/>
          <w:szCs w:val="28"/>
        </w:rPr>
        <w:lastRenderedPageBreak/>
        <w:t xml:space="preserve">III. BÀI TẬP PHÂN DẠNG </w:t>
      </w:r>
    </w:p>
    <w:p w14:paraId="58BEB6F7" w14:textId="374EE5C5" w:rsidR="000D348F" w:rsidRPr="0018364D" w:rsidRDefault="000D348F" w:rsidP="000D348F">
      <w:pPr>
        <w:shd w:val="clear" w:color="auto" w:fill="E2EFD9" w:themeFill="accent6" w:themeFillTint="33"/>
        <w:spacing w:line="276" w:lineRule="auto"/>
        <w:rPr>
          <w:b/>
          <w:bCs/>
          <w:color w:val="7030A0"/>
          <w:sz w:val="26"/>
          <w:szCs w:val="26"/>
        </w:rPr>
      </w:pPr>
      <w:r w:rsidRPr="0018364D">
        <w:rPr>
          <w:b/>
          <w:bCs/>
          <w:color w:val="7030A0"/>
          <w:sz w:val="26"/>
          <w:szCs w:val="26"/>
        </w:rPr>
        <w:t xml:space="preserve">Dạng 1 – Xác định suất điện động , công của nguồn điện </w:t>
      </w:r>
    </w:p>
    <w:p w14:paraId="6C919F29" w14:textId="77777777" w:rsidR="000D348F" w:rsidRPr="0018364D" w:rsidRDefault="000D348F" w:rsidP="008B0479">
      <w:pPr>
        <w:spacing w:line="276" w:lineRule="auto"/>
        <w:rPr>
          <w:b/>
          <w:bCs/>
          <w:color w:val="C00000"/>
          <w:sz w:val="26"/>
          <w:szCs w:val="26"/>
        </w:rPr>
      </w:pPr>
    </w:p>
    <w:p w14:paraId="4BE568B6" w14:textId="713A81C7" w:rsidR="000D348F" w:rsidRPr="0018364D" w:rsidRDefault="000D348F" w:rsidP="008B0479">
      <w:pPr>
        <w:spacing w:line="276" w:lineRule="auto"/>
        <w:rPr>
          <w:b/>
          <w:bCs/>
          <w:color w:val="C00000"/>
          <w:sz w:val="26"/>
          <w:szCs w:val="26"/>
        </w:rPr>
      </w:pPr>
      <w:r w:rsidRPr="0018364D">
        <w:rPr>
          <w:b/>
          <w:bCs/>
          <w:color w:val="C00000"/>
          <w:sz w:val="26"/>
          <w:szCs w:val="26"/>
        </w:rPr>
        <w:t>A – PHƯƠNG PHÁP GIẢI</w:t>
      </w:r>
    </w:p>
    <w:p w14:paraId="7B1B44B5" w14:textId="235978C5" w:rsidR="00B032CE" w:rsidRPr="0018364D" w:rsidRDefault="00B032CE" w:rsidP="008B0479">
      <w:pPr>
        <w:spacing w:line="276" w:lineRule="auto"/>
        <w:ind w:firstLine="360"/>
        <w:rPr>
          <w:color w:val="auto"/>
          <w:sz w:val="26"/>
          <w:szCs w:val="26"/>
        </w:rPr>
      </w:pPr>
      <w:r w:rsidRPr="0018364D">
        <w:rPr>
          <w:color w:val="auto"/>
          <w:sz w:val="26"/>
          <w:szCs w:val="26"/>
        </w:rPr>
        <w:t xml:space="preserve">+ Suất điện động của nguồn điện: </w:t>
      </w:r>
      <m:oMath>
        <m:r>
          <w:rPr>
            <w:rFonts w:ascii="Cambria Math" w:hAnsi="Cambria Math"/>
            <w:color w:val="auto"/>
            <w:sz w:val="26"/>
            <w:szCs w:val="26"/>
          </w:rPr>
          <m:t>E=</m:t>
        </m:r>
        <m:f>
          <m:fPr>
            <m:ctrlPr>
              <w:rPr>
                <w:rFonts w:ascii="Cambria Math" w:hAnsi="Cambria Math"/>
                <w:i/>
                <w:color w:val="auto"/>
                <w:sz w:val="26"/>
                <w:szCs w:val="26"/>
              </w:rPr>
            </m:ctrlPr>
          </m:fPr>
          <m:num>
            <m:r>
              <w:rPr>
                <w:rFonts w:ascii="Cambria Math" w:hAnsi="Cambria Math"/>
                <w:color w:val="auto"/>
                <w:sz w:val="26"/>
                <w:szCs w:val="26"/>
              </w:rPr>
              <m:t>A</m:t>
            </m:r>
          </m:num>
          <m:den>
            <m:r>
              <w:rPr>
                <w:rFonts w:ascii="Cambria Math" w:hAnsi="Cambria Math"/>
                <w:color w:val="auto"/>
                <w:sz w:val="26"/>
                <w:szCs w:val="26"/>
              </w:rPr>
              <m:t>q</m:t>
            </m:r>
          </m:den>
        </m:f>
      </m:oMath>
      <w:r w:rsidRPr="0018364D">
        <w:rPr>
          <w:color w:val="auto"/>
          <w:sz w:val="26"/>
          <w:szCs w:val="26"/>
        </w:rPr>
        <w:t xml:space="preserve"> </w:t>
      </w:r>
    </w:p>
    <w:p w14:paraId="6027BCE0" w14:textId="6C63EBE9" w:rsidR="00B032CE" w:rsidRPr="0018364D" w:rsidRDefault="00B032CE" w:rsidP="008B0479">
      <w:pPr>
        <w:spacing w:line="276" w:lineRule="auto"/>
        <w:ind w:firstLine="360"/>
        <w:rPr>
          <w:color w:val="auto"/>
          <w:sz w:val="26"/>
          <w:szCs w:val="26"/>
        </w:rPr>
      </w:pPr>
      <w:r w:rsidRPr="0018364D">
        <w:rPr>
          <w:color w:val="auto"/>
          <w:sz w:val="26"/>
          <w:szCs w:val="26"/>
        </w:rPr>
        <w:t xml:space="preserve">+ Công của nguồn điện </w:t>
      </w:r>
      <m:oMath>
        <m:r>
          <w:rPr>
            <w:rFonts w:ascii="Cambria Math" w:hAnsi="Cambria Math"/>
            <w:color w:val="auto"/>
            <w:sz w:val="26"/>
            <w:szCs w:val="26"/>
          </w:rPr>
          <m:t>A=Eq=E.I.t</m:t>
        </m:r>
      </m:oMath>
    </w:p>
    <w:p w14:paraId="6F85D795" w14:textId="77777777" w:rsidR="00B032CE" w:rsidRPr="0018364D" w:rsidRDefault="00B032CE" w:rsidP="008B0479">
      <w:pPr>
        <w:spacing w:line="276" w:lineRule="auto"/>
        <w:ind w:firstLine="360"/>
        <w:jc w:val="both"/>
        <w:rPr>
          <w:bCs/>
          <w:color w:val="auto"/>
          <w:sz w:val="26"/>
          <w:szCs w:val="26"/>
        </w:rPr>
      </w:pPr>
      <w:r w:rsidRPr="0018364D">
        <w:rPr>
          <w:color w:val="auto"/>
          <w:sz w:val="26"/>
          <w:szCs w:val="26"/>
        </w:rPr>
        <w:t xml:space="preserve">+ </w:t>
      </w:r>
      <w:r w:rsidRPr="0018364D">
        <w:rPr>
          <w:bCs/>
          <w:color w:val="auto"/>
          <w:sz w:val="26"/>
          <w:szCs w:val="26"/>
        </w:rPr>
        <w:t>Nhiệt lượng Q tỏa ra ở điện trở ngoài R và điện trở trong r trong khoảng thời gian t là Q = (R + r).I</w:t>
      </w:r>
      <w:r w:rsidRPr="0018364D">
        <w:rPr>
          <w:bCs/>
          <w:color w:val="auto"/>
          <w:sz w:val="26"/>
          <w:szCs w:val="26"/>
          <w:vertAlign w:val="superscript"/>
        </w:rPr>
        <w:t>2</w:t>
      </w:r>
      <w:r w:rsidRPr="0018364D">
        <w:rPr>
          <w:bCs/>
          <w:color w:val="auto"/>
          <w:sz w:val="26"/>
          <w:szCs w:val="26"/>
        </w:rPr>
        <w:t>.t</w:t>
      </w:r>
    </w:p>
    <w:p w14:paraId="67A1FFE8" w14:textId="1C6A5A23" w:rsidR="00412490" w:rsidRPr="0018364D" w:rsidRDefault="00B032CE" w:rsidP="008B0479">
      <w:pPr>
        <w:spacing w:line="276" w:lineRule="auto"/>
        <w:ind w:firstLine="360"/>
        <w:jc w:val="both"/>
        <w:rPr>
          <w:color w:val="auto"/>
          <w:sz w:val="26"/>
          <w:szCs w:val="26"/>
        </w:rPr>
      </w:pPr>
      <w:r w:rsidRPr="0018364D">
        <w:rPr>
          <w:color w:val="auto"/>
          <w:sz w:val="26"/>
          <w:szCs w:val="26"/>
        </w:rPr>
        <w:t xml:space="preserve">+ Định luật </w:t>
      </w:r>
      <w:r w:rsidR="00F420C7" w:rsidRPr="0018364D">
        <w:rPr>
          <w:color w:val="auto"/>
          <w:sz w:val="26"/>
          <w:szCs w:val="26"/>
        </w:rPr>
        <w:t xml:space="preserve">Ohm cho </w:t>
      </w:r>
      <w:r w:rsidRPr="0018364D">
        <w:rPr>
          <w:color w:val="auto"/>
          <w:sz w:val="26"/>
          <w:szCs w:val="26"/>
        </w:rPr>
        <w:t xml:space="preserve">toàn mạch: </w:t>
      </w:r>
      <m:oMath>
        <m:r>
          <w:rPr>
            <w:rFonts w:ascii="Cambria Math" w:hAnsi="Cambria Math"/>
            <w:color w:val="auto"/>
            <w:sz w:val="26"/>
            <w:szCs w:val="26"/>
          </w:rPr>
          <m:t>I=</m:t>
        </m:r>
        <m:f>
          <m:fPr>
            <m:ctrlPr>
              <w:rPr>
                <w:rFonts w:ascii="Cambria Math" w:hAnsi="Cambria Math"/>
                <w:i/>
                <w:color w:val="auto"/>
                <w:sz w:val="26"/>
                <w:szCs w:val="26"/>
              </w:rPr>
            </m:ctrlPr>
          </m:fPr>
          <m:num>
            <m:r>
              <w:rPr>
                <w:rFonts w:ascii="Cambria Math" w:hAnsi="Cambria Math"/>
                <w:color w:val="auto"/>
                <w:sz w:val="26"/>
                <w:szCs w:val="26"/>
              </w:rPr>
              <m:t>E</m:t>
            </m:r>
          </m:num>
          <m:den>
            <m:r>
              <w:rPr>
                <w:rFonts w:ascii="Cambria Math" w:hAnsi="Cambria Math"/>
                <w:color w:val="auto"/>
                <w:sz w:val="26"/>
                <w:szCs w:val="26"/>
              </w:rPr>
              <m:t>R+r</m:t>
            </m:r>
          </m:den>
        </m:f>
        <m:r>
          <w:rPr>
            <w:rFonts w:ascii="Cambria Math" w:hAnsi="Cambria Math"/>
            <w:color w:val="auto"/>
            <w:sz w:val="26"/>
            <w:szCs w:val="26"/>
          </w:rPr>
          <m:t>⇔E=IR+</m:t>
        </m:r>
        <m:r>
          <m:rPr>
            <m:nor/>
          </m:rPr>
          <w:rPr>
            <w:color w:val="auto"/>
            <w:sz w:val="26"/>
            <w:szCs w:val="26"/>
          </w:rPr>
          <m:t>Ir</m:t>
        </m:r>
        <m:r>
          <m:rPr>
            <m:sty m:val="p"/>
          </m:rPr>
          <w:rPr>
            <w:rFonts w:ascii="Cambria Math" w:hAnsi="Cambria Math"/>
            <w:color w:val="auto"/>
            <w:sz w:val="26"/>
            <w:szCs w:val="26"/>
          </w:rPr>
          <m:t>=</m:t>
        </m:r>
        <m:r>
          <w:rPr>
            <w:rFonts w:ascii="Cambria Math" w:hAnsi="Cambria Math"/>
            <w:color w:val="auto"/>
            <w:sz w:val="26"/>
            <w:szCs w:val="26"/>
          </w:rPr>
          <m:t>U</m:t>
        </m:r>
        <m:r>
          <m:rPr>
            <m:sty m:val="p"/>
          </m:rPr>
          <w:rPr>
            <w:rFonts w:ascii="Cambria Math" w:hAnsi="Cambria Math"/>
            <w:color w:val="auto"/>
            <w:sz w:val="26"/>
            <w:szCs w:val="26"/>
          </w:rPr>
          <m:t>+</m:t>
        </m:r>
        <m:r>
          <w:rPr>
            <w:rFonts w:ascii="Cambria Math" w:hAnsi="Cambria Math"/>
            <w:color w:val="auto"/>
            <w:sz w:val="26"/>
            <w:szCs w:val="26"/>
          </w:rPr>
          <m:t>Ir</m:t>
        </m:r>
        <m:r>
          <m:rPr>
            <m:sty m:val="p"/>
          </m:rPr>
          <w:rPr>
            <w:rFonts w:ascii="Cambria Math" w:hAnsi="Cambria Math"/>
            <w:color w:val="auto"/>
            <w:sz w:val="26"/>
            <w:szCs w:val="26"/>
          </w:rPr>
          <m:t>⇔</m:t>
        </m:r>
        <m:r>
          <w:rPr>
            <w:rFonts w:ascii="Cambria Math" w:hAnsi="Cambria Math"/>
            <w:color w:val="auto"/>
            <w:sz w:val="26"/>
            <w:szCs w:val="26"/>
          </w:rPr>
          <m:t>U</m:t>
        </m:r>
        <m:r>
          <m:rPr>
            <m:sty m:val="p"/>
          </m:rPr>
          <w:rPr>
            <w:rFonts w:ascii="Cambria Math" w:hAnsi="Cambria Math"/>
            <w:color w:val="auto"/>
            <w:sz w:val="26"/>
            <w:szCs w:val="26"/>
          </w:rPr>
          <m:t>=</m:t>
        </m:r>
        <m:r>
          <w:rPr>
            <w:rFonts w:ascii="Cambria Math" w:hAnsi="Cambria Math"/>
            <w:color w:val="auto"/>
            <w:sz w:val="26"/>
            <w:szCs w:val="26"/>
          </w:rPr>
          <m:t>E</m:t>
        </m:r>
        <m:r>
          <m:rPr>
            <m:sty m:val="p"/>
          </m:rPr>
          <w:rPr>
            <w:rFonts w:ascii="Cambria Math" w:hAnsi="Cambria Math"/>
            <w:color w:val="auto"/>
            <w:sz w:val="26"/>
            <w:szCs w:val="26"/>
          </w:rPr>
          <m:t>-</m:t>
        </m:r>
        <m:r>
          <w:rPr>
            <w:rFonts w:ascii="Cambria Math" w:hAnsi="Cambria Math"/>
            <w:color w:val="auto"/>
            <w:sz w:val="26"/>
            <w:szCs w:val="26"/>
          </w:rPr>
          <m:t>Ir</m:t>
        </m:r>
      </m:oMath>
    </w:p>
    <w:p w14:paraId="7CF335A5" w14:textId="72817C4F" w:rsidR="006A07AB" w:rsidRPr="0018364D" w:rsidRDefault="006A07AB" w:rsidP="008B0479">
      <w:pPr>
        <w:tabs>
          <w:tab w:val="left" w:pos="900"/>
        </w:tabs>
        <w:spacing w:line="276" w:lineRule="auto"/>
        <w:jc w:val="center"/>
        <w:rPr>
          <w:color w:val="auto"/>
          <w:sz w:val="26"/>
          <w:szCs w:val="26"/>
        </w:rPr>
      </w:pPr>
    </w:p>
    <w:p w14:paraId="0537A77B" w14:textId="77777777" w:rsidR="004E629C" w:rsidRDefault="004E629C" w:rsidP="004E629C">
      <w:pPr>
        <w:pStyle w:val="NoSpacing"/>
        <w:spacing w:line="276" w:lineRule="auto"/>
        <w:rPr>
          <w:b/>
          <w:bCs/>
          <w:color w:val="0000FF"/>
          <w:sz w:val="26"/>
          <w:szCs w:val="26"/>
        </w:rPr>
      </w:pPr>
      <w:r>
        <w:rPr>
          <w:b/>
          <w:bCs/>
          <w:color w:val="0000FF"/>
          <w:sz w:val="26"/>
          <w:szCs w:val="26"/>
        </w:rPr>
        <w:t>Tài liệu được chia sẻ bởi Website VnTeach.Com</w:t>
      </w:r>
    </w:p>
    <w:p w14:paraId="4320C1B2" w14:textId="77777777" w:rsidR="004E629C" w:rsidRDefault="004E629C" w:rsidP="004E629C">
      <w:pPr>
        <w:pStyle w:val="NoSpacing"/>
        <w:spacing w:line="276" w:lineRule="auto"/>
        <w:ind w:firstLine="0"/>
        <w:rPr>
          <w:b/>
          <w:bCs/>
          <w:color w:val="0000FF"/>
          <w:sz w:val="26"/>
          <w:szCs w:val="26"/>
        </w:rPr>
      </w:pPr>
      <w:r>
        <w:rPr>
          <w:b/>
          <w:bCs/>
          <w:color w:val="0000FF"/>
          <w:sz w:val="26"/>
          <w:szCs w:val="26"/>
        </w:rPr>
        <w:t>https://www.vnteach.com</w:t>
      </w:r>
    </w:p>
    <w:p w14:paraId="207A0D5B" w14:textId="77777777" w:rsidR="00761B27" w:rsidRDefault="00761B27" w:rsidP="0095268E">
      <w:pPr>
        <w:widowControl w:val="0"/>
        <w:tabs>
          <w:tab w:val="left" w:pos="900"/>
        </w:tabs>
        <w:autoSpaceDE w:val="0"/>
        <w:autoSpaceDN w:val="0"/>
        <w:adjustRightInd w:val="0"/>
        <w:spacing w:line="276" w:lineRule="auto"/>
        <w:jc w:val="both"/>
        <w:rPr>
          <w:b/>
          <w:color w:val="C00000"/>
          <w:sz w:val="26"/>
          <w:szCs w:val="26"/>
        </w:rPr>
      </w:pPr>
    </w:p>
    <w:p w14:paraId="5683C1AD" w14:textId="13D9AACC" w:rsidR="0018364D" w:rsidRPr="0018364D" w:rsidRDefault="0018364D" w:rsidP="0095268E">
      <w:pPr>
        <w:widowControl w:val="0"/>
        <w:tabs>
          <w:tab w:val="left" w:pos="900"/>
        </w:tabs>
        <w:autoSpaceDE w:val="0"/>
        <w:autoSpaceDN w:val="0"/>
        <w:adjustRightInd w:val="0"/>
        <w:spacing w:line="276" w:lineRule="auto"/>
        <w:jc w:val="both"/>
        <w:rPr>
          <w:b/>
          <w:color w:val="C00000"/>
          <w:sz w:val="26"/>
          <w:szCs w:val="26"/>
        </w:rPr>
      </w:pPr>
      <w:r w:rsidRPr="0018364D">
        <w:rPr>
          <w:b/>
          <w:color w:val="C00000"/>
          <w:sz w:val="26"/>
          <w:szCs w:val="26"/>
        </w:rPr>
        <w:t xml:space="preserve">B – BÀI TẬP TỰ LUẬN </w:t>
      </w:r>
    </w:p>
    <w:p w14:paraId="00270FC3" w14:textId="040BDF17" w:rsidR="0018364D" w:rsidRPr="0018364D" w:rsidRDefault="0018364D" w:rsidP="0018364D">
      <w:pPr>
        <w:widowControl w:val="0"/>
        <w:tabs>
          <w:tab w:val="left" w:pos="900"/>
        </w:tabs>
        <w:autoSpaceDE w:val="0"/>
        <w:autoSpaceDN w:val="0"/>
        <w:adjustRightInd w:val="0"/>
        <w:spacing w:line="276" w:lineRule="auto"/>
        <w:jc w:val="center"/>
        <w:rPr>
          <w:b/>
          <w:color w:val="FF0000"/>
          <w:sz w:val="28"/>
          <w:szCs w:val="28"/>
        </w:rPr>
      </w:pPr>
      <w:r w:rsidRPr="0018364D">
        <w:rPr>
          <w:b/>
          <w:color w:val="FF0000"/>
          <w:sz w:val="28"/>
          <w:szCs w:val="28"/>
          <w:highlight w:val="yellow"/>
        </w:rPr>
        <w:t>THÔNG HIỂU</w:t>
      </w:r>
    </w:p>
    <w:p w14:paraId="37B1DADD" w14:textId="77777777" w:rsidR="0018364D" w:rsidRDefault="0018364D" w:rsidP="0018364D">
      <w:pPr>
        <w:widowControl w:val="0"/>
        <w:tabs>
          <w:tab w:val="left" w:pos="900"/>
        </w:tabs>
        <w:autoSpaceDE w:val="0"/>
        <w:autoSpaceDN w:val="0"/>
        <w:adjustRightInd w:val="0"/>
        <w:spacing w:line="276" w:lineRule="auto"/>
        <w:jc w:val="both"/>
        <w:rPr>
          <w:b/>
          <w:color w:val="auto"/>
          <w:sz w:val="26"/>
          <w:szCs w:val="26"/>
        </w:rPr>
      </w:pPr>
    </w:p>
    <w:p w14:paraId="76459CED" w14:textId="731BD0E0" w:rsidR="006A07AB" w:rsidRPr="0018364D" w:rsidRDefault="0095268E" w:rsidP="0018364D">
      <w:pPr>
        <w:widowControl w:val="0"/>
        <w:tabs>
          <w:tab w:val="left" w:pos="900"/>
        </w:tabs>
        <w:autoSpaceDE w:val="0"/>
        <w:autoSpaceDN w:val="0"/>
        <w:adjustRightInd w:val="0"/>
        <w:spacing w:line="276" w:lineRule="auto"/>
        <w:jc w:val="both"/>
        <w:rPr>
          <w:rFonts w:eastAsia="Calibri"/>
          <w:b/>
          <w:color w:val="auto"/>
          <w:sz w:val="26"/>
          <w:szCs w:val="26"/>
        </w:rPr>
      </w:pPr>
      <w:r w:rsidRPr="0018364D">
        <w:rPr>
          <w:rFonts w:eastAsia="Calibri"/>
          <w:b/>
          <w:color w:val="auto"/>
          <w:sz w:val="26"/>
          <w:szCs w:val="26"/>
        </w:rPr>
        <w:t xml:space="preserve">Câu </w:t>
      </w:r>
      <w:r w:rsidR="003A6A07">
        <w:rPr>
          <w:rFonts w:eastAsia="Calibri"/>
          <w:b/>
          <w:color w:val="auto"/>
          <w:sz w:val="26"/>
          <w:szCs w:val="26"/>
        </w:rPr>
        <w:t>1</w:t>
      </w:r>
      <w:r w:rsidRPr="0018364D">
        <w:rPr>
          <w:rFonts w:eastAsia="Calibri"/>
          <w:b/>
          <w:color w:val="auto"/>
          <w:sz w:val="26"/>
          <w:szCs w:val="26"/>
        </w:rPr>
        <w:t>:</w:t>
      </w:r>
      <w:r w:rsidRPr="0018364D">
        <w:rPr>
          <w:rFonts w:eastAsia="Calibri"/>
          <w:b/>
          <w:color w:val="auto"/>
          <w:sz w:val="26"/>
          <w:szCs w:val="26"/>
        </w:rPr>
        <w:tab/>
      </w:r>
      <w:r w:rsidR="006A07AB" w:rsidRPr="0018364D">
        <w:rPr>
          <w:rFonts w:eastAsia="Calibri"/>
          <w:color w:val="auto"/>
          <w:sz w:val="26"/>
          <w:szCs w:val="26"/>
        </w:rPr>
        <w:t xml:space="preserve">Một bộ acquy có thể cung cấp một dòng điện </w:t>
      </w:r>
      <m:oMath>
        <m:r>
          <w:rPr>
            <w:rFonts w:ascii="Cambria Math" w:hAnsi="Cambria Math"/>
            <w:color w:val="auto"/>
            <w:sz w:val="26"/>
            <w:szCs w:val="26"/>
          </w:rPr>
          <m:t>4A</m:t>
        </m:r>
      </m:oMath>
      <w:r w:rsidR="006A07AB" w:rsidRPr="0018364D">
        <w:rPr>
          <w:rFonts w:eastAsia="Calibri"/>
          <w:color w:val="auto"/>
          <w:sz w:val="26"/>
          <w:szCs w:val="26"/>
        </w:rPr>
        <w:t xml:space="preserve"> liên tục trong 1 giờ thì phải nạp lại. Nếu trong thời gian hoạt động trên đây nó sản sinh ra một công là </w:t>
      </w:r>
      <m:oMath>
        <m:r>
          <w:rPr>
            <w:rFonts w:ascii="Cambria Math" w:hAnsi="Cambria Math"/>
            <w:color w:val="auto"/>
            <w:sz w:val="26"/>
            <w:szCs w:val="26"/>
          </w:rPr>
          <m:t>86,4kJ.</m:t>
        </m:r>
      </m:oMath>
      <w:r w:rsidR="006A07AB" w:rsidRPr="0018364D">
        <w:rPr>
          <w:rFonts w:eastAsia="Calibri"/>
          <w:color w:val="auto"/>
          <w:sz w:val="26"/>
          <w:szCs w:val="26"/>
        </w:rPr>
        <w:t xml:space="preserve"> Suất điện động của acquy này là</w:t>
      </w:r>
      <w:r w:rsidR="001329B9" w:rsidRPr="0018364D">
        <w:rPr>
          <w:rFonts w:eastAsia="Calibri"/>
          <w:color w:val="auto"/>
          <w:sz w:val="26"/>
          <w:szCs w:val="26"/>
        </w:rPr>
        <w:t>?</w:t>
      </w:r>
    </w:p>
    <w:p w14:paraId="55997AE8" w14:textId="77777777" w:rsidR="006A07AB" w:rsidRPr="0018364D" w:rsidRDefault="006A07AB" w:rsidP="0018364D">
      <w:pPr>
        <w:spacing w:line="276" w:lineRule="auto"/>
        <w:jc w:val="both"/>
        <w:rPr>
          <w:rFonts w:eastAsia="Calibri"/>
          <w:b/>
          <w:i/>
          <w:iCs/>
          <w:color w:val="auto"/>
          <w:sz w:val="26"/>
          <w:szCs w:val="26"/>
        </w:rPr>
      </w:pPr>
      <w:r w:rsidRPr="0018364D">
        <w:rPr>
          <w:rFonts w:eastAsia="Calibri"/>
          <w:b/>
          <w:i/>
          <w:iCs/>
          <w:color w:val="auto"/>
          <w:sz w:val="26"/>
          <w:szCs w:val="26"/>
        </w:rPr>
        <w:t>Lời giải</w:t>
      </w:r>
    </w:p>
    <w:p w14:paraId="7C0CF7FC" w14:textId="5BAF465C" w:rsidR="006A07AB" w:rsidRPr="0018364D" w:rsidRDefault="001329B9" w:rsidP="0018364D">
      <w:pPr>
        <w:spacing w:line="276" w:lineRule="auto"/>
        <w:jc w:val="both"/>
        <w:rPr>
          <w:rFonts w:eastAsia="Calibri"/>
          <w:b/>
          <w:color w:val="auto"/>
          <w:sz w:val="26"/>
          <w:szCs w:val="26"/>
        </w:rPr>
      </w:pPr>
      <m:oMath>
        <m:r>
          <w:rPr>
            <w:rFonts w:ascii="Cambria Math" w:eastAsia="Calibri" w:hAnsi="Cambria Math"/>
            <w:color w:val="auto"/>
            <w:sz w:val="26"/>
            <w:szCs w:val="26"/>
          </w:rPr>
          <m:t>E=</m:t>
        </m:r>
        <m:f>
          <m:fPr>
            <m:ctrlPr>
              <w:rPr>
                <w:rFonts w:ascii="Cambria Math" w:eastAsia="Calibri" w:hAnsi="Cambria Math"/>
                <w:i/>
                <w:color w:val="auto"/>
                <w:sz w:val="26"/>
                <w:szCs w:val="26"/>
              </w:rPr>
            </m:ctrlPr>
          </m:fPr>
          <m:num>
            <m:r>
              <w:rPr>
                <w:rFonts w:ascii="Cambria Math" w:eastAsia="Calibri" w:hAnsi="Cambria Math"/>
                <w:color w:val="auto"/>
                <w:sz w:val="26"/>
                <w:szCs w:val="26"/>
              </w:rPr>
              <m:t>A</m:t>
            </m:r>
          </m:num>
          <m:den>
            <m:r>
              <w:rPr>
                <w:rFonts w:ascii="Cambria Math" w:eastAsia="Calibri" w:hAnsi="Cambria Math"/>
                <w:color w:val="auto"/>
                <w:sz w:val="26"/>
                <w:szCs w:val="26"/>
              </w:rPr>
              <m:t>q</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A</m:t>
            </m:r>
          </m:num>
          <m:den>
            <m:r>
              <w:rPr>
                <w:rFonts w:ascii="Cambria Math" w:eastAsia="Calibri" w:hAnsi="Cambria Math"/>
                <w:color w:val="auto"/>
                <w:sz w:val="26"/>
                <w:szCs w:val="26"/>
              </w:rPr>
              <m:t>It</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86,4.1</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0</m:t>
                </m:r>
              </m:e>
              <m:sup>
                <m:r>
                  <w:rPr>
                    <w:rFonts w:ascii="Cambria Math" w:eastAsia="Calibri" w:hAnsi="Cambria Math"/>
                    <w:color w:val="auto"/>
                    <w:sz w:val="26"/>
                    <w:szCs w:val="26"/>
                  </w:rPr>
                  <m:t>3</m:t>
                </m:r>
              </m:sup>
            </m:sSup>
          </m:num>
          <m:den>
            <m:r>
              <w:rPr>
                <w:rFonts w:ascii="Cambria Math" w:eastAsia="Calibri" w:hAnsi="Cambria Math"/>
                <w:color w:val="auto"/>
                <w:sz w:val="26"/>
                <w:szCs w:val="26"/>
              </w:rPr>
              <m:t>4.60.60</m:t>
            </m:r>
          </m:den>
        </m:f>
        <m:r>
          <w:rPr>
            <w:rFonts w:ascii="Cambria Math" w:eastAsia="Calibri" w:hAnsi="Cambria Math"/>
            <w:color w:val="auto"/>
            <w:sz w:val="26"/>
            <w:szCs w:val="26"/>
          </w:rPr>
          <m:t>=6V</m:t>
        </m:r>
      </m:oMath>
      <w:r w:rsidR="006A07AB" w:rsidRPr="0018364D">
        <w:rPr>
          <w:rFonts w:eastAsia="Calibri"/>
          <w:color w:val="auto"/>
          <w:sz w:val="26"/>
          <w:szCs w:val="26"/>
        </w:rPr>
        <w:t xml:space="preserve"> </w:t>
      </w:r>
    </w:p>
    <w:p w14:paraId="71E5810D" w14:textId="7D8421E3" w:rsidR="006A07AB" w:rsidRPr="0018364D" w:rsidRDefault="0095268E" w:rsidP="0018364D">
      <w:pPr>
        <w:widowControl w:val="0"/>
        <w:tabs>
          <w:tab w:val="left" w:pos="900"/>
        </w:tabs>
        <w:autoSpaceDE w:val="0"/>
        <w:autoSpaceDN w:val="0"/>
        <w:adjustRightInd w:val="0"/>
        <w:spacing w:line="276" w:lineRule="auto"/>
        <w:jc w:val="both"/>
        <w:rPr>
          <w:b/>
          <w:color w:val="auto"/>
          <w:sz w:val="26"/>
          <w:szCs w:val="26"/>
        </w:rPr>
      </w:pPr>
      <w:r w:rsidRPr="0018364D">
        <w:rPr>
          <w:b/>
          <w:color w:val="auto"/>
          <w:sz w:val="26"/>
          <w:szCs w:val="26"/>
        </w:rPr>
        <w:t xml:space="preserve">Câu </w:t>
      </w:r>
      <w:r w:rsidR="003A6A07">
        <w:rPr>
          <w:b/>
          <w:color w:val="auto"/>
          <w:sz w:val="26"/>
          <w:szCs w:val="26"/>
        </w:rPr>
        <w:t>2</w:t>
      </w:r>
      <w:r w:rsidRPr="0018364D">
        <w:rPr>
          <w:b/>
          <w:color w:val="auto"/>
          <w:sz w:val="26"/>
          <w:szCs w:val="26"/>
        </w:rPr>
        <w:t>:</w:t>
      </w:r>
      <w:r w:rsidRPr="0018364D">
        <w:rPr>
          <w:b/>
          <w:color w:val="auto"/>
          <w:sz w:val="26"/>
          <w:szCs w:val="26"/>
        </w:rPr>
        <w:tab/>
      </w:r>
      <w:r w:rsidR="006A07AB" w:rsidRPr="0018364D">
        <w:rPr>
          <w:color w:val="auto"/>
          <w:sz w:val="26"/>
          <w:szCs w:val="26"/>
        </w:rPr>
        <w:t xml:space="preserve">Suất điện động của một nguồn điện là 12 V. </w:t>
      </w:r>
      <w:r w:rsidR="001329B9" w:rsidRPr="0018364D">
        <w:rPr>
          <w:color w:val="auto"/>
          <w:sz w:val="26"/>
          <w:szCs w:val="26"/>
        </w:rPr>
        <w:t xml:space="preserve">Tính </w:t>
      </w:r>
      <w:r w:rsidR="006A07AB" w:rsidRPr="0018364D">
        <w:rPr>
          <w:color w:val="auto"/>
          <w:sz w:val="26"/>
          <w:szCs w:val="26"/>
        </w:rPr>
        <w:t>Công của lực lạ khi dịch chuyển một lượng điện tích là 0,5 C bên trong nguồn điện từ cực âm đến cực dương của nó</w:t>
      </w:r>
      <w:r w:rsidR="001329B9" w:rsidRPr="0018364D">
        <w:rPr>
          <w:color w:val="auto"/>
          <w:sz w:val="26"/>
          <w:szCs w:val="26"/>
        </w:rPr>
        <w:t>?</w:t>
      </w:r>
    </w:p>
    <w:p w14:paraId="3FB819C9" w14:textId="77777777" w:rsidR="006A07AB" w:rsidRPr="0018364D" w:rsidRDefault="006A07AB" w:rsidP="0018364D">
      <w:pPr>
        <w:spacing w:line="276" w:lineRule="auto"/>
        <w:jc w:val="both"/>
        <w:rPr>
          <w:rFonts w:eastAsia="Calibri"/>
          <w:b/>
          <w:i/>
          <w:iCs/>
          <w:color w:val="auto"/>
          <w:sz w:val="26"/>
          <w:szCs w:val="26"/>
        </w:rPr>
      </w:pPr>
      <w:r w:rsidRPr="0018364D">
        <w:rPr>
          <w:rFonts w:eastAsia="Calibri"/>
          <w:b/>
          <w:i/>
          <w:iCs/>
          <w:color w:val="auto"/>
          <w:sz w:val="26"/>
          <w:szCs w:val="26"/>
        </w:rPr>
        <w:t>Lời giải</w:t>
      </w:r>
    </w:p>
    <w:p w14:paraId="14C20266" w14:textId="6241DA85" w:rsidR="006A07AB" w:rsidRPr="0018364D" w:rsidRDefault="006A07AB" w:rsidP="0018364D">
      <w:pPr>
        <w:spacing w:line="276" w:lineRule="auto"/>
        <w:jc w:val="both"/>
        <w:rPr>
          <w:b/>
          <w:color w:val="auto"/>
          <w:sz w:val="26"/>
          <w:szCs w:val="26"/>
        </w:rPr>
      </w:pPr>
      <w:r w:rsidRPr="0018364D">
        <w:rPr>
          <w:b/>
          <w:color w:val="auto"/>
          <w:sz w:val="26"/>
          <w:szCs w:val="26"/>
        </w:rPr>
        <w:t>C</w:t>
      </w:r>
      <w:r w:rsidRPr="0018364D">
        <w:rPr>
          <w:color w:val="auto"/>
          <w:sz w:val="26"/>
          <w:szCs w:val="26"/>
        </w:rPr>
        <w:t>ông của lực lạ khi dịch chuyển một lượng điện tích là 0,5 C bên trong nguồn điện từ cực âm đến cực dương là A = q</w:t>
      </w:r>
      <m:oMath>
        <m:r>
          <w:rPr>
            <w:rFonts w:ascii="Cambria Math" w:hAnsi="Cambria Math"/>
            <w:color w:val="auto"/>
            <w:sz w:val="26"/>
            <w:szCs w:val="26"/>
          </w:rPr>
          <m:t>E</m:t>
        </m:r>
      </m:oMath>
      <w:r w:rsidRPr="0018364D">
        <w:rPr>
          <w:color w:val="auto"/>
          <w:sz w:val="26"/>
          <w:szCs w:val="26"/>
        </w:rPr>
        <w:t xml:space="preserve"> = 0,5.12 = 6 (J)</w:t>
      </w:r>
    </w:p>
    <w:p w14:paraId="217B9157" w14:textId="2C867F1C" w:rsidR="006A07AB" w:rsidRPr="0018364D" w:rsidRDefault="0095268E" w:rsidP="0018364D">
      <w:pPr>
        <w:widowControl w:val="0"/>
        <w:tabs>
          <w:tab w:val="left" w:pos="900"/>
        </w:tabs>
        <w:autoSpaceDE w:val="0"/>
        <w:autoSpaceDN w:val="0"/>
        <w:adjustRightInd w:val="0"/>
        <w:spacing w:line="276" w:lineRule="auto"/>
        <w:jc w:val="both"/>
        <w:rPr>
          <w:b/>
          <w:color w:val="auto"/>
          <w:sz w:val="26"/>
          <w:szCs w:val="26"/>
        </w:rPr>
      </w:pPr>
      <w:r w:rsidRPr="0018364D">
        <w:rPr>
          <w:b/>
          <w:color w:val="auto"/>
          <w:sz w:val="26"/>
          <w:szCs w:val="26"/>
        </w:rPr>
        <w:t xml:space="preserve">Câu </w:t>
      </w:r>
      <w:r w:rsidR="003A6A07">
        <w:rPr>
          <w:b/>
          <w:color w:val="auto"/>
          <w:sz w:val="26"/>
          <w:szCs w:val="26"/>
        </w:rPr>
        <w:t>3</w:t>
      </w:r>
      <w:r w:rsidRPr="0018364D">
        <w:rPr>
          <w:b/>
          <w:color w:val="auto"/>
          <w:sz w:val="26"/>
          <w:szCs w:val="26"/>
        </w:rPr>
        <w:t>:</w:t>
      </w:r>
      <w:r w:rsidRPr="0018364D">
        <w:rPr>
          <w:b/>
          <w:color w:val="auto"/>
          <w:sz w:val="26"/>
          <w:szCs w:val="26"/>
        </w:rPr>
        <w:tab/>
      </w:r>
      <w:r w:rsidR="006A07AB" w:rsidRPr="0018364D">
        <w:rPr>
          <w:color w:val="auto"/>
          <w:sz w:val="26"/>
          <w:szCs w:val="26"/>
        </w:rPr>
        <w:t>Biết rằng khi dịch chuyển một lượng điện tích 3.10</w:t>
      </w:r>
      <w:r w:rsidR="006A07AB" w:rsidRPr="0018364D">
        <w:rPr>
          <w:color w:val="auto"/>
          <w:sz w:val="26"/>
          <w:szCs w:val="26"/>
          <w:vertAlign w:val="superscript"/>
        </w:rPr>
        <w:t>-3</w:t>
      </w:r>
      <w:r w:rsidR="006A07AB" w:rsidRPr="0018364D">
        <w:rPr>
          <w:color w:val="auto"/>
          <w:sz w:val="26"/>
          <w:szCs w:val="26"/>
        </w:rPr>
        <w:t>C giữa hai cực bên trong nguồn điện thì lực lạ thực hiện một công là 9 mJ. Suất điện động của nguồn điện là</w:t>
      </w:r>
      <w:r w:rsidR="001329B9" w:rsidRPr="0018364D">
        <w:rPr>
          <w:color w:val="auto"/>
          <w:sz w:val="26"/>
          <w:szCs w:val="26"/>
        </w:rPr>
        <w:t>?</w:t>
      </w:r>
    </w:p>
    <w:p w14:paraId="79B46BD9" w14:textId="77777777" w:rsidR="006A07AB" w:rsidRPr="0018364D" w:rsidRDefault="006A07AB" w:rsidP="0018364D">
      <w:pPr>
        <w:spacing w:line="276" w:lineRule="auto"/>
        <w:jc w:val="both"/>
        <w:rPr>
          <w:rFonts w:eastAsia="Calibri"/>
          <w:b/>
          <w:i/>
          <w:iCs/>
          <w:color w:val="auto"/>
          <w:sz w:val="26"/>
          <w:szCs w:val="26"/>
        </w:rPr>
      </w:pPr>
      <w:r w:rsidRPr="0018364D">
        <w:rPr>
          <w:rFonts w:eastAsia="Calibri"/>
          <w:b/>
          <w:i/>
          <w:iCs/>
          <w:color w:val="auto"/>
          <w:sz w:val="26"/>
          <w:szCs w:val="26"/>
        </w:rPr>
        <w:t>Lời giải</w:t>
      </w:r>
    </w:p>
    <w:p w14:paraId="199A5CFE" w14:textId="269CBEC3" w:rsidR="006A07AB" w:rsidRDefault="006A07AB" w:rsidP="0018364D">
      <w:pPr>
        <w:spacing w:line="276" w:lineRule="auto"/>
        <w:jc w:val="both"/>
        <w:rPr>
          <w:color w:val="auto"/>
          <w:sz w:val="26"/>
          <w:szCs w:val="26"/>
        </w:rPr>
      </w:pPr>
      <w:r w:rsidRPr="0018364D">
        <w:rPr>
          <w:color w:val="auto"/>
          <w:sz w:val="26"/>
          <w:szCs w:val="26"/>
        </w:rPr>
        <w:t xml:space="preserve">Suất điện động của nguồn là </w:t>
      </w:r>
      <m:oMath>
        <m:r>
          <m:rPr>
            <m:nor/>
          </m:rPr>
          <w:rPr>
            <w:color w:val="auto"/>
            <w:sz w:val="26"/>
            <w:szCs w:val="26"/>
          </w:rPr>
          <m:t xml:space="preserve">E = </m:t>
        </m:r>
        <m:f>
          <m:fPr>
            <m:ctrlPr>
              <w:rPr>
                <w:rFonts w:ascii="Cambria Math" w:hAnsi="Cambria Math"/>
                <w:i/>
                <w:color w:val="auto"/>
                <w:sz w:val="26"/>
                <w:szCs w:val="26"/>
              </w:rPr>
            </m:ctrlPr>
          </m:fPr>
          <m:num>
            <m:r>
              <w:rPr>
                <w:rFonts w:ascii="Cambria Math" w:hAnsi="Cambria Math"/>
                <w:color w:val="auto"/>
                <w:sz w:val="26"/>
                <w:szCs w:val="26"/>
              </w:rPr>
              <m:t>A</m:t>
            </m:r>
          </m:num>
          <m:den>
            <m:r>
              <w:rPr>
                <w:rFonts w:ascii="Cambria Math" w:hAnsi="Cambria Math"/>
                <w:color w:val="auto"/>
                <w:sz w:val="26"/>
                <w:szCs w:val="26"/>
              </w:rPr>
              <m:t>q</m:t>
            </m:r>
          </m:den>
        </m:f>
        <m:r>
          <m:rPr>
            <m:nor/>
          </m:rPr>
          <w:rPr>
            <w:color w:val="auto"/>
            <w:sz w:val="26"/>
            <w:szCs w:val="26"/>
          </w:rPr>
          <m:t xml:space="preserve"> = </m:t>
        </m:r>
        <m:f>
          <m:fPr>
            <m:ctrlPr>
              <w:rPr>
                <w:rFonts w:ascii="Cambria Math" w:hAnsi="Cambria Math"/>
                <w:color w:val="auto"/>
                <w:sz w:val="26"/>
                <w:szCs w:val="26"/>
              </w:rPr>
            </m:ctrlPr>
          </m:fPr>
          <m:num>
            <m:r>
              <m:rPr>
                <m:nor/>
              </m:rPr>
              <w:rPr>
                <w:color w:val="auto"/>
                <w:sz w:val="26"/>
                <w:szCs w:val="26"/>
              </w:rPr>
              <m:t>9.1</m:t>
            </m:r>
            <m:sSup>
              <m:sSupPr>
                <m:ctrlPr>
                  <w:rPr>
                    <w:rFonts w:ascii="Cambria Math" w:hAnsi="Cambria Math"/>
                    <w:color w:val="auto"/>
                    <w:sz w:val="26"/>
                    <w:szCs w:val="26"/>
                  </w:rPr>
                </m:ctrlPr>
              </m:sSupPr>
              <m:e>
                <m:r>
                  <m:rPr>
                    <m:nor/>
                  </m:rPr>
                  <w:rPr>
                    <w:color w:val="auto"/>
                    <w:sz w:val="26"/>
                    <w:szCs w:val="26"/>
                  </w:rPr>
                  <m:t>0</m:t>
                </m:r>
              </m:e>
              <m:sup>
                <m:r>
                  <m:rPr>
                    <m:nor/>
                  </m:rPr>
                  <w:rPr>
                    <w:color w:val="auto"/>
                    <w:sz w:val="26"/>
                    <w:szCs w:val="26"/>
                  </w:rPr>
                  <m:t>-3</m:t>
                </m:r>
              </m:sup>
            </m:sSup>
          </m:num>
          <m:den>
            <m:r>
              <m:rPr>
                <m:nor/>
              </m:rPr>
              <w:rPr>
                <w:color w:val="auto"/>
                <w:sz w:val="26"/>
                <w:szCs w:val="26"/>
              </w:rPr>
              <m:t>3.1</m:t>
            </m:r>
            <m:sSup>
              <m:sSupPr>
                <m:ctrlPr>
                  <w:rPr>
                    <w:rFonts w:ascii="Cambria Math" w:hAnsi="Cambria Math"/>
                    <w:color w:val="auto"/>
                    <w:sz w:val="26"/>
                    <w:szCs w:val="26"/>
                  </w:rPr>
                </m:ctrlPr>
              </m:sSupPr>
              <m:e>
                <m:r>
                  <m:rPr>
                    <m:nor/>
                  </m:rPr>
                  <w:rPr>
                    <w:color w:val="auto"/>
                    <w:sz w:val="26"/>
                    <w:szCs w:val="26"/>
                  </w:rPr>
                  <m:t>0</m:t>
                </m:r>
              </m:e>
              <m:sup>
                <m:r>
                  <m:rPr>
                    <m:nor/>
                  </m:rPr>
                  <w:rPr>
                    <w:color w:val="auto"/>
                    <w:sz w:val="26"/>
                    <w:szCs w:val="26"/>
                  </w:rPr>
                  <m:t>-3</m:t>
                </m:r>
              </m:sup>
            </m:sSup>
            <m:ctrlPr>
              <w:rPr>
                <w:rFonts w:ascii="Cambria Math" w:hAnsi="Cambria Math"/>
                <w:i/>
                <w:color w:val="auto"/>
                <w:sz w:val="26"/>
                <w:szCs w:val="26"/>
              </w:rPr>
            </m:ctrlPr>
          </m:den>
        </m:f>
        <m:r>
          <m:rPr>
            <m:nor/>
          </m:rPr>
          <w:rPr>
            <w:color w:val="auto"/>
            <w:sz w:val="26"/>
            <w:szCs w:val="26"/>
          </w:rPr>
          <m:t>=3 V.</m:t>
        </m:r>
      </m:oMath>
    </w:p>
    <w:p w14:paraId="1710DA87" w14:textId="791E865F" w:rsidR="003A6A07" w:rsidRPr="0018364D" w:rsidRDefault="003A6A07" w:rsidP="003A6A07">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 xml:space="preserve">Câu </w:t>
      </w:r>
      <w:r>
        <w:rPr>
          <w:b/>
          <w:color w:val="auto"/>
          <w:sz w:val="26"/>
          <w:szCs w:val="26"/>
        </w:rPr>
        <w:t>4</w:t>
      </w:r>
      <w:r w:rsidRPr="0018364D">
        <w:rPr>
          <w:b/>
          <w:color w:val="auto"/>
          <w:sz w:val="26"/>
          <w:szCs w:val="26"/>
        </w:rPr>
        <w:t>:</w:t>
      </w:r>
      <w:r w:rsidRPr="0018364D">
        <w:rPr>
          <w:b/>
          <w:color w:val="auto"/>
          <w:sz w:val="26"/>
          <w:szCs w:val="26"/>
        </w:rPr>
        <w:tab/>
      </w:r>
      <w:r w:rsidRPr="0018364D">
        <w:rPr>
          <w:b/>
          <w:bCs/>
          <w:color w:val="auto"/>
          <w:sz w:val="26"/>
          <w:szCs w:val="26"/>
        </w:rPr>
        <w:t xml:space="preserve">(SBT-KNTT) </w:t>
      </w:r>
      <w:r w:rsidRPr="0018364D">
        <w:rPr>
          <w:color w:val="auto"/>
          <w:sz w:val="26"/>
          <w:szCs w:val="26"/>
        </w:rPr>
        <w:t xml:space="preserve">Suất điện động của một nguồn điện là </w:t>
      </w:r>
      <m:oMath>
        <m:r>
          <m:rPr>
            <m:sty m:val="p"/>
          </m:rPr>
          <w:rPr>
            <w:rFonts w:ascii="Cambria Math" w:hAnsi="Cambria Math"/>
            <w:color w:val="auto"/>
            <w:sz w:val="26"/>
            <w:szCs w:val="26"/>
          </w:rPr>
          <m:t>12</m:t>
        </m:r>
        <m:r>
          <m:rPr>
            <m:nor/>
          </m:rPr>
          <w:rPr>
            <w:color w:val="auto"/>
            <w:sz w:val="26"/>
            <w:szCs w:val="26"/>
          </w:rPr>
          <m:t xml:space="preserve"> </m:t>
        </m:r>
        <m:r>
          <m:rPr>
            <m:sty m:val="p"/>
          </m:rPr>
          <w:rPr>
            <w:rFonts w:ascii="Cambria Math" w:hAnsi="Cambria Math"/>
            <w:color w:val="auto"/>
            <w:sz w:val="26"/>
            <w:szCs w:val="26"/>
          </w:rPr>
          <m:t>V</m:t>
        </m:r>
      </m:oMath>
      <w:r w:rsidRPr="0018364D">
        <w:rPr>
          <w:color w:val="auto"/>
          <w:sz w:val="26"/>
          <w:szCs w:val="26"/>
        </w:rPr>
        <w:t xml:space="preserve">. Tính công của lực lạ khi dịch chuyển một lượng điện tich là </w:t>
      </w:r>
      <m:oMath>
        <m:r>
          <m:rPr>
            <m:sty m:val="p"/>
          </m:rPr>
          <w:rPr>
            <w:rFonts w:ascii="Cambria Math" w:hAnsi="Cambria Math"/>
            <w:color w:val="auto"/>
            <w:sz w:val="26"/>
            <w:szCs w:val="26"/>
          </w:rPr>
          <m:t>0,5C</m:t>
        </m:r>
      </m:oMath>
      <w:r w:rsidRPr="0018364D">
        <w:rPr>
          <w:color w:val="auto"/>
          <w:sz w:val="26"/>
          <w:szCs w:val="26"/>
        </w:rPr>
        <w:t xml:space="preserve"> bên trong nguồn điện từ cực âm đến cực dương của nó.</w:t>
      </w:r>
    </w:p>
    <w:p w14:paraId="7C9C186C" w14:textId="77777777" w:rsidR="003A6A07" w:rsidRPr="0018364D" w:rsidRDefault="003A6A07" w:rsidP="003A6A07">
      <w:pPr>
        <w:pStyle w:val="NormalWeb"/>
        <w:tabs>
          <w:tab w:val="left" w:pos="1080"/>
        </w:tabs>
        <w:spacing w:line="276" w:lineRule="auto"/>
        <w:ind w:firstLine="0"/>
        <w:rPr>
          <w:b/>
          <w:bCs/>
          <w:i/>
          <w:iCs/>
          <w:sz w:val="26"/>
          <w:szCs w:val="26"/>
        </w:rPr>
      </w:pPr>
      <w:r w:rsidRPr="0018364D">
        <w:rPr>
          <w:b/>
          <w:bCs/>
          <w:i/>
          <w:iCs/>
          <w:sz w:val="26"/>
          <w:szCs w:val="26"/>
        </w:rPr>
        <w:t>Lời giải:</w:t>
      </w:r>
    </w:p>
    <w:p w14:paraId="0B61EDF6" w14:textId="77777777" w:rsidR="003A6A07" w:rsidRPr="0018364D" w:rsidRDefault="003A6A07" w:rsidP="003A6A07">
      <w:pPr>
        <w:tabs>
          <w:tab w:val="num" w:pos="720"/>
        </w:tabs>
        <w:spacing w:line="276" w:lineRule="auto"/>
        <w:jc w:val="both"/>
        <w:rPr>
          <w:color w:val="auto"/>
          <w:sz w:val="26"/>
          <w:szCs w:val="26"/>
        </w:rPr>
      </w:pPr>
      <w:r w:rsidRPr="0018364D">
        <w:rPr>
          <w:color w:val="auto"/>
          <w:sz w:val="26"/>
          <w:szCs w:val="26"/>
        </w:rPr>
        <w:t>Công của lực lạ khi dịch chuyển một lượng điện tích là 0,5 C bên trong nguồn điện từ cực âm đền cực dương là : A=qE=0,5.12=6(J)</w:t>
      </w:r>
    </w:p>
    <w:p w14:paraId="46F29A42" w14:textId="1B9517C0" w:rsidR="003A6A07" w:rsidRPr="0018364D" w:rsidRDefault="003A6A07" w:rsidP="003A6A07">
      <w:pPr>
        <w:widowControl w:val="0"/>
        <w:tabs>
          <w:tab w:val="left" w:pos="900"/>
        </w:tabs>
        <w:autoSpaceDE w:val="0"/>
        <w:autoSpaceDN w:val="0"/>
        <w:adjustRightInd w:val="0"/>
        <w:spacing w:line="276" w:lineRule="auto"/>
        <w:jc w:val="both"/>
        <w:rPr>
          <w:rFonts w:eastAsia="Calibri"/>
          <w:b/>
          <w:color w:val="auto"/>
          <w:sz w:val="26"/>
          <w:szCs w:val="26"/>
        </w:rPr>
      </w:pPr>
      <w:r w:rsidRPr="0018364D">
        <w:rPr>
          <w:rFonts w:eastAsia="Calibri"/>
          <w:b/>
          <w:color w:val="auto"/>
          <w:sz w:val="26"/>
          <w:szCs w:val="26"/>
        </w:rPr>
        <w:t xml:space="preserve">Câu </w:t>
      </w:r>
      <w:r>
        <w:rPr>
          <w:rFonts w:eastAsia="Calibri"/>
          <w:b/>
          <w:color w:val="auto"/>
          <w:sz w:val="26"/>
          <w:szCs w:val="26"/>
        </w:rPr>
        <w:t>5</w:t>
      </w:r>
      <w:r w:rsidRPr="0018364D">
        <w:rPr>
          <w:rFonts w:eastAsia="Calibri"/>
          <w:b/>
          <w:color w:val="auto"/>
          <w:sz w:val="26"/>
          <w:szCs w:val="26"/>
        </w:rPr>
        <w:t>:</w:t>
      </w:r>
      <w:r w:rsidRPr="0018364D">
        <w:rPr>
          <w:rFonts w:eastAsia="Calibri"/>
          <w:b/>
          <w:color w:val="auto"/>
          <w:sz w:val="26"/>
          <w:szCs w:val="26"/>
        </w:rPr>
        <w:tab/>
      </w:r>
      <w:r w:rsidRPr="0018364D">
        <w:rPr>
          <w:rFonts w:eastAsia="Calibri"/>
          <w:color w:val="auto"/>
          <w:sz w:val="26"/>
          <w:szCs w:val="26"/>
        </w:rPr>
        <w:t xml:space="preserve">Lực lạ thực hiện một công là </w:t>
      </w:r>
      <m:oMath>
        <m:r>
          <m:rPr>
            <m:nor/>
          </m:rPr>
          <w:rPr>
            <w:color w:val="auto"/>
            <w:sz w:val="26"/>
            <w:szCs w:val="26"/>
          </w:rPr>
          <m:t>840mJ</m:t>
        </m:r>
      </m:oMath>
      <w:r w:rsidRPr="0018364D">
        <w:rPr>
          <w:color w:val="auto"/>
          <w:sz w:val="26"/>
          <w:szCs w:val="26"/>
        </w:rPr>
        <w:t xml:space="preserve"> </w:t>
      </w:r>
      <w:r w:rsidRPr="0018364D">
        <w:rPr>
          <w:rFonts w:eastAsia="Calibri"/>
          <w:color w:val="auto"/>
          <w:sz w:val="26"/>
          <w:szCs w:val="26"/>
        </w:rPr>
        <w:t xml:space="preserve">khi dịch chuyển một lượng điện tích </w:t>
      </w:r>
      <m:oMath>
        <m:r>
          <w:rPr>
            <w:rFonts w:ascii="Cambria Math" w:hAnsi="Cambria Math"/>
            <w:color w:val="auto"/>
            <w:sz w:val="26"/>
            <w:szCs w:val="26"/>
          </w:rPr>
          <m:t>7.1</m:t>
        </m:r>
        <m:sSup>
          <m:sSupPr>
            <m:ctrlPr>
              <w:rPr>
                <w:rFonts w:ascii="Cambria Math" w:hAnsi="Cambria Math"/>
                <w:i/>
                <w:color w:val="auto"/>
                <w:sz w:val="26"/>
                <w:szCs w:val="26"/>
              </w:rPr>
            </m:ctrlPr>
          </m:sSupPr>
          <m:e>
            <m:r>
              <w:rPr>
                <w:rFonts w:ascii="Cambria Math" w:hAnsi="Cambria Math"/>
                <w:color w:val="auto"/>
                <w:sz w:val="26"/>
                <w:szCs w:val="26"/>
              </w:rPr>
              <m:t>0</m:t>
            </m:r>
          </m:e>
          <m:sup>
            <m:r>
              <w:rPr>
                <w:rFonts w:ascii="Cambria Math" w:hAnsi="Cambria Math"/>
                <w:color w:val="auto"/>
                <w:sz w:val="26"/>
                <w:szCs w:val="26"/>
              </w:rPr>
              <m:t>-2</m:t>
            </m:r>
          </m:sup>
        </m:sSup>
        <m:r>
          <w:rPr>
            <w:rFonts w:ascii="Cambria Math" w:hAnsi="Cambria Math"/>
            <w:color w:val="auto"/>
            <w:sz w:val="26"/>
            <w:szCs w:val="26"/>
          </w:rPr>
          <m:t>C</m:t>
        </m:r>
      </m:oMath>
      <w:r w:rsidRPr="0018364D">
        <w:rPr>
          <w:color w:val="auto"/>
          <w:sz w:val="26"/>
          <w:szCs w:val="26"/>
        </w:rPr>
        <w:t xml:space="preserve"> </w:t>
      </w:r>
      <w:r w:rsidRPr="0018364D">
        <w:rPr>
          <w:rFonts w:eastAsia="Calibri"/>
          <w:color w:val="auto"/>
          <w:sz w:val="26"/>
          <w:szCs w:val="26"/>
        </w:rPr>
        <w:t>giữa hai cực bên trong một nguồn điện. Suất điện động của nguồn điện này là?</w:t>
      </w:r>
    </w:p>
    <w:p w14:paraId="6414B00A" w14:textId="77777777" w:rsidR="003A6A07" w:rsidRPr="0018364D" w:rsidRDefault="003A6A07" w:rsidP="003A6A07">
      <w:pPr>
        <w:spacing w:line="276" w:lineRule="auto"/>
        <w:jc w:val="both"/>
        <w:rPr>
          <w:rFonts w:eastAsia="Calibri"/>
          <w:b/>
          <w:i/>
          <w:iCs/>
          <w:color w:val="auto"/>
          <w:sz w:val="26"/>
          <w:szCs w:val="26"/>
        </w:rPr>
      </w:pPr>
      <w:r w:rsidRPr="0018364D">
        <w:rPr>
          <w:rFonts w:eastAsia="Calibri"/>
          <w:b/>
          <w:i/>
          <w:iCs/>
          <w:color w:val="auto"/>
          <w:sz w:val="26"/>
          <w:szCs w:val="26"/>
        </w:rPr>
        <w:t>Lời giải</w:t>
      </w:r>
    </w:p>
    <w:p w14:paraId="08B25637" w14:textId="77777777" w:rsidR="003A6A07" w:rsidRPr="0018364D" w:rsidRDefault="003A6A07" w:rsidP="003A6A07">
      <w:pPr>
        <w:spacing w:line="276" w:lineRule="auto"/>
        <w:jc w:val="both"/>
        <w:rPr>
          <w:rFonts w:eastAsia="Calibri"/>
          <w:b/>
          <w:color w:val="auto"/>
          <w:sz w:val="26"/>
          <w:szCs w:val="26"/>
        </w:rPr>
      </w:pPr>
      <m:oMath>
        <m:r>
          <w:rPr>
            <w:rFonts w:ascii="Cambria Math" w:eastAsia="Calibri" w:hAnsi="Cambria Math"/>
            <w:color w:val="auto"/>
            <w:sz w:val="26"/>
            <w:szCs w:val="26"/>
          </w:rPr>
          <m:t>E=</m:t>
        </m:r>
        <m:f>
          <m:fPr>
            <m:ctrlPr>
              <w:rPr>
                <w:rFonts w:ascii="Cambria Math" w:eastAsia="Calibri" w:hAnsi="Cambria Math"/>
                <w:i/>
                <w:color w:val="auto"/>
                <w:sz w:val="26"/>
                <w:szCs w:val="26"/>
              </w:rPr>
            </m:ctrlPr>
          </m:fPr>
          <m:num>
            <m:r>
              <w:rPr>
                <w:rFonts w:ascii="Cambria Math" w:eastAsia="Calibri" w:hAnsi="Cambria Math"/>
                <w:color w:val="auto"/>
                <w:sz w:val="26"/>
                <w:szCs w:val="26"/>
              </w:rPr>
              <m:t>A</m:t>
            </m:r>
          </m:num>
          <m:den>
            <m:r>
              <w:rPr>
                <w:rFonts w:ascii="Cambria Math" w:eastAsia="Calibri" w:hAnsi="Cambria Math"/>
                <w:color w:val="auto"/>
                <w:sz w:val="26"/>
                <w:szCs w:val="26"/>
              </w:rPr>
              <m:t>q</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840.1</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0</m:t>
                </m:r>
              </m:e>
              <m:sup>
                <m:r>
                  <w:rPr>
                    <w:rFonts w:ascii="Cambria Math" w:eastAsia="Calibri" w:hAnsi="Cambria Math"/>
                    <w:color w:val="auto"/>
                    <w:sz w:val="26"/>
                    <w:szCs w:val="26"/>
                  </w:rPr>
                  <m:t>-3</m:t>
                </m:r>
              </m:sup>
            </m:sSup>
          </m:num>
          <m:den>
            <m:r>
              <w:rPr>
                <w:rFonts w:ascii="Cambria Math" w:eastAsia="Calibri" w:hAnsi="Cambria Math"/>
                <w:color w:val="auto"/>
                <w:sz w:val="26"/>
                <w:szCs w:val="26"/>
              </w:rPr>
              <m:t>7.1</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0</m:t>
                </m:r>
              </m:e>
              <m:sup>
                <m:r>
                  <w:rPr>
                    <w:rFonts w:ascii="Cambria Math" w:eastAsia="Calibri" w:hAnsi="Cambria Math"/>
                    <w:color w:val="auto"/>
                    <w:sz w:val="26"/>
                    <w:szCs w:val="26"/>
                  </w:rPr>
                  <m:t>-2</m:t>
                </m:r>
              </m:sup>
            </m:sSup>
          </m:den>
        </m:f>
        <m:r>
          <w:rPr>
            <w:rFonts w:ascii="Cambria Math" w:eastAsia="Calibri" w:hAnsi="Cambria Math"/>
            <w:color w:val="auto"/>
            <w:sz w:val="26"/>
            <w:szCs w:val="26"/>
          </w:rPr>
          <m:t>=12</m:t>
        </m:r>
        <m:d>
          <m:dPr>
            <m:ctrlPr>
              <w:rPr>
                <w:rFonts w:ascii="Cambria Math" w:eastAsia="Calibri" w:hAnsi="Cambria Math"/>
                <w:i/>
                <w:color w:val="auto"/>
                <w:sz w:val="26"/>
                <w:szCs w:val="26"/>
              </w:rPr>
            </m:ctrlPr>
          </m:dPr>
          <m:e>
            <m:r>
              <w:rPr>
                <w:rFonts w:ascii="Cambria Math" w:eastAsia="Calibri" w:hAnsi="Cambria Math"/>
                <w:color w:val="auto"/>
                <w:sz w:val="26"/>
                <w:szCs w:val="26"/>
              </w:rPr>
              <m:t>V</m:t>
            </m:r>
          </m:e>
        </m:d>
      </m:oMath>
      <w:r w:rsidRPr="0018364D">
        <w:rPr>
          <w:rFonts w:eastAsia="Calibri"/>
          <w:color w:val="auto"/>
          <w:sz w:val="26"/>
          <w:szCs w:val="26"/>
        </w:rPr>
        <w:t xml:space="preserve"> </w:t>
      </w:r>
    </w:p>
    <w:p w14:paraId="3CA222A5" w14:textId="042F265C" w:rsidR="003A6A07" w:rsidRPr="0018364D" w:rsidRDefault="003A6A07" w:rsidP="003A6A07">
      <w:pPr>
        <w:widowControl w:val="0"/>
        <w:tabs>
          <w:tab w:val="left" w:pos="900"/>
        </w:tabs>
        <w:autoSpaceDE w:val="0"/>
        <w:autoSpaceDN w:val="0"/>
        <w:adjustRightInd w:val="0"/>
        <w:spacing w:line="276" w:lineRule="auto"/>
        <w:jc w:val="both"/>
        <w:rPr>
          <w:rFonts w:eastAsia="Calibri"/>
          <w:b/>
          <w:color w:val="auto"/>
          <w:sz w:val="26"/>
          <w:szCs w:val="26"/>
        </w:rPr>
      </w:pPr>
      <w:r w:rsidRPr="0018364D">
        <w:rPr>
          <w:rFonts w:eastAsia="Calibri"/>
          <w:b/>
          <w:color w:val="auto"/>
          <w:sz w:val="26"/>
          <w:szCs w:val="26"/>
        </w:rPr>
        <w:t xml:space="preserve">Câu </w:t>
      </w:r>
      <w:r>
        <w:rPr>
          <w:rFonts w:eastAsia="Calibri"/>
          <w:b/>
          <w:color w:val="auto"/>
          <w:sz w:val="26"/>
          <w:szCs w:val="26"/>
        </w:rPr>
        <w:t>6</w:t>
      </w:r>
      <w:r w:rsidRPr="0018364D">
        <w:rPr>
          <w:rFonts w:eastAsia="Calibri"/>
          <w:b/>
          <w:color w:val="auto"/>
          <w:sz w:val="26"/>
          <w:szCs w:val="26"/>
        </w:rPr>
        <w:t>:</w:t>
      </w:r>
      <w:r w:rsidRPr="0018364D">
        <w:rPr>
          <w:rFonts w:eastAsia="Calibri"/>
          <w:b/>
          <w:color w:val="auto"/>
          <w:sz w:val="26"/>
          <w:szCs w:val="26"/>
        </w:rPr>
        <w:tab/>
      </w:r>
      <w:r w:rsidRPr="0018364D">
        <w:rPr>
          <w:rFonts w:eastAsia="Calibri"/>
          <w:color w:val="auto"/>
          <w:sz w:val="26"/>
          <w:szCs w:val="26"/>
        </w:rPr>
        <w:t xml:space="preserve">Suất điện động của một pin là </w:t>
      </w:r>
      <m:oMath>
        <m:r>
          <w:rPr>
            <w:rFonts w:ascii="Cambria Math" w:hAnsi="Cambria Math"/>
            <w:color w:val="auto"/>
            <w:sz w:val="26"/>
            <w:szCs w:val="26"/>
          </w:rPr>
          <m:t>1,5V.</m:t>
        </m:r>
      </m:oMath>
      <w:r w:rsidRPr="0018364D">
        <w:rPr>
          <w:color w:val="auto"/>
          <w:sz w:val="26"/>
          <w:szCs w:val="26"/>
        </w:rPr>
        <w:t xml:space="preserve"> </w:t>
      </w:r>
      <w:r w:rsidRPr="0018364D">
        <w:rPr>
          <w:rFonts w:eastAsia="Calibri"/>
          <w:color w:val="auto"/>
          <w:sz w:val="26"/>
          <w:szCs w:val="26"/>
        </w:rPr>
        <w:t xml:space="preserve">Công của lực lạ khi dịch chuyển điện tích </w:t>
      </w:r>
      <m:oMath>
        <m:r>
          <w:rPr>
            <w:rFonts w:ascii="Cambria Math" w:hAnsi="Cambria Math"/>
            <w:color w:val="auto"/>
            <w:sz w:val="26"/>
            <w:szCs w:val="26"/>
          </w:rPr>
          <m:t>+2C</m:t>
        </m:r>
      </m:oMath>
      <w:r w:rsidRPr="0018364D">
        <w:rPr>
          <w:rFonts w:eastAsia="Calibri"/>
          <w:color w:val="auto"/>
          <w:sz w:val="26"/>
          <w:szCs w:val="26"/>
        </w:rPr>
        <w:t xml:space="preserve"> từ cực âm tới cực dương bên trong nguồn điện là?</w:t>
      </w:r>
    </w:p>
    <w:p w14:paraId="3317E34B" w14:textId="77777777" w:rsidR="003A6A07" w:rsidRPr="0018364D" w:rsidRDefault="003A6A07" w:rsidP="003A6A07">
      <w:pPr>
        <w:spacing w:line="276" w:lineRule="auto"/>
        <w:jc w:val="both"/>
        <w:rPr>
          <w:rFonts w:eastAsia="Calibri"/>
          <w:b/>
          <w:i/>
          <w:iCs/>
          <w:color w:val="auto"/>
          <w:sz w:val="26"/>
          <w:szCs w:val="26"/>
        </w:rPr>
      </w:pPr>
      <w:r w:rsidRPr="0018364D">
        <w:rPr>
          <w:rFonts w:eastAsia="Calibri"/>
          <w:b/>
          <w:i/>
          <w:iCs/>
          <w:color w:val="auto"/>
          <w:sz w:val="26"/>
          <w:szCs w:val="26"/>
        </w:rPr>
        <w:t>Lời giải</w:t>
      </w:r>
    </w:p>
    <w:p w14:paraId="7B3ABA7A" w14:textId="71A51E30" w:rsidR="003A6A07" w:rsidRPr="003A6A07" w:rsidRDefault="003A6A07" w:rsidP="0018364D">
      <w:pPr>
        <w:spacing w:line="276" w:lineRule="auto"/>
        <w:jc w:val="both"/>
        <w:rPr>
          <w:rFonts w:eastAsia="Calibri"/>
          <w:b/>
          <w:color w:val="auto"/>
          <w:sz w:val="26"/>
          <w:szCs w:val="26"/>
        </w:rPr>
      </w:pPr>
      <m:oMath>
        <m:r>
          <w:rPr>
            <w:rFonts w:ascii="Cambria Math" w:eastAsia="Calibri" w:hAnsi="Cambria Math"/>
            <w:color w:val="auto"/>
            <w:sz w:val="26"/>
            <w:szCs w:val="26"/>
          </w:rPr>
          <w:lastRenderedPageBreak/>
          <m:t>E=</m:t>
        </m:r>
        <m:f>
          <m:fPr>
            <m:ctrlPr>
              <w:rPr>
                <w:rFonts w:ascii="Cambria Math" w:eastAsia="Calibri" w:hAnsi="Cambria Math"/>
                <w:i/>
                <w:color w:val="auto"/>
                <w:sz w:val="26"/>
                <w:szCs w:val="26"/>
              </w:rPr>
            </m:ctrlPr>
          </m:fPr>
          <m:num>
            <m:r>
              <w:rPr>
                <w:rFonts w:ascii="Cambria Math" w:eastAsia="Calibri" w:hAnsi="Cambria Math"/>
                <w:color w:val="auto"/>
                <w:sz w:val="26"/>
                <w:szCs w:val="26"/>
              </w:rPr>
              <m:t>A</m:t>
            </m:r>
          </m:num>
          <m:den>
            <m:r>
              <w:rPr>
                <w:rFonts w:ascii="Cambria Math" w:eastAsia="Calibri" w:hAnsi="Cambria Math"/>
                <w:color w:val="auto"/>
                <w:sz w:val="26"/>
                <w:szCs w:val="26"/>
              </w:rPr>
              <m:t>q</m:t>
            </m:r>
          </m:den>
        </m:f>
        <m:r>
          <w:rPr>
            <w:rFonts w:ascii="Cambria Math" w:eastAsia="Calibri" w:hAnsi="Cambria Math"/>
            <w:color w:val="auto"/>
            <w:sz w:val="26"/>
            <w:szCs w:val="26"/>
          </w:rPr>
          <m:t>⇒A=Eq=1,5.2=3J</m:t>
        </m:r>
      </m:oMath>
      <w:r w:rsidRPr="0018364D">
        <w:rPr>
          <w:rFonts w:eastAsia="Calibri"/>
          <w:color w:val="auto"/>
          <w:sz w:val="26"/>
          <w:szCs w:val="26"/>
        </w:rPr>
        <w:t xml:space="preserve"> </w:t>
      </w:r>
    </w:p>
    <w:p w14:paraId="418E4011" w14:textId="5A2D5B5C" w:rsidR="006A07AB" w:rsidRPr="0018364D" w:rsidRDefault="0095268E" w:rsidP="0018364D">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Câu 7:</w:t>
      </w:r>
      <w:r w:rsidRPr="0018364D">
        <w:rPr>
          <w:b/>
          <w:color w:val="auto"/>
          <w:sz w:val="26"/>
          <w:szCs w:val="26"/>
        </w:rPr>
        <w:tab/>
      </w:r>
      <w:r w:rsidR="006A07AB" w:rsidRPr="0018364D">
        <w:rPr>
          <w:color w:val="auto"/>
          <w:sz w:val="26"/>
          <w:szCs w:val="26"/>
        </w:rPr>
        <w:t>Một bộ acquy có suất điện động 6 V, sinh ra một công là 360 J khi acquy này phát điện.</w:t>
      </w:r>
    </w:p>
    <w:p w14:paraId="093CB48E" w14:textId="37C87A68" w:rsidR="006A07AB" w:rsidRPr="0018364D" w:rsidRDefault="001329B9" w:rsidP="0018364D">
      <w:pPr>
        <w:spacing w:line="276" w:lineRule="auto"/>
        <w:jc w:val="both"/>
        <w:rPr>
          <w:b/>
          <w:color w:val="auto"/>
          <w:sz w:val="26"/>
          <w:szCs w:val="26"/>
        </w:rPr>
      </w:pPr>
      <w:r w:rsidRPr="0018364D">
        <w:rPr>
          <w:color w:val="auto"/>
          <w:sz w:val="26"/>
          <w:szCs w:val="26"/>
        </w:rPr>
        <w:t xml:space="preserve">a. Tính </w:t>
      </w:r>
      <w:r w:rsidR="006A07AB" w:rsidRPr="0018364D">
        <w:rPr>
          <w:color w:val="auto"/>
          <w:sz w:val="26"/>
          <w:szCs w:val="26"/>
        </w:rPr>
        <w:t>Lượng điện tích dịch chuyển trong acquy</w:t>
      </w:r>
      <w:r w:rsidRPr="0018364D">
        <w:rPr>
          <w:color w:val="auto"/>
          <w:sz w:val="26"/>
          <w:szCs w:val="26"/>
        </w:rPr>
        <w:t>?</w:t>
      </w:r>
    </w:p>
    <w:p w14:paraId="5F5C18CD" w14:textId="38CA955F" w:rsidR="006A07AB" w:rsidRPr="0018364D" w:rsidRDefault="001329B9" w:rsidP="0018364D">
      <w:pPr>
        <w:spacing w:line="276" w:lineRule="auto"/>
        <w:jc w:val="both"/>
        <w:rPr>
          <w:b/>
          <w:color w:val="auto"/>
          <w:sz w:val="26"/>
          <w:szCs w:val="26"/>
        </w:rPr>
      </w:pPr>
      <w:r w:rsidRPr="0018364D">
        <w:rPr>
          <w:color w:val="auto"/>
          <w:sz w:val="26"/>
          <w:szCs w:val="26"/>
        </w:rPr>
        <w:t xml:space="preserve">b. </w:t>
      </w:r>
      <w:r w:rsidR="006A07AB" w:rsidRPr="0018364D">
        <w:rPr>
          <w:color w:val="auto"/>
          <w:sz w:val="26"/>
          <w:szCs w:val="26"/>
        </w:rPr>
        <w:t>Thời gian dịch chuyển lượng điện tích này là 5 phút. Cường độ dòng điện chạy qua acquy khi đó là</w:t>
      </w:r>
      <w:r w:rsidRPr="0018364D">
        <w:rPr>
          <w:color w:val="auto"/>
          <w:sz w:val="26"/>
          <w:szCs w:val="26"/>
        </w:rPr>
        <w:t xml:space="preserve"> bao nhiêu?</w:t>
      </w:r>
    </w:p>
    <w:p w14:paraId="3A09896C" w14:textId="77777777" w:rsidR="006A07AB" w:rsidRPr="0018364D" w:rsidRDefault="006A07AB" w:rsidP="0018364D">
      <w:pPr>
        <w:spacing w:line="276" w:lineRule="auto"/>
        <w:jc w:val="both"/>
        <w:rPr>
          <w:rFonts w:eastAsia="Calibri"/>
          <w:b/>
          <w:i/>
          <w:iCs/>
          <w:color w:val="auto"/>
          <w:sz w:val="26"/>
          <w:szCs w:val="26"/>
        </w:rPr>
      </w:pPr>
      <w:r w:rsidRPr="0018364D">
        <w:rPr>
          <w:rFonts w:eastAsia="Calibri"/>
          <w:b/>
          <w:i/>
          <w:iCs/>
          <w:color w:val="auto"/>
          <w:sz w:val="26"/>
          <w:szCs w:val="26"/>
        </w:rPr>
        <w:t>Lời giải</w:t>
      </w:r>
    </w:p>
    <w:p w14:paraId="1AE9B49A" w14:textId="2DE98136" w:rsidR="006A07AB" w:rsidRPr="0018364D" w:rsidRDefault="001329B9" w:rsidP="0018364D">
      <w:pPr>
        <w:spacing w:line="276" w:lineRule="auto"/>
        <w:jc w:val="both"/>
        <w:rPr>
          <w:color w:val="auto"/>
          <w:position w:val="-28"/>
          <w:sz w:val="26"/>
          <w:szCs w:val="26"/>
        </w:rPr>
      </w:pPr>
      <w:r w:rsidRPr="0018364D">
        <w:rPr>
          <w:color w:val="auto"/>
          <w:sz w:val="26"/>
          <w:szCs w:val="26"/>
        </w:rPr>
        <w:t xml:space="preserve">a. </w:t>
      </w:r>
      <w:r w:rsidR="006A07AB" w:rsidRPr="0018364D">
        <w:rPr>
          <w:color w:val="auto"/>
          <w:sz w:val="26"/>
          <w:szCs w:val="26"/>
        </w:rPr>
        <w:t>Lượng điện tích dich chuyển trong acquy</w:t>
      </w:r>
      <m:oMath>
        <m:r>
          <m:rPr>
            <m:nor/>
          </m:rPr>
          <w:rPr>
            <w:color w:val="auto"/>
            <w:sz w:val="26"/>
            <w:szCs w:val="26"/>
          </w:rPr>
          <m:t xml:space="preserve">q= </m:t>
        </m:r>
        <m:f>
          <m:fPr>
            <m:ctrlPr>
              <w:rPr>
                <w:rFonts w:ascii="Cambria Math" w:hAnsi="Cambria Math"/>
                <w:i/>
                <w:color w:val="auto"/>
                <w:sz w:val="26"/>
                <w:szCs w:val="26"/>
              </w:rPr>
            </m:ctrlPr>
          </m:fPr>
          <m:num>
            <m:r>
              <w:rPr>
                <w:rFonts w:ascii="Cambria Math" w:hAnsi="Cambria Math"/>
                <w:color w:val="auto"/>
                <w:sz w:val="26"/>
                <w:szCs w:val="26"/>
              </w:rPr>
              <m:t>A</m:t>
            </m:r>
          </m:num>
          <m:den>
            <m:r>
              <w:rPr>
                <w:rFonts w:ascii="Cambria Math" w:hAnsi="Cambria Math"/>
                <w:color w:val="auto"/>
                <w:sz w:val="26"/>
                <w:szCs w:val="26"/>
              </w:rPr>
              <m:t>E</m:t>
            </m:r>
          </m:den>
        </m:f>
        <m:r>
          <m:rPr>
            <m:nor/>
          </m:rPr>
          <w:rPr>
            <w:color w:val="auto"/>
            <w:sz w:val="26"/>
            <w:szCs w:val="26"/>
          </w:rPr>
          <m:t xml:space="preserve"> = </m:t>
        </m:r>
        <m:f>
          <m:fPr>
            <m:ctrlPr>
              <w:rPr>
                <w:rFonts w:ascii="Cambria Math" w:hAnsi="Cambria Math"/>
                <w:color w:val="auto"/>
                <w:sz w:val="26"/>
                <w:szCs w:val="26"/>
              </w:rPr>
            </m:ctrlPr>
          </m:fPr>
          <m:num>
            <m:r>
              <m:rPr>
                <m:nor/>
              </m:rPr>
              <w:rPr>
                <w:color w:val="auto"/>
                <w:sz w:val="26"/>
                <w:szCs w:val="26"/>
              </w:rPr>
              <m:t>360</m:t>
            </m:r>
          </m:num>
          <m:den>
            <m:r>
              <w:rPr>
                <w:rFonts w:ascii="Cambria Math" w:hAnsi="Cambria Math"/>
                <w:color w:val="auto"/>
                <w:sz w:val="26"/>
                <w:szCs w:val="26"/>
              </w:rPr>
              <m:t>6</m:t>
            </m:r>
            <m:ctrlPr>
              <w:rPr>
                <w:rFonts w:ascii="Cambria Math" w:hAnsi="Cambria Math"/>
                <w:i/>
                <w:color w:val="auto"/>
                <w:sz w:val="26"/>
                <w:szCs w:val="26"/>
              </w:rPr>
            </m:ctrlPr>
          </m:den>
        </m:f>
        <m:r>
          <m:rPr>
            <m:nor/>
          </m:rPr>
          <w:rPr>
            <w:color w:val="auto"/>
            <w:sz w:val="26"/>
            <w:szCs w:val="26"/>
          </w:rPr>
          <m:t xml:space="preserve"> = 60 C.</m:t>
        </m:r>
      </m:oMath>
    </w:p>
    <w:p w14:paraId="3E33BDF7" w14:textId="44D06064" w:rsidR="006A07AB" w:rsidRPr="0018364D" w:rsidRDefault="001329B9" w:rsidP="0018364D">
      <w:pPr>
        <w:spacing w:line="276" w:lineRule="auto"/>
        <w:jc w:val="both"/>
        <w:rPr>
          <w:b/>
          <w:color w:val="auto"/>
          <w:sz w:val="26"/>
          <w:szCs w:val="26"/>
        </w:rPr>
      </w:pPr>
      <w:r w:rsidRPr="0018364D">
        <w:rPr>
          <w:color w:val="auto"/>
          <w:sz w:val="26"/>
          <w:szCs w:val="26"/>
        </w:rPr>
        <w:t xml:space="preserve">b. </w:t>
      </w:r>
      <w:r w:rsidR="006A07AB" w:rsidRPr="0018364D">
        <w:rPr>
          <w:color w:val="auto"/>
          <w:sz w:val="26"/>
          <w:szCs w:val="26"/>
        </w:rPr>
        <w:t xml:space="preserve">Cường đô dòng điên chay qua acquy: </w:t>
      </w:r>
      <m:oMath>
        <m:r>
          <m:rPr>
            <m:nor/>
          </m:rPr>
          <w:rPr>
            <w:color w:val="auto"/>
            <w:sz w:val="26"/>
            <w:szCs w:val="26"/>
          </w:rPr>
          <m:t xml:space="preserve">I= </m:t>
        </m:r>
        <m:f>
          <m:fPr>
            <m:ctrlPr>
              <w:rPr>
                <w:rFonts w:ascii="Cambria Math" w:hAnsi="Cambria Math"/>
                <w:i/>
                <w:color w:val="auto"/>
                <w:sz w:val="26"/>
                <w:szCs w:val="26"/>
              </w:rPr>
            </m:ctrlPr>
          </m:fPr>
          <m:num>
            <m:r>
              <w:rPr>
                <w:rFonts w:ascii="Cambria Math" w:hAnsi="Cambria Math"/>
                <w:color w:val="auto"/>
                <w:sz w:val="26"/>
                <w:szCs w:val="26"/>
              </w:rPr>
              <m:t>q</m:t>
            </m:r>
          </m:num>
          <m:den>
            <m:r>
              <w:rPr>
                <w:rFonts w:ascii="Cambria Math" w:hAnsi="Cambria Math"/>
                <w:color w:val="auto"/>
                <w:sz w:val="26"/>
                <w:szCs w:val="26"/>
              </w:rPr>
              <m:t>t</m:t>
            </m:r>
          </m:den>
        </m:f>
        <m:r>
          <m:rPr>
            <m:nor/>
          </m:rPr>
          <w:rPr>
            <w:color w:val="auto"/>
            <w:sz w:val="26"/>
            <w:szCs w:val="26"/>
          </w:rPr>
          <m:t xml:space="preserve"> = </m:t>
        </m:r>
        <m:f>
          <m:fPr>
            <m:ctrlPr>
              <w:rPr>
                <w:rFonts w:ascii="Cambria Math" w:hAnsi="Cambria Math"/>
                <w:color w:val="auto"/>
                <w:sz w:val="26"/>
                <w:szCs w:val="26"/>
              </w:rPr>
            </m:ctrlPr>
          </m:fPr>
          <m:num>
            <m:r>
              <m:rPr>
                <m:nor/>
              </m:rPr>
              <w:rPr>
                <w:color w:val="auto"/>
                <w:sz w:val="26"/>
                <w:szCs w:val="26"/>
              </w:rPr>
              <m:t>60</m:t>
            </m:r>
          </m:num>
          <m:den>
            <m:r>
              <m:rPr>
                <m:nor/>
              </m:rPr>
              <w:rPr>
                <w:color w:val="auto"/>
                <w:sz w:val="26"/>
                <w:szCs w:val="26"/>
              </w:rPr>
              <m:t>5.60</m:t>
            </m:r>
          </m:den>
        </m:f>
        <m:r>
          <m:rPr>
            <m:nor/>
          </m:rPr>
          <w:rPr>
            <w:color w:val="auto"/>
            <w:sz w:val="26"/>
            <w:szCs w:val="26"/>
          </w:rPr>
          <m:t xml:space="preserve"> = 0,2 A.</m:t>
        </m:r>
      </m:oMath>
    </w:p>
    <w:p w14:paraId="530D57E7" w14:textId="7CD388A0" w:rsidR="000D0FDE" w:rsidRPr="0018364D" w:rsidRDefault="0095268E" w:rsidP="0018364D">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Câu 8:</w:t>
      </w:r>
      <w:r w:rsidRPr="0018364D">
        <w:rPr>
          <w:b/>
          <w:color w:val="auto"/>
          <w:sz w:val="26"/>
          <w:szCs w:val="26"/>
        </w:rPr>
        <w:tab/>
      </w:r>
      <w:r w:rsidR="000D0FDE" w:rsidRPr="0018364D">
        <w:rPr>
          <w:color w:val="auto"/>
          <w:sz w:val="26"/>
          <w:szCs w:val="26"/>
        </w:rPr>
        <w:t>Một bộ acquy có suất điện động 12V nối vào một mạch kín.</w:t>
      </w:r>
    </w:p>
    <w:p w14:paraId="41F222CB" w14:textId="77777777" w:rsidR="000D0FDE" w:rsidRPr="0018364D" w:rsidRDefault="000D0FDE" w:rsidP="0018364D">
      <w:pPr>
        <w:spacing w:line="276" w:lineRule="auto"/>
        <w:jc w:val="both"/>
        <w:rPr>
          <w:b/>
          <w:color w:val="auto"/>
          <w:sz w:val="26"/>
          <w:szCs w:val="26"/>
        </w:rPr>
      </w:pPr>
      <w:r w:rsidRPr="0018364D">
        <w:rPr>
          <w:color w:val="auto"/>
          <w:sz w:val="26"/>
          <w:szCs w:val="26"/>
        </w:rPr>
        <w:t>1. Lượng điện tích dịch chuyển ở giữa hai cực của nguồn điện để acquy sản ra công 720 J là bao nhiêu?</w:t>
      </w:r>
    </w:p>
    <w:p w14:paraId="012D927A" w14:textId="77777777" w:rsidR="000D0FDE" w:rsidRPr="0018364D" w:rsidRDefault="000D0FDE" w:rsidP="0018364D">
      <w:pPr>
        <w:spacing w:line="276" w:lineRule="auto"/>
        <w:jc w:val="both"/>
        <w:rPr>
          <w:b/>
          <w:color w:val="auto"/>
          <w:sz w:val="26"/>
          <w:szCs w:val="26"/>
        </w:rPr>
      </w:pPr>
      <w:r w:rsidRPr="0018364D">
        <w:rPr>
          <w:color w:val="auto"/>
          <w:sz w:val="26"/>
          <w:szCs w:val="26"/>
        </w:rPr>
        <w:t>2. Thời gian dịch chuyến lượng điện tích này là 5 phút. Cường độ dòng điện chạy qua acquy này là bao nhiêu?</w:t>
      </w:r>
    </w:p>
    <w:p w14:paraId="4C5905CC" w14:textId="77777777" w:rsidR="000D0FDE" w:rsidRPr="0018364D" w:rsidRDefault="000D0FDE" w:rsidP="0018364D">
      <w:pPr>
        <w:spacing w:line="276" w:lineRule="auto"/>
        <w:jc w:val="both"/>
        <w:rPr>
          <w:rFonts w:eastAsia="Calibri"/>
          <w:b/>
          <w:i/>
          <w:iCs/>
          <w:color w:val="auto"/>
          <w:sz w:val="26"/>
          <w:szCs w:val="26"/>
          <w:lang w:val="fr-FR"/>
        </w:rPr>
      </w:pPr>
      <w:r w:rsidRPr="0018364D">
        <w:rPr>
          <w:rFonts w:eastAsia="Calibri"/>
          <w:b/>
          <w:i/>
          <w:iCs/>
          <w:color w:val="auto"/>
          <w:sz w:val="26"/>
          <w:szCs w:val="26"/>
        </w:rPr>
        <w:t>Lời giải</w:t>
      </w:r>
    </w:p>
    <w:p w14:paraId="0E4034C9" w14:textId="77777777" w:rsidR="000D0FDE" w:rsidRPr="0018364D" w:rsidRDefault="000D0FDE" w:rsidP="0018364D">
      <w:pPr>
        <w:spacing w:line="276" w:lineRule="auto"/>
        <w:jc w:val="both"/>
        <w:rPr>
          <w:b/>
          <w:color w:val="auto"/>
          <w:sz w:val="26"/>
          <w:szCs w:val="26"/>
          <w:lang w:val="fr-FR"/>
        </w:rPr>
      </w:pPr>
      <w:r w:rsidRPr="0018364D">
        <w:rPr>
          <w:color w:val="auto"/>
          <w:sz w:val="26"/>
          <w:szCs w:val="26"/>
        </w:rPr>
        <w:t xml:space="preserve">1. Ta có </w:t>
      </w:r>
      <m:oMath>
        <m:r>
          <w:rPr>
            <w:rFonts w:ascii="Cambria Math" w:eastAsia="Calibri" w:hAnsi="Cambria Math"/>
            <w:color w:val="auto"/>
            <w:sz w:val="26"/>
            <w:szCs w:val="26"/>
          </w:rPr>
          <m:t>E=</m:t>
        </m:r>
        <m:f>
          <m:fPr>
            <m:ctrlPr>
              <w:rPr>
                <w:rFonts w:ascii="Cambria Math" w:eastAsia="Calibri" w:hAnsi="Cambria Math"/>
                <w:i/>
                <w:color w:val="auto"/>
                <w:sz w:val="26"/>
                <w:szCs w:val="26"/>
              </w:rPr>
            </m:ctrlPr>
          </m:fPr>
          <m:num>
            <m:r>
              <w:rPr>
                <w:rFonts w:ascii="Cambria Math" w:eastAsia="Calibri" w:hAnsi="Cambria Math"/>
                <w:color w:val="auto"/>
                <w:sz w:val="26"/>
                <w:szCs w:val="26"/>
              </w:rPr>
              <m:t>A</m:t>
            </m:r>
          </m:num>
          <m:den>
            <m:r>
              <w:rPr>
                <w:rFonts w:ascii="Cambria Math" w:eastAsia="Calibri" w:hAnsi="Cambria Math"/>
                <w:color w:val="auto"/>
                <w:sz w:val="26"/>
                <w:szCs w:val="26"/>
              </w:rPr>
              <m:t>q</m:t>
            </m:r>
          </m:den>
        </m:f>
        <m:r>
          <w:rPr>
            <w:rFonts w:ascii="Cambria Math" w:eastAsia="Calibri" w:hAnsi="Cambria Math"/>
            <w:color w:val="auto"/>
            <w:sz w:val="26"/>
            <w:szCs w:val="26"/>
          </w:rPr>
          <m:t>⇒q=</m:t>
        </m:r>
        <m:f>
          <m:fPr>
            <m:ctrlPr>
              <w:rPr>
                <w:rFonts w:ascii="Cambria Math" w:eastAsia="Calibri" w:hAnsi="Cambria Math"/>
                <w:i/>
                <w:color w:val="auto"/>
                <w:sz w:val="26"/>
                <w:szCs w:val="26"/>
              </w:rPr>
            </m:ctrlPr>
          </m:fPr>
          <m:num>
            <m:r>
              <w:rPr>
                <w:rFonts w:ascii="Cambria Math" w:eastAsia="Calibri" w:hAnsi="Cambria Math"/>
                <w:color w:val="auto"/>
                <w:sz w:val="26"/>
                <w:szCs w:val="26"/>
              </w:rPr>
              <m:t>A</m:t>
            </m:r>
          </m:num>
          <m:den>
            <m:r>
              <w:rPr>
                <w:rFonts w:ascii="Cambria Math" w:eastAsia="Calibri" w:hAnsi="Cambria Math"/>
                <w:color w:val="auto"/>
                <w:sz w:val="26"/>
                <w:szCs w:val="26"/>
              </w:rPr>
              <m:t>E</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720</m:t>
            </m:r>
          </m:num>
          <m:den>
            <m:r>
              <w:rPr>
                <w:rFonts w:ascii="Cambria Math" w:eastAsia="Calibri" w:hAnsi="Cambria Math"/>
                <w:color w:val="auto"/>
                <w:sz w:val="26"/>
                <w:szCs w:val="26"/>
              </w:rPr>
              <m:t>12</m:t>
            </m:r>
          </m:den>
        </m:f>
        <m:r>
          <w:rPr>
            <w:rFonts w:ascii="Cambria Math" w:eastAsia="Calibri" w:hAnsi="Cambria Math"/>
            <w:color w:val="auto"/>
            <w:sz w:val="26"/>
            <w:szCs w:val="26"/>
          </w:rPr>
          <m:t>=60C</m:t>
        </m:r>
      </m:oMath>
      <w:r w:rsidRPr="0018364D">
        <w:rPr>
          <w:color w:val="auto"/>
          <w:sz w:val="26"/>
          <w:szCs w:val="26"/>
        </w:rPr>
        <w:t xml:space="preserve"> </w:t>
      </w:r>
    </w:p>
    <w:p w14:paraId="5035C182" w14:textId="77777777" w:rsidR="000D0FDE" w:rsidRPr="0018364D" w:rsidRDefault="000D0FDE" w:rsidP="0018364D">
      <w:pPr>
        <w:spacing w:line="276" w:lineRule="auto"/>
        <w:jc w:val="both"/>
        <w:rPr>
          <w:color w:val="auto"/>
          <w:sz w:val="26"/>
          <w:szCs w:val="26"/>
        </w:rPr>
      </w:pPr>
      <w:r w:rsidRPr="0018364D">
        <w:rPr>
          <w:color w:val="auto"/>
          <w:sz w:val="26"/>
          <w:szCs w:val="26"/>
        </w:rPr>
        <w:t xml:space="preserve">2. Cường độ dòng điện </w:t>
      </w:r>
      <m:oMath>
        <m:r>
          <w:rPr>
            <w:rFonts w:ascii="Cambria Math" w:eastAsia="Calibri" w:hAnsi="Cambria Math"/>
            <w:color w:val="auto"/>
            <w:sz w:val="26"/>
            <w:szCs w:val="26"/>
          </w:rPr>
          <m:t>I=</m:t>
        </m:r>
        <m:f>
          <m:fPr>
            <m:ctrlPr>
              <w:rPr>
                <w:rFonts w:ascii="Cambria Math" w:eastAsia="Calibri" w:hAnsi="Cambria Math"/>
                <w:i/>
                <w:color w:val="auto"/>
                <w:sz w:val="26"/>
                <w:szCs w:val="26"/>
              </w:rPr>
            </m:ctrlPr>
          </m:fPr>
          <m:num>
            <m:r>
              <w:rPr>
                <w:rFonts w:ascii="Cambria Math" w:eastAsia="Calibri" w:hAnsi="Cambria Math"/>
                <w:color w:val="auto"/>
                <w:sz w:val="26"/>
                <w:szCs w:val="26"/>
              </w:rPr>
              <m:t>A</m:t>
            </m:r>
          </m:num>
          <m:den>
            <m:r>
              <w:rPr>
                <w:rFonts w:ascii="Cambria Math" w:eastAsia="Calibri" w:hAnsi="Cambria Math"/>
                <w:color w:val="auto"/>
                <w:sz w:val="26"/>
                <w:szCs w:val="26"/>
              </w:rPr>
              <m:t>E.t</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720</m:t>
            </m:r>
          </m:num>
          <m:den>
            <m:r>
              <w:rPr>
                <w:rFonts w:ascii="Cambria Math" w:eastAsia="Calibri" w:hAnsi="Cambria Math"/>
                <w:color w:val="auto"/>
                <w:sz w:val="26"/>
                <w:szCs w:val="26"/>
              </w:rPr>
              <m:t>12.5.60</m:t>
            </m:r>
          </m:den>
        </m:f>
        <m:r>
          <w:rPr>
            <w:rFonts w:ascii="Cambria Math" w:eastAsia="Calibri" w:hAnsi="Cambria Math"/>
            <w:color w:val="auto"/>
            <w:sz w:val="26"/>
            <w:szCs w:val="26"/>
          </w:rPr>
          <m:t>=0,2</m:t>
        </m:r>
        <m:d>
          <m:dPr>
            <m:ctrlPr>
              <w:rPr>
                <w:rFonts w:ascii="Cambria Math" w:eastAsia="Calibri" w:hAnsi="Cambria Math"/>
                <w:i/>
                <w:color w:val="auto"/>
                <w:sz w:val="26"/>
                <w:szCs w:val="26"/>
              </w:rPr>
            </m:ctrlPr>
          </m:dPr>
          <m:e>
            <m:r>
              <w:rPr>
                <w:rFonts w:ascii="Cambria Math" w:eastAsia="Calibri" w:hAnsi="Cambria Math"/>
                <w:color w:val="auto"/>
                <w:sz w:val="26"/>
                <w:szCs w:val="26"/>
              </w:rPr>
              <m:t>A</m:t>
            </m:r>
          </m:e>
        </m:d>
      </m:oMath>
      <w:r w:rsidRPr="0018364D">
        <w:rPr>
          <w:color w:val="auto"/>
          <w:sz w:val="26"/>
          <w:szCs w:val="26"/>
        </w:rPr>
        <w:t xml:space="preserve"> </w:t>
      </w:r>
    </w:p>
    <w:p w14:paraId="37AF9757" w14:textId="77777777" w:rsidR="006A07AB" w:rsidRPr="0018364D" w:rsidRDefault="006A07AB" w:rsidP="0018364D">
      <w:pPr>
        <w:spacing w:line="276" w:lineRule="auto"/>
        <w:jc w:val="both"/>
        <w:rPr>
          <w:b/>
          <w:color w:val="auto"/>
          <w:sz w:val="26"/>
          <w:szCs w:val="26"/>
        </w:rPr>
      </w:pPr>
    </w:p>
    <w:p w14:paraId="3B5C90C5" w14:textId="171E134F" w:rsidR="006A07AB" w:rsidRDefault="006A07AB" w:rsidP="0018364D">
      <w:pPr>
        <w:spacing w:line="276" w:lineRule="auto"/>
        <w:jc w:val="center"/>
        <w:rPr>
          <w:color w:val="auto"/>
          <w:sz w:val="26"/>
          <w:szCs w:val="26"/>
        </w:rPr>
      </w:pPr>
    </w:p>
    <w:p w14:paraId="1F5CDA2D" w14:textId="77777777" w:rsidR="0018364D" w:rsidRDefault="0018364D" w:rsidP="0018364D">
      <w:pPr>
        <w:spacing w:line="276" w:lineRule="auto"/>
        <w:jc w:val="center"/>
        <w:rPr>
          <w:b/>
          <w:bCs/>
          <w:color w:val="FF0000"/>
          <w:sz w:val="28"/>
          <w:szCs w:val="28"/>
          <w:highlight w:val="yellow"/>
        </w:rPr>
      </w:pPr>
    </w:p>
    <w:p w14:paraId="3B53AB26" w14:textId="77777777" w:rsidR="00761B27" w:rsidRDefault="00761B27">
      <w:pPr>
        <w:rPr>
          <w:b/>
          <w:bCs/>
          <w:color w:val="FF0000"/>
          <w:sz w:val="28"/>
          <w:szCs w:val="28"/>
          <w:highlight w:val="yellow"/>
        </w:rPr>
      </w:pPr>
      <w:r>
        <w:rPr>
          <w:b/>
          <w:bCs/>
          <w:color w:val="FF0000"/>
          <w:sz w:val="28"/>
          <w:szCs w:val="28"/>
          <w:highlight w:val="yellow"/>
        </w:rPr>
        <w:br w:type="page"/>
      </w:r>
    </w:p>
    <w:p w14:paraId="781D2DFB" w14:textId="5915FB39" w:rsidR="0018364D" w:rsidRDefault="0018364D" w:rsidP="0018364D">
      <w:pPr>
        <w:spacing w:line="276" w:lineRule="auto"/>
        <w:jc w:val="center"/>
        <w:rPr>
          <w:b/>
          <w:bCs/>
          <w:color w:val="FF0000"/>
          <w:sz w:val="28"/>
          <w:szCs w:val="28"/>
        </w:rPr>
      </w:pPr>
      <w:r w:rsidRPr="0018364D">
        <w:rPr>
          <w:b/>
          <w:bCs/>
          <w:color w:val="FF0000"/>
          <w:sz w:val="28"/>
          <w:szCs w:val="28"/>
          <w:highlight w:val="yellow"/>
        </w:rPr>
        <w:lastRenderedPageBreak/>
        <w:t>VẬN DỤNG</w:t>
      </w:r>
    </w:p>
    <w:p w14:paraId="2A737DF1" w14:textId="77777777" w:rsidR="0018364D" w:rsidRPr="0018364D" w:rsidRDefault="0018364D" w:rsidP="0018364D">
      <w:pPr>
        <w:spacing w:line="276" w:lineRule="auto"/>
        <w:jc w:val="center"/>
        <w:rPr>
          <w:b/>
          <w:bCs/>
          <w:color w:val="FF0000"/>
          <w:sz w:val="28"/>
          <w:szCs w:val="28"/>
        </w:rPr>
      </w:pPr>
    </w:p>
    <w:p w14:paraId="1789E675" w14:textId="61ACE40B" w:rsidR="000D0FDE" w:rsidRPr="0018364D" w:rsidRDefault="0095268E" w:rsidP="0018364D">
      <w:pPr>
        <w:widowControl w:val="0"/>
        <w:tabs>
          <w:tab w:val="left" w:pos="900"/>
        </w:tabs>
        <w:autoSpaceDE w:val="0"/>
        <w:autoSpaceDN w:val="0"/>
        <w:adjustRightInd w:val="0"/>
        <w:spacing w:line="276" w:lineRule="auto"/>
        <w:jc w:val="both"/>
        <w:rPr>
          <w:rFonts w:eastAsia="Calibri"/>
          <w:color w:val="auto"/>
          <w:kern w:val="36"/>
          <w:sz w:val="26"/>
          <w:szCs w:val="26"/>
        </w:rPr>
      </w:pPr>
      <w:r w:rsidRPr="0018364D">
        <w:rPr>
          <w:rFonts w:eastAsia="Calibri"/>
          <w:b/>
          <w:color w:val="auto"/>
          <w:kern w:val="36"/>
          <w:sz w:val="26"/>
          <w:szCs w:val="26"/>
        </w:rPr>
        <w:t xml:space="preserve">Câu </w:t>
      </w:r>
      <w:r w:rsidR="003A6A07">
        <w:rPr>
          <w:rFonts w:eastAsia="Calibri"/>
          <w:b/>
          <w:color w:val="auto"/>
          <w:kern w:val="36"/>
          <w:sz w:val="26"/>
          <w:szCs w:val="26"/>
        </w:rPr>
        <w:t>9</w:t>
      </w:r>
      <w:r w:rsidRPr="0018364D">
        <w:rPr>
          <w:rFonts w:eastAsia="Calibri"/>
          <w:b/>
          <w:color w:val="auto"/>
          <w:kern w:val="36"/>
          <w:sz w:val="26"/>
          <w:szCs w:val="26"/>
        </w:rPr>
        <w:t>:</w:t>
      </w:r>
      <w:r w:rsidRPr="0018364D">
        <w:rPr>
          <w:rFonts w:eastAsia="Calibri"/>
          <w:b/>
          <w:color w:val="auto"/>
          <w:kern w:val="36"/>
          <w:sz w:val="26"/>
          <w:szCs w:val="26"/>
        </w:rPr>
        <w:tab/>
      </w:r>
      <w:r w:rsidR="000D0FDE" w:rsidRPr="0018364D">
        <w:rPr>
          <w:rFonts w:eastAsia="Calibri"/>
          <w:color w:val="auto"/>
          <w:kern w:val="36"/>
          <w:sz w:val="26"/>
          <w:szCs w:val="26"/>
        </w:rPr>
        <w:t>Một bộ acquy có thể cung cấp dòng điện 4 A liên tục trong 2 giờ thì phải nạp lại.</w:t>
      </w:r>
    </w:p>
    <w:p w14:paraId="205AD765" w14:textId="77777777" w:rsidR="000D0FDE" w:rsidRPr="0018364D" w:rsidRDefault="000D0FDE" w:rsidP="0018364D">
      <w:pPr>
        <w:rPr>
          <w:color w:val="auto"/>
          <w:kern w:val="36"/>
          <w:sz w:val="26"/>
          <w:szCs w:val="26"/>
        </w:rPr>
      </w:pPr>
      <w:r w:rsidRPr="0018364D">
        <w:rPr>
          <w:b/>
          <w:color w:val="auto"/>
          <w:kern w:val="36"/>
          <w:sz w:val="26"/>
          <w:szCs w:val="26"/>
        </w:rPr>
        <w:t>a.</w:t>
      </w:r>
      <w:r w:rsidRPr="0018364D">
        <w:rPr>
          <w:color w:val="auto"/>
          <w:kern w:val="36"/>
          <w:sz w:val="26"/>
          <w:szCs w:val="26"/>
        </w:rPr>
        <w:t xml:space="preserve"> Tính cường độ dòng điện mà acquy này có thể cung cấp liên tục trong 40 giờ thì phải nạp lại.</w:t>
      </w:r>
    </w:p>
    <w:p w14:paraId="5805FCB4" w14:textId="77777777" w:rsidR="000D0FDE" w:rsidRPr="0018364D" w:rsidRDefault="000D0FDE" w:rsidP="0018364D">
      <w:pPr>
        <w:rPr>
          <w:color w:val="auto"/>
          <w:kern w:val="36"/>
          <w:sz w:val="26"/>
          <w:szCs w:val="26"/>
        </w:rPr>
      </w:pPr>
      <w:r w:rsidRPr="0018364D">
        <w:rPr>
          <w:b/>
          <w:color w:val="auto"/>
          <w:kern w:val="36"/>
          <w:sz w:val="26"/>
          <w:szCs w:val="26"/>
        </w:rPr>
        <w:t>b.</w:t>
      </w:r>
      <w:r w:rsidRPr="0018364D">
        <w:rPr>
          <w:color w:val="auto"/>
          <w:kern w:val="36"/>
          <w:sz w:val="26"/>
          <w:szCs w:val="26"/>
        </w:rPr>
        <w:t xml:space="preserve"> Tính suất điện động của acquy này nếu trong thời gian hoạt động trên đây nó sản sinh ra một công là 172,8 KJ.</w:t>
      </w:r>
    </w:p>
    <w:p w14:paraId="78BC7C60" w14:textId="77777777" w:rsidR="000D0FDE" w:rsidRPr="0018364D" w:rsidRDefault="000D0FDE" w:rsidP="0018364D">
      <w:pPr>
        <w:tabs>
          <w:tab w:val="left" w:pos="3600"/>
        </w:tabs>
        <w:spacing w:line="276" w:lineRule="auto"/>
        <w:rPr>
          <w:b/>
          <w:i/>
          <w:color w:val="auto"/>
          <w:sz w:val="26"/>
          <w:szCs w:val="26"/>
          <w:lang w:val="vi-VN"/>
        </w:rPr>
      </w:pPr>
      <w:r w:rsidRPr="0018364D">
        <w:rPr>
          <w:b/>
          <w:i/>
          <w:color w:val="auto"/>
          <w:sz w:val="26"/>
          <w:szCs w:val="26"/>
          <w:lang w:val="vi-VN"/>
        </w:rPr>
        <w:t>Lời giải:</w:t>
      </w:r>
    </w:p>
    <w:p w14:paraId="71FC59CC" w14:textId="77777777" w:rsidR="000D0FDE" w:rsidRPr="0018364D" w:rsidRDefault="000D0FDE" w:rsidP="0018364D">
      <w:pPr>
        <w:tabs>
          <w:tab w:val="left" w:pos="3600"/>
        </w:tabs>
        <w:spacing w:line="276" w:lineRule="auto"/>
        <w:rPr>
          <w:color w:val="auto"/>
          <w:kern w:val="36"/>
          <w:sz w:val="26"/>
          <w:szCs w:val="26"/>
        </w:rPr>
      </w:pPr>
      <w:r w:rsidRPr="0018364D">
        <w:rPr>
          <w:b/>
          <w:color w:val="auto"/>
          <w:sz w:val="26"/>
          <w:szCs w:val="26"/>
        </w:rPr>
        <w:t xml:space="preserve">a. </w:t>
      </w:r>
      <w:r w:rsidRPr="0018364D">
        <w:rPr>
          <w:color w:val="auto"/>
          <w:kern w:val="36"/>
          <w:sz w:val="26"/>
          <w:szCs w:val="26"/>
        </w:rPr>
        <w:t>Ta có q = I.t = 4.2.3600 = 28800 (C)</w:t>
      </w:r>
    </w:p>
    <w:p w14:paraId="790DC8BD" w14:textId="77777777" w:rsidR="000D0FDE" w:rsidRPr="0018364D" w:rsidRDefault="000D0FDE" w:rsidP="0018364D">
      <w:pPr>
        <w:tabs>
          <w:tab w:val="left" w:pos="3600"/>
        </w:tabs>
        <w:spacing w:line="276" w:lineRule="auto"/>
        <w:rPr>
          <w:color w:val="auto"/>
          <w:sz w:val="26"/>
          <w:szCs w:val="26"/>
        </w:rPr>
      </w:pPr>
      <w:r w:rsidRPr="0018364D">
        <w:rPr>
          <w:color w:val="auto"/>
          <w:sz w:val="26"/>
          <w:szCs w:val="26"/>
        </w:rPr>
        <w:t xml:space="preserve">Cường độ dòng điện mà acquy này có thể cung cấp liên tục trong 40 giờ: </w:t>
      </w:r>
    </w:p>
    <w:p w14:paraId="20DAEE94" w14:textId="7D677A76" w:rsidR="000D0FDE" w:rsidRPr="0018364D" w:rsidRDefault="00000000" w:rsidP="0018364D">
      <w:pPr>
        <w:tabs>
          <w:tab w:val="left" w:pos="3600"/>
        </w:tabs>
        <w:spacing w:line="276" w:lineRule="auto"/>
        <w:jc w:val="center"/>
        <w:rPr>
          <w:bCs/>
          <w:color w:val="auto"/>
          <w:sz w:val="26"/>
          <w:szCs w:val="26"/>
        </w:rPr>
      </w:pPr>
      <m:oMath>
        <m:sSup>
          <m:sSupPr>
            <m:ctrlPr>
              <w:rPr>
                <w:rFonts w:ascii="Cambria Math" w:hAnsi="Cambria Math"/>
                <w:bCs/>
                <w:i/>
                <w:color w:val="auto"/>
                <w:sz w:val="26"/>
                <w:szCs w:val="26"/>
                <w:lang w:val="vi-VN"/>
              </w:rPr>
            </m:ctrlPr>
          </m:sSupPr>
          <m:e>
            <m:r>
              <w:rPr>
                <w:rFonts w:ascii="Cambria Math" w:hAnsi="Cambria Math"/>
                <w:color w:val="auto"/>
                <w:sz w:val="26"/>
                <w:szCs w:val="26"/>
                <w:lang w:val="vi-VN"/>
              </w:rPr>
              <m:t>I</m:t>
            </m:r>
          </m:e>
          <m:sup>
            <m:r>
              <w:rPr>
                <w:rFonts w:ascii="Cambria Math" w:hAnsi="Cambria Math"/>
                <w:color w:val="auto"/>
                <w:sz w:val="26"/>
                <w:szCs w:val="26"/>
                <w:lang w:val="vi-VN"/>
              </w:rPr>
              <m:t>'</m:t>
            </m:r>
          </m:sup>
        </m:sSup>
        <m:r>
          <w:rPr>
            <w:rFonts w:ascii="Cambria Math" w:hAnsi="Cambria Math"/>
            <w:color w:val="auto"/>
            <w:sz w:val="26"/>
            <w:szCs w:val="26"/>
            <w:lang w:val="vi-VN"/>
          </w:rPr>
          <m:t>=</m:t>
        </m:r>
        <m:f>
          <m:fPr>
            <m:ctrlPr>
              <w:rPr>
                <w:rFonts w:ascii="Cambria Math" w:hAnsi="Cambria Math"/>
                <w:bCs/>
                <w:i/>
                <w:color w:val="auto"/>
                <w:sz w:val="26"/>
                <w:szCs w:val="26"/>
                <w:lang w:val="vi-VN"/>
              </w:rPr>
            </m:ctrlPr>
          </m:fPr>
          <m:num>
            <m:r>
              <w:rPr>
                <w:rFonts w:ascii="Cambria Math" w:hAnsi="Cambria Math"/>
                <w:color w:val="auto"/>
                <w:sz w:val="26"/>
                <w:szCs w:val="26"/>
                <w:lang w:val="vi-VN"/>
              </w:rPr>
              <m:t>q</m:t>
            </m:r>
          </m:num>
          <m:den>
            <m:sSup>
              <m:sSupPr>
                <m:ctrlPr>
                  <w:rPr>
                    <w:rFonts w:ascii="Cambria Math" w:hAnsi="Cambria Math"/>
                    <w:bCs/>
                    <w:i/>
                    <w:color w:val="auto"/>
                    <w:sz w:val="26"/>
                    <w:szCs w:val="26"/>
                    <w:lang w:val="vi-VN"/>
                  </w:rPr>
                </m:ctrlPr>
              </m:sSupPr>
              <m:e>
                <m:r>
                  <w:rPr>
                    <w:rFonts w:ascii="Cambria Math" w:hAnsi="Cambria Math"/>
                    <w:color w:val="auto"/>
                    <w:sz w:val="26"/>
                    <w:szCs w:val="26"/>
                    <w:lang w:val="vi-VN"/>
                  </w:rPr>
                  <m:t>t</m:t>
                </m:r>
              </m:e>
              <m:sup>
                <m:r>
                  <w:rPr>
                    <w:rFonts w:ascii="Cambria Math" w:hAnsi="Cambria Math"/>
                    <w:color w:val="auto"/>
                    <w:sz w:val="26"/>
                    <w:szCs w:val="26"/>
                    <w:lang w:val="vi-VN"/>
                  </w:rPr>
                  <m:t>'</m:t>
                </m:r>
              </m:sup>
            </m:sSup>
          </m:den>
        </m:f>
        <m:r>
          <w:rPr>
            <w:rFonts w:ascii="Cambria Math" w:hAnsi="Cambria Math"/>
            <w:color w:val="auto"/>
            <w:sz w:val="26"/>
            <w:szCs w:val="26"/>
            <w:lang w:val="vi-VN"/>
          </w:rPr>
          <m:t>=</m:t>
        </m:r>
        <m:f>
          <m:fPr>
            <m:ctrlPr>
              <w:rPr>
                <w:rFonts w:ascii="Cambria Math" w:hAnsi="Cambria Math"/>
                <w:bCs/>
                <w:i/>
                <w:color w:val="auto"/>
                <w:sz w:val="26"/>
                <w:szCs w:val="26"/>
                <w:lang w:val="vi-VN"/>
              </w:rPr>
            </m:ctrlPr>
          </m:fPr>
          <m:num>
            <m:r>
              <w:rPr>
                <w:rFonts w:ascii="Cambria Math" w:hAnsi="Cambria Math"/>
                <w:color w:val="auto"/>
                <w:sz w:val="26"/>
                <w:szCs w:val="26"/>
                <w:lang w:val="vi-VN"/>
              </w:rPr>
              <m:t>28800</m:t>
            </m:r>
          </m:num>
          <m:den>
            <m:r>
              <w:rPr>
                <w:rFonts w:ascii="Cambria Math" w:hAnsi="Cambria Math"/>
                <w:color w:val="auto"/>
                <w:sz w:val="26"/>
                <w:szCs w:val="26"/>
                <w:lang w:val="vi-VN"/>
              </w:rPr>
              <m:t>40.3600</m:t>
            </m:r>
          </m:den>
        </m:f>
        <m:r>
          <w:rPr>
            <w:rFonts w:ascii="Cambria Math" w:hAnsi="Cambria Math"/>
            <w:color w:val="auto"/>
            <w:sz w:val="26"/>
            <w:szCs w:val="26"/>
            <w:lang w:val="vi-VN"/>
          </w:rPr>
          <m:t>=0,2</m:t>
        </m:r>
      </m:oMath>
      <w:r w:rsidR="000D0FDE" w:rsidRPr="0018364D">
        <w:rPr>
          <w:bCs/>
          <w:color w:val="auto"/>
          <w:sz w:val="26"/>
          <w:szCs w:val="26"/>
        </w:rPr>
        <w:t xml:space="preserve"> (A)</w:t>
      </w:r>
    </w:p>
    <w:p w14:paraId="09FF573F" w14:textId="00C69014" w:rsidR="000D0FDE" w:rsidRDefault="000D0FDE" w:rsidP="0018364D">
      <w:pPr>
        <w:tabs>
          <w:tab w:val="left" w:pos="3600"/>
        </w:tabs>
        <w:spacing w:line="276" w:lineRule="auto"/>
        <w:rPr>
          <w:bCs/>
          <w:color w:val="auto"/>
          <w:sz w:val="26"/>
          <w:szCs w:val="26"/>
        </w:rPr>
      </w:pPr>
      <w:r w:rsidRPr="0018364D">
        <w:rPr>
          <w:bCs/>
          <w:color w:val="auto"/>
          <w:sz w:val="26"/>
          <w:szCs w:val="26"/>
        </w:rPr>
        <w:t xml:space="preserve">b. </w:t>
      </w:r>
      <w:r w:rsidRPr="0018364D">
        <w:rPr>
          <w:bCs/>
          <w:color w:val="auto"/>
          <w:kern w:val="36"/>
          <w:sz w:val="26"/>
          <w:szCs w:val="26"/>
        </w:rPr>
        <w:t xml:space="preserve">Suất điện động của acquy </w:t>
      </w:r>
      <m:oMath>
        <m:r>
          <w:rPr>
            <w:rFonts w:ascii="Cambria Math" w:hAnsi="Cambria Math"/>
            <w:color w:val="auto"/>
            <w:sz w:val="26"/>
            <w:szCs w:val="26"/>
            <w:lang w:val="vi-VN"/>
          </w:rPr>
          <m:t>E=</m:t>
        </m:r>
        <m:f>
          <m:fPr>
            <m:ctrlPr>
              <w:rPr>
                <w:rFonts w:ascii="Cambria Math" w:hAnsi="Cambria Math"/>
                <w:bCs/>
                <w:i/>
                <w:color w:val="auto"/>
                <w:sz w:val="26"/>
                <w:szCs w:val="26"/>
                <w:lang w:val="vi-VN"/>
              </w:rPr>
            </m:ctrlPr>
          </m:fPr>
          <m:num>
            <m:r>
              <w:rPr>
                <w:rFonts w:ascii="Cambria Math" w:hAnsi="Cambria Math"/>
                <w:color w:val="auto"/>
                <w:sz w:val="26"/>
                <w:szCs w:val="26"/>
                <w:lang w:val="vi-VN"/>
              </w:rPr>
              <m:t>A</m:t>
            </m:r>
          </m:num>
          <m:den>
            <m:r>
              <w:rPr>
                <w:rFonts w:ascii="Cambria Math" w:hAnsi="Cambria Math"/>
                <w:color w:val="auto"/>
                <w:sz w:val="26"/>
                <w:szCs w:val="26"/>
                <w:lang w:val="vi-VN"/>
              </w:rPr>
              <m:t>q</m:t>
            </m:r>
          </m:den>
        </m:f>
        <m:r>
          <w:rPr>
            <w:rFonts w:ascii="Cambria Math" w:hAnsi="Cambria Math"/>
            <w:color w:val="auto"/>
            <w:sz w:val="26"/>
            <w:szCs w:val="26"/>
            <w:lang w:val="vi-VN"/>
          </w:rPr>
          <m:t>=</m:t>
        </m:r>
        <m:f>
          <m:fPr>
            <m:ctrlPr>
              <w:rPr>
                <w:rFonts w:ascii="Cambria Math" w:hAnsi="Cambria Math"/>
                <w:bCs/>
                <w:i/>
                <w:color w:val="auto"/>
                <w:sz w:val="26"/>
                <w:szCs w:val="26"/>
                <w:lang w:val="vi-VN"/>
              </w:rPr>
            </m:ctrlPr>
          </m:fPr>
          <m:num>
            <m:r>
              <w:rPr>
                <w:rFonts w:ascii="Cambria Math" w:hAnsi="Cambria Math"/>
                <w:color w:val="auto"/>
                <w:sz w:val="26"/>
                <w:szCs w:val="26"/>
                <w:lang w:val="vi-VN"/>
              </w:rPr>
              <m:t>172800</m:t>
            </m:r>
          </m:num>
          <m:den>
            <m:r>
              <w:rPr>
                <w:rFonts w:ascii="Cambria Math" w:hAnsi="Cambria Math"/>
                <w:color w:val="auto"/>
                <w:sz w:val="26"/>
                <w:szCs w:val="26"/>
                <w:lang w:val="vi-VN"/>
              </w:rPr>
              <m:t>28800</m:t>
            </m:r>
          </m:den>
        </m:f>
        <m:r>
          <w:rPr>
            <w:rFonts w:ascii="Cambria Math" w:hAnsi="Cambria Math"/>
            <w:color w:val="auto"/>
            <w:sz w:val="26"/>
            <w:szCs w:val="26"/>
            <w:lang w:val="vi-VN"/>
          </w:rPr>
          <m:t>=6</m:t>
        </m:r>
      </m:oMath>
      <w:r w:rsidRPr="0018364D">
        <w:rPr>
          <w:bCs/>
          <w:color w:val="auto"/>
          <w:sz w:val="26"/>
          <w:szCs w:val="26"/>
        </w:rPr>
        <w:t xml:space="preserve"> (V)</w:t>
      </w:r>
    </w:p>
    <w:p w14:paraId="0E2C9898" w14:textId="1D624B2B" w:rsidR="003A6A07" w:rsidRPr="0018364D" w:rsidRDefault="003A6A07" w:rsidP="003A6A07">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 xml:space="preserve">Câu </w:t>
      </w:r>
      <w:r>
        <w:rPr>
          <w:b/>
          <w:color w:val="auto"/>
          <w:sz w:val="26"/>
          <w:szCs w:val="26"/>
        </w:rPr>
        <w:t>10</w:t>
      </w:r>
      <w:r w:rsidRPr="0018364D">
        <w:rPr>
          <w:b/>
          <w:color w:val="auto"/>
          <w:sz w:val="26"/>
          <w:szCs w:val="26"/>
        </w:rPr>
        <w:t>:</w:t>
      </w:r>
      <w:r w:rsidRPr="0018364D">
        <w:rPr>
          <w:b/>
          <w:color w:val="auto"/>
          <w:sz w:val="26"/>
          <w:szCs w:val="26"/>
        </w:rPr>
        <w:tab/>
      </w:r>
      <w:r w:rsidRPr="0018364D">
        <w:rPr>
          <w:b/>
          <w:bCs/>
          <w:color w:val="auto"/>
          <w:sz w:val="26"/>
          <w:szCs w:val="26"/>
        </w:rPr>
        <w:t xml:space="preserve">(SBT-KNTT) </w:t>
      </w:r>
      <w:r w:rsidRPr="0018364D">
        <w:rPr>
          <w:color w:val="auto"/>
          <w:sz w:val="26"/>
          <w:szCs w:val="26"/>
        </w:rPr>
        <w:t xml:space="preserve">Một acquy có suất điện động </w:t>
      </w:r>
      <m:oMath>
        <m:r>
          <m:rPr>
            <m:sty m:val="p"/>
          </m:rPr>
          <w:rPr>
            <w:rFonts w:ascii="Cambria Math" w:hAnsi="Cambria Math"/>
            <w:color w:val="auto"/>
            <w:sz w:val="26"/>
            <w:szCs w:val="26"/>
          </w:rPr>
          <m:t>6</m:t>
        </m:r>
        <m:r>
          <m:rPr>
            <m:nor/>
          </m:rPr>
          <w:rPr>
            <w:color w:val="auto"/>
            <w:sz w:val="26"/>
            <w:szCs w:val="26"/>
          </w:rPr>
          <m:t xml:space="preserve"> </m:t>
        </m:r>
        <m:r>
          <m:rPr>
            <m:sty m:val="p"/>
          </m:rPr>
          <w:rPr>
            <w:rFonts w:ascii="Cambria Math" w:hAnsi="Cambria Math"/>
            <w:color w:val="auto"/>
            <w:sz w:val="26"/>
            <w:szCs w:val="26"/>
          </w:rPr>
          <m:t>V</m:t>
        </m:r>
      </m:oMath>
      <w:r w:rsidRPr="0018364D">
        <w:rPr>
          <w:color w:val="auto"/>
          <w:sz w:val="26"/>
          <w:szCs w:val="26"/>
        </w:rPr>
        <w:t xml:space="preserve">, sản ra một công là </w:t>
      </w:r>
      <m:oMath>
        <m:r>
          <m:rPr>
            <m:sty m:val="p"/>
          </m:rPr>
          <w:rPr>
            <w:rFonts w:ascii="Cambria Math" w:hAnsi="Cambria Math"/>
            <w:color w:val="auto"/>
            <w:sz w:val="26"/>
            <w:szCs w:val="26"/>
          </w:rPr>
          <m:t>360</m:t>
        </m:r>
        <m:r>
          <m:rPr>
            <m:nor/>
          </m:rPr>
          <w:rPr>
            <w:color w:val="auto"/>
            <w:sz w:val="26"/>
            <w:szCs w:val="26"/>
          </w:rPr>
          <m:t xml:space="preserve"> </m:t>
        </m:r>
        <m:r>
          <m:rPr>
            <m:sty m:val="p"/>
          </m:rPr>
          <w:rPr>
            <w:rFonts w:ascii="Cambria Math" w:hAnsi="Cambria Math"/>
            <w:color w:val="auto"/>
            <w:sz w:val="26"/>
            <w:szCs w:val="26"/>
          </w:rPr>
          <m:t>J</m:t>
        </m:r>
      </m:oMath>
      <w:r w:rsidRPr="0018364D">
        <w:rPr>
          <w:color w:val="auto"/>
          <w:sz w:val="26"/>
          <w:szCs w:val="26"/>
        </w:rPr>
        <w:t xml:space="preserve"> khi acquy này phát điện trong 5 phút.</w:t>
      </w:r>
    </w:p>
    <w:p w14:paraId="5FE6BDEF" w14:textId="77777777" w:rsidR="003A6A07" w:rsidRPr="0018364D" w:rsidRDefault="003A6A07" w:rsidP="003A6A07">
      <w:pPr>
        <w:tabs>
          <w:tab w:val="left" w:pos="283"/>
          <w:tab w:val="left" w:pos="2835"/>
          <w:tab w:val="left" w:pos="5386"/>
          <w:tab w:val="left" w:pos="7937"/>
        </w:tabs>
        <w:spacing w:line="276" w:lineRule="auto"/>
        <w:contextualSpacing/>
        <w:jc w:val="both"/>
        <w:rPr>
          <w:color w:val="auto"/>
          <w:sz w:val="26"/>
          <w:szCs w:val="26"/>
        </w:rPr>
      </w:pPr>
      <w:r w:rsidRPr="0018364D">
        <w:rPr>
          <w:color w:val="auto"/>
          <w:sz w:val="26"/>
          <w:szCs w:val="26"/>
        </w:rPr>
        <w:t>a) Tính lượng điện tích dịch chuyển trong acquy.</w:t>
      </w:r>
    </w:p>
    <w:p w14:paraId="321154F0" w14:textId="77777777" w:rsidR="003A6A07" w:rsidRPr="0018364D" w:rsidRDefault="003A6A07" w:rsidP="003A6A07">
      <w:pPr>
        <w:tabs>
          <w:tab w:val="left" w:pos="283"/>
          <w:tab w:val="left" w:pos="2835"/>
          <w:tab w:val="left" w:pos="5386"/>
          <w:tab w:val="left" w:pos="7937"/>
        </w:tabs>
        <w:spacing w:line="276" w:lineRule="auto"/>
        <w:contextualSpacing/>
        <w:jc w:val="both"/>
        <w:rPr>
          <w:color w:val="auto"/>
          <w:sz w:val="26"/>
          <w:szCs w:val="26"/>
        </w:rPr>
      </w:pPr>
      <w:r w:rsidRPr="0018364D">
        <w:rPr>
          <w:color w:val="auto"/>
          <w:sz w:val="26"/>
          <w:szCs w:val="26"/>
        </w:rPr>
        <w:t>b) Tính cường độ dòng điện chạy qua acquy.</w:t>
      </w:r>
    </w:p>
    <w:p w14:paraId="5DF4503B" w14:textId="77777777" w:rsidR="003A6A07" w:rsidRPr="0018364D" w:rsidRDefault="003A6A07" w:rsidP="003A6A07">
      <w:pPr>
        <w:pStyle w:val="NormalWeb"/>
        <w:tabs>
          <w:tab w:val="left" w:pos="1080"/>
        </w:tabs>
        <w:spacing w:line="276" w:lineRule="auto"/>
        <w:ind w:firstLine="0"/>
        <w:rPr>
          <w:b/>
          <w:bCs/>
          <w:i/>
          <w:iCs/>
          <w:sz w:val="26"/>
          <w:szCs w:val="26"/>
        </w:rPr>
      </w:pPr>
      <w:r w:rsidRPr="0018364D">
        <w:rPr>
          <w:b/>
          <w:bCs/>
          <w:i/>
          <w:iCs/>
          <w:sz w:val="26"/>
          <w:szCs w:val="26"/>
        </w:rPr>
        <w:t>Lời giải:</w:t>
      </w:r>
    </w:p>
    <w:p w14:paraId="00B6C77F" w14:textId="77777777" w:rsidR="003A6A07" w:rsidRPr="0018364D" w:rsidRDefault="003A6A07" w:rsidP="003A6A07">
      <w:pPr>
        <w:pStyle w:val="NormalWeb"/>
        <w:spacing w:line="276" w:lineRule="auto"/>
        <w:ind w:firstLine="0"/>
        <w:rPr>
          <w:sz w:val="26"/>
          <w:szCs w:val="26"/>
        </w:rPr>
      </w:pPr>
      <w:r w:rsidRPr="0018364D">
        <w:rPr>
          <w:sz w:val="26"/>
          <w:szCs w:val="26"/>
        </w:rPr>
        <w:t>a) Lượng điện tích dịch chuyển trong acquy là : </w:t>
      </w:r>
      <w:r w:rsidRPr="0018364D">
        <w:rPr>
          <w:sz w:val="26"/>
          <w:szCs w:val="26"/>
          <w:bdr w:val="none" w:sz="0" w:space="0" w:color="auto" w:frame="1"/>
        </w:rPr>
        <w:t>q=A/E=360/6=60C</w:t>
      </w:r>
    </w:p>
    <w:p w14:paraId="7F10015D" w14:textId="77777777" w:rsidR="003A6A07" w:rsidRPr="0018364D" w:rsidRDefault="003A6A07" w:rsidP="003A6A07">
      <w:pPr>
        <w:pStyle w:val="NormalWeb"/>
        <w:spacing w:line="276" w:lineRule="auto"/>
        <w:ind w:firstLine="0"/>
        <w:rPr>
          <w:sz w:val="26"/>
          <w:szCs w:val="26"/>
        </w:rPr>
      </w:pPr>
      <w:r w:rsidRPr="0018364D">
        <w:rPr>
          <w:sz w:val="26"/>
          <w:szCs w:val="26"/>
        </w:rPr>
        <w:t>b) Cường độ dòng điện chạy qua acquy khi đó là : </w:t>
      </w:r>
      <w:r w:rsidRPr="0018364D">
        <w:rPr>
          <w:sz w:val="26"/>
          <w:szCs w:val="26"/>
          <w:bdr w:val="none" w:sz="0" w:space="0" w:color="auto" w:frame="1"/>
        </w:rPr>
        <w:t>I=q/t=60/(5.60)=0,2A</w:t>
      </w:r>
    </w:p>
    <w:p w14:paraId="24114FC3" w14:textId="625F359F" w:rsidR="003A6A07" w:rsidRPr="0018364D" w:rsidRDefault="003A6A07" w:rsidP="003A6A07">
      <w:pPr>
        <w:widowControl w:val="0"/>
        <w:tabs>
          <w:tab w:val="left" w:pos="900"/>
        </w:tabs>
        <w:autoSpaceDE w:val="0"/>
        <w:autoSpaceDN w:val="0"/>
        <w:adjustRightInd w:val="0"/>
        <w:spacing w:line="276" w:lineRule="auto"/>
        <w:jc w:val="both"/>
        <w:rPr>
          <w:color w:val="auto"/>
          <w:sz w:val="26"/>
          <w:szCs w:val="26"/>
        </w:rPr>
      </w:pPr>
      <w:r w:rsidRPr="0018364D">
        <w:rPr>
          <w:b/>
          <w:color w:val="auto"/>
          <w:sz w:val="26"/>
          <w:szCs w:val="26"/>
        </w:rPr>
        <w:t>Câu 1</w:t>
      </w:r>
      <w:r>
        <w:rPr>
          <w:b/>
          <w:color w:val="auto"/>
          <w:sz w:val="26"/>
          <w:szCs w:val="26"/>
        </w:rPr>
        <w:t>1</w:t>
      </w:r>
      <w:r w:rsidRPr="0018364D">
        <w:rPr>
          <w:b/>
          <w:color w:val="auto"/>
          <w:sz w:val="26"/>
          <w:szCs w:val="26"/>
        </w:rPr>
        <w:t>:</w:t>
      </w:r>
      <w:r w:rsidRPr="0018364D">
        <w:rPr>
          <w:b/>
          <w:color w:val="auto"/>
          <w:sz w:val="26"/>
          <w:szCs w:val="26"/>
        </w:rPr>
        <w:tab/>
      </w:r>
      <w:r w:rsidRPr="0018364D">
        <w:rPr>
          <w:b/>
          <w:bCs/>
          <w:color w:val="auto"/>
          <w:sz w:val="26"/>
          <w:szCs w:val="26"/>
        </w:rPr>
        <w:t xml:space="preserve">(SBT-KNTT) </w:t>
      </w:r>
      <w:r w:rsidRPr="0018364D">
        <w:rPr>
          <w:color w:val="auto"/>
          <w:sz w:val="26"/>
          <w:szCs w:val="26"/>
        </w:rPr>
        <w:t xml:space="preserve">Một bộ acquy đầy điện có thể cung cấp dòng điện </w:t>
      </w:r>
      <m:oMath>
        <m:r>
          <m:rPr>
            <m:sty m:val="p"/>
          </m:rPr>
          <w:rPr>
            <w:rFonts w:ascii="Cambria Math" w:hAnsi="Cambria Math"/>
            <w:color w:val="auto"/>
            <w:sz w:val="26"/>
            <w:szCs w:val="26"/>
          </w:rPr>
          <m:t>4</m:t>
        </m:r>
        <m:r>
          <m:rPr>
            <m:nor/>
          </m:rPr>
          <w:rPr>
            <w:color w:val="auto"/>
            <w:sz w:val="26"/>
            <w:szCs w:val="26"/>
          </w:rPr>
          <m:t xml:space="preserve"> </m:t>
        </m:r>
        <m:r>
          <m:rPr>
            <m:sty m:val="p"/>
          </m:rPr>
          <w:rPr>
            <w:rFonts w:ascii="Cambria Math" w:hAnsi="Cambria Math"/>
            <w:color w:val="auto"/>
            <w:sz w:val="26"/>
            <w:szCs w:val="26"/>
          </w:rPr>
          <m:t>A</m:t>
        </m:r>
      </m:oMath>
      <w:r w:rsidRPr="0018364D">
        <w:rPr>
          <w:color w:val="auto"/>
          <w:sz w:val="26"/>
          <w:szCs w:val="26"/>
        </w:rPr>
        <w:t xml:space="preserve"> liên tục trong 2 giờ thì phải nạp lại.</w:t>
      </w:r>
    </w:p>
    <w:p w14:paraId="472DBE56" w14:textId="77777777" w:rsidR="003A6A07" w:rsidRPr="0018364D" w:rsidRDefault="003A6A07" w:rsidP="003A6A07">
      <w:pPr>
        <w:tabs>
          <w:tab w:val="left" w:pos="283"/>
          <w:tab w:val="left" w:pos="2835"/>
          <w:tab w:val="left" w:pos="5386"/>
          <w:tab w:val="left" w:pos="7937"/>
        </w:tabs>
        <w:spacing w:line="276" w:lineRule="auto"/>
        <w:contextualSpacing/>
        <w:jc w:val="both"/>
        <w:rPr>
          <w:color w:val="auto"/>
          <w:sz w:val="26"/>
          <w:szCs w:val="26"/>
        </w:rPr>
      </w:pPr>
      <w:r w:rsidRPr="0018364D">
        <w:rPr>
          <w:color w:val="auto"/>
          <w:sz w:val="26"/>
          <w:szCs w:val="26"/>
        </w:rPr>
        <w:t>a) Tính cường độ dòng điện mà acquy này có thể cung cấp liên tục trong 40 giờ thì phải nạp lại.</w:t>
      </w:r>
    </w:p>
    <w:p w14:paraId="40EBC28F" w14:textId="77777777" w:rsidR="003A6A07" w:rsidRPr="0018364D" w:rsidRDefault="003A6A07" w:rsidP="003A6A07">
      <w:pPr>
        <w:tabs>
          <w:tab w:val="left" w:pos="283"/>
          <w:tab w:val="left" w:pos="2835"/>
          <w:tab w:val="left" w:pos="5386"/>
          <w:tab w:val="left" w:pos="7937"/>
        </w:tabs>
        <w:spacing w:line="276" w:lineRule="auto"/>
        <w:contextualSpacing/>
        <w:jc w:val="both"/>
        <w:rPr>
          <w:color w:val="auto"/>
          <w:sz w:val="26"/>
          <w:szCs w:val="26"/>
        </w:rPr>
      </w:pPr>
      <w:r w:rsidRPr="0018364D">
        <w:rPr>
          <w:color w:val="auto"/>
          <w:sz w:val="26"/>
          <w:szCs w:val="26"/>
        </w:rPr>
        <w:t>b) Tính suất điện động của acquy nếu trong thời gian hoạt động trên đây, nó sinh ra một công là 172,8 kJ.</w:t>
      </w:r>
    </w:p>
    <w:p w14:paraId="2F93AF35" w14:textId="77777777" w:rsidR="003A6A07" w:rsidRPr="0018364D" w:rsidRDefault="003A6A07" w:rsidP="003A6A07">
      <w:pPr>
        <w:pStyle w:val="NormalWeb"/>
        <w:spacing w:line="276" w:lineRule="auto"/>
        <w:ind w:firstLine="0"/>
        <w:rPr>
          <w:b/>
          <w:bCs/>
          <w:i/>
          <w:iCs/>
          <w:sz w:val="26"/>
          <w:szCs w:val="26"/>
        </w:rPr>
      </w:pPr>
      <w:r w:rsidRPr="0018364D">
        <w:rPr>
          <w:b/>
          <w:bCs/>
          <w:i/>
          <w:iCs/>
          <w:sz w:val="26"/>
          <w:szCs w:val="26"/>
        </w:rPr>
        <w:t>Lời giải:</w:t>
      </w:r>
    </w:p>
    <w:p w14:paraId="4FB55420" w14:textId="77777777" w:rsidR="003A6A07" w:rsidRPr="0018364D" w:rsidRDefault="003A6A07" w:rsidP="003A6A07">
      <w:pPr>
        <w:pStyle w:val="NormalWeb"/>
        <w:spacing w:line="276" w:lineRule="auto"/>
        <w:ind w:firstLine="0"/>
        <w:rPr>
          <w:sz w:val="26"/>
          <w:szCs w:val="26"/>
        </w:rPr>
      </w:pPr>
      <w:r w:rsidRPr="0018364D">
        <w:rPr>
          <w:sz w:val="26"/>
          <w:szCs w:val="26"/>
        </w:rPr>
        <w:t>a) Điện lượng: q = It = 4.2.3600 = 28800C</w:t>
      </w:r>
    </w:p>
    <w:p w14:paraId="7A694196" w14:textId="77777777" w:rsidR="003A6A07" w:rsidRPr="0018364D" w:rsidRDefault="003A6A07" w:rsidP="003A6A07">
      <w:pPr>
        <w:pStyle w:val="NormalWeb"/>
        <w:spacing w:line="276" w:lineRule="auto"/>
        <w:ind w:firstLine="0"/>
        <w:rPr>
          <w:sz w:val="26"/>
          <w:szCs w:val="26"/>
        </w:rPr>
      </w:pPr>
      <w:r w:rsidRPr="0018364D">
        <w:rPr>
          <w:sz w:val="26"/>
          <w:szCs w:val="26"/>
        </w:rPr>
        <w:t>Cường độ dòng điện mà acquy này có thể cung cấp liên tục trong 40 giờ: I′=q/t′=28800/(40.3600)=0,2A</w:t>
      </w:r>
    </w:p>
    <w:p w14:paraId="0F3C0F88" w14:textId="0D5D271B" w:rsidR="003A6A07" w:rsidRPr="003A6A07" w:rsidRDefault="003A6A07" w:rsidP="003A6A07">
      <w:pPr>
        <w:pStyle w:val="NormalWeb"/>
        <w:spacing w:line="276" w:lineRule="auto"/>
        <w:ind w:firstLine="0"/>
        <w:rPr>
          <w:sz w:val="26"/>
          <w:szCs w:val="26"/>
        </w:rPr>
      </w:pPr>
      <w:r w:rsidRPr="0018364D">
        <w:rPr>
          <w:sz w:val="26"/>
          <w:szCs w:val="26"/>
        </w:rPr>
        <w:t>b) Tính suất điện động của acquy: E=A/q=172,8.1000/28800=6V</w:t>
      </w:r>
    </w:p>
    <w:p w14:paraId="23C2B733" w14:textId="6C7D0C35" w:rsidR="000D0FDE" w:rsidRPr="0018364D" w:rsidRDefault="0095268E" w:rsidP="0018364D">
      <w:pPr>
        <w:widowControl w:val="0"/>
        <w:tabs>
          <w:tab w:val="left" w:pos="900"/>
        </w:tabs>
        <w:autoSpaceDE w:val="0"/>
        <w:autoSpaceDN w:val="0"/>
        <w:adjustRightInd w:val="0"/>
        <w:spacing w:line="276" w:lineRule="auto"/>
        <w:jc w:val="both"/>
        <w:rPr>
          <w:rFonts w:eastAsia="Calibri"/>
          <w:color w:val="auto"/>
          <w:sz w:val="26"/>
          <w:szCs w:val="26"/>
        </w:rPr>
      </w:pPr>
      <w:r w:rsidRPr="0018364D">
        <w:rPr>
          <w:rFonts w:eastAsia="Calibri"/>
          <w:b/>
          <w:color w:val="auto"/>
          <w:sz w:val="26"/>
          <w:szCs w:val="26"/>
        </w:rPr>
        <w:t>Câu 12:</w:t>
      </w:r>
      <w:r w:rsidRPr="0018364D">
        <w:rPr>
          <w:rFonts w:eastAsia="Calibri"/>
          <w:b/>
          <w:color w:val="auto"/>
          <w:sz w:val="26"/>
          <w:szCs w:val="26"/>
        </w:rPr>
        <w:tab/>
      </w:r>
      <w:r w:rsidR="000D0FDE" w:rsidRPr="0018364D">
        <w:rPr>
          <w:rFonts w:eastAsia="Calibri"/>
          <w:color w:val="auto"/>
          <w:sz w:val="26"/>
          <w:szCs w:val="26"/>
        </w:rPr>
        <w:t xml:space="preserve">Một nguồn điện có suất điện động là 12 V, điện trở trong 2 </w:t>
      </w:r>
      <m:oMath>
        <m:r>
          <w:rPr>
            <w:rFonts w:ascii="Cambria Math" w:eastAsia="Calibri" w:hAnsi="Cambria Math"/>
            <w:color w:val="auto"/>
            <w:sz w:val="26"/>
            <w:szCs w:val="26"/>
          </w:rPr>
          <m:t>Ω</m:t>
        </m:r>
      </m:oMath>
      <w:r w:rsidR="000D0FDE" w:rsidRPr="0018364D">
        <w:rPr>
          <w:rFonts w:eastAsia="Calibri"/>
          <w:color w:val="auto"/>
          <w:sz w:val="26"/>
          <w:szCs w:val="26"/>
        </w:rPr>
        <w:t xml:space="preserve">. Khi mắc nguồn điện này với một bóng đèn để tạo thành mạch điện kín thì dòng chạy qua có cường độ là 0,5 A </w:t>
      </w:r>
    </w:p>
    <w:p w14:paraId="7FFAD28D" w14:textId="77777777" w:rsidR="000D0FDE" w:rsidRPr="0018364D" w:rsidRDefault="000D0FDE" w:rsidP="0018364D">
      <w:pPr>
        <w:tabs>
          <w:tab w:val="left" w:pos="720"/>
          <w:tab w:val="left" w:pos="900"/>
        </w:tabs>
        <w:spacing w:line="276" w:lineRule="auto"/>
        <w:contextualSpacing/>
        <w:jc w:val="both"/>
        <w:rPr>
          <w:rFonts w:eastAsia="Calibri"/>
          <w:color w:val="auto"/>
          <w:sz w:val="26"/>
          <w:szCs w:val="26"/>
        </w:rPr>
      </w:pPr>
      <w:r w:rsidRPr="0018364D">
        <w:rPr>
          <w:rFonts w:eastAsia="Calibri"/>
          <w:b/>
          <w:color w:val="auto"/>
          <w:sz w:val="26"/>
          <w:szCs w:val="26"/>
        </w:rPr>
        <w:t>a.</w:t>
      </w:r>
      <w:r w:rsidRPr="0018364D">
        <w:rPr>
          <w:rFonts w:eastAsia="Calibri"/>
          <w:color w:val="auto"/>
          <w:sz w:val="26"/>
          <w:szCs w:val="26"/>
        </w:rPr>
        <w:t xml:space="preserve"> Tính điện lượng dịch chuyển qua tiết diện thẳng của dây tóc trong 10 phút?</w:t>
      </w:r>
    </w:p>
    <w:p w14:paraId="546C5FCF" w14:textId="77777777" w:rsidR="000D0FDE" w:rsidRPr="0018364D" w:rsidRDefault="000D0FDE" w:rsidP="0018364D">
      <w:pPr>
        <w:tabs>
          <w:tab w:val="left" w:pos="720"/>
          <w:tab w:val="left" w:pos="900"/>
        </w:tabs>
        <w:spacing w:line="276" w:lineRule="auto"/>
        <w:contextualSpacing/>
        <w:jc w:val="both"/>
        <w:rPr>
          <w:rFonts w:eastAsia="Calibri"/>
          <w:color w:val="auto"/>
          <w:sz w:val="26"/>
          <w:szCs w:val="26"/>
        </w:rPr>
      </w:pPr>
      <w:r w:rsidRPr="0018364D">
        <w:rPr>
          <w:rFonts w:eastAsia="Calibri"/>
          <w:b/>
          <w:color w:val="auto"/>
          <w:sz w:val="26"/>
          <w:szCs w:val="26"/>
        </w:rPr>
        <w:t>b.</w:t>
      </w:r>
      <w:r w:rsidRPr="0018364D">
        <w:rPr>
          <w:rFonts w:eastAsia="Calibri"/>
          <w:color w:val="auto"/>
          <w:sz w:val="26"/>
          <w:szCs w:val="26"/>
        </w:rPr>
        <w:t xml:space="preserve"> Tính số electron dịch chuyển qua tiết diện thẳng của dây tóc trong khoảng thời gian trên? </w:t>
      </w:r>
    </w:p>
    <w:p w14:paraId="5CA47A50" w14:textId="77777777" w:rsidR="000D0FDE" w:rsidRPr="0018364D" w:rsidRDefault="000D0FDE" w:rsidP="0018364D">
      <w:pPr>
        <w:tabs>
          <w:tab w:val="left" w:pos="720"/>
          <w:tab w:val="left" w:pos="900"/>
        </w:tabs>
        <w:spacing w:line="276" w:lineRule="auto"/>
        <w:contextualSpacing/>
        <w:jc w:val="both"/>
        <w:rPr>
          <w:rFonts w:eastAsia="Calibri"/>
          <w:color w:val="auto"/>
          <w:sz w:val="26"/>
          <w:szCs w:val="26"/>
        </w:rPr>
      </w:pPr>
      <w:r w:rsidRPr="0018364D">
        <w:rPr>
          <w:rFonts w:eastAsia="Calibri"/>
          <w:b/>
          <w:color w:val="auto"/>
          <w:sz w:val="26"/>
          <w:szCs w:val="26"/>
        </w:rPr>
        <w:t>c.</w:t>
      </w:r>
      <w:r w:rsidRPr="0018364D">
        <w:rPr>
          <w:rFonts w:eastAsia="Calibri"/>
          <w:color w:val="auto"/>
          <w:sz w:val="26"/>
          <w:szCs w:val="26"/>
        </w:rPr>
        <w:t xml:space="preserve"> Xác định công cần thiết của nguồn điện để dịch chuyển một electron từ cực dương sang cực âm của nguồn.</w:t>
      </w:r>
    </w:p>
    <w:p w14:paraId="2CF54168" w14:textId="77777777" w:rsidR="000D0FDE" w:rsidRPr="0018364D" w:rsidRDefault="000D0FDE" w:rsidP="0018364D">
      <w:pPr>
        <w:tabs>
          <w:tab w:val="left" w:pos="3600"/>
        </w:tabs>
        <w:spacing w:line="276" w:lineRule="auto"/>
        <w:rPr>
          <w:b/>
          <w:i/>
          <w:color w:val="auto"/>
          <w:sz w:val="26"/>
          <w:szCs w:val="26"/>
          <w:lang w:val="vi-VN"/>
        </w:rPr>
      </w:pPr>
      <w:r w:rsidRPr="0018364D">
        <w:rPr>
          <w:b/>
          <w:i/>
          <w:color w:val="auto"/>
          <w:sz w:val="26"/>
          <w:szCs w:val="26"/>
          <w:lang w:val="vi-VN"/>
        </w:rPr>
        <w:t>Lời giải:</w:t>
      </w:r>
    </w:p>
    <w:p w14:paraId="57DAED4D" w14:textId="77777777" w:rsidR="000D0FDE" w:rsidRPr="0018364D" w:rsidRDefault="000D0FDE" w:rsidP="0018364D">
      <w:pPr>
        <w:tabs>
          <w:tab w:val="left" w:pos="3600"/>
        </w:tabs>
        <w:spacing w:line="276" w:lineRule="auto"/>
        <w:rPr>
          <w:rFonts w:eastAsia="Calibri"/>
          <w:color w:val="auto"/>
          <w:sz w:val="26"/>
          <w:szCs w:val="26"/>
        </w:rPr>
      </w:pPr>
      <w:r w:rsidRPr="0018364D">
        <w:rPr>
          <w:b/>
          <w:color w:val="auto"/>
          <w:sz w:val="26"/>
          <w:szCs w:val="26"/>
        </w:rPr>
        <w:t>a.</w:t>
      </w:r>
      <w:r w:rsidRPr="0018364D">
        <w:rPr>
          <w:color w:val="auto"/>
          <w:sz w:val="26"/>
          <w:szCs w:val="26"/>
        </w:rPr>
        <w:t xml:space="preserve"> </w:t>
      </w:r>
      <w:r w:rsidRPr="0018364D">
        <w:rPr>
          <w:rFonts w:eastAsia="Calibri"/>
          <w:color w:val="auto"/>
          <w:sz w:val="26"/>
          <w:szCs w:val="26"/>
        </w:rPr>
        <w:t>Điện lượng dịch chuyển qua tiết diệt thẳng của dây tóc trong thời gian 10 phút là</w:t>
      </w:r>
    </w:p>
    <w:p w14:paraId="04CE777F" w14:textId="77777777" w:rsidR="000D0FDE" w:rsidRPr="0018364D" w:rsidRDefault="000D0FDE" w:rsidP="0018364D">
      <w:pPr>
        <w:tabs>
          <w:tab w:val="left" w:pos="3600"/>
        </w:tabs>
        <w:spacing w:line="276" w:lineRule="auto"/>
        <w:jc w:val="center"/>
        <w:rPr>
          <w:rFonts w:eastAsia="Calibri"/>
          <w:color w:val="auto"/>
          <w:sz w:val="26"/>
          <w:szCs w:val="26"/>
        </w:rPr>
      </w:pPr>
      <w:r w:rsidRPr="0018364D">
        <w:rPr>
          <w:color w:val="auto"/>
          <w:kern w:val="36"/>
          <w:sz w:val="26"/>
          <w:szCs w:val="26"/>
        </w:rPr>
        <w:t>q = I.t = 0,5.600 = 300 (C)</w:t>
      </w:r>
    </w:p>
    <w:p w14:paraId="7FCAF26A" w14:textId="77777777" w:rsidR="000D0FDE" w:rsidRPr="0018364D" w:rsidRDefault="000D0FDE" w:rsidP="0018364D">
      <w:pPr>
        <w:tabs>
          <w:tab w:val="left" w:pos="3600"/>
        </w:tabs>
        <w:spacing w:line="276" w:lineRule="auto"/>
        <w:rPr>
          <w:color w:val="auto"/>
          <w:sz w:val="26"/>
          <w:szCs w:val="26"/>
        </w:rPr>
      </w:pPr>
      <w:r w:rsidRPr="0018364D">
        <w:rPr>
          <w:b/>
          <w:color w:val="auto"/>
          <w:sz w:val="26"/>
          <w:szCs w:val="26"/>
        </w:rPr>
        <w:t xml:space="preserve">b. </w:t>
      </w:r>
      <w:r w:rsidRPr="0018364D">
        <w:rPr>
          <w:color w:val="auto"/>
          <w:sz w:val="26"/>
          <w:szCs w:val="26"/>
        </w:rPr>
        <w:t>Số electron dịch chuyển qua tiết diện thẳng của dây tóc trong khoảng thời gian trên</w:t>
      </w:r>
    </w:p>
    <w:p w14:paraId="27C2BDF3" w14:textId="6A78F33D" w:rsidR="000D0FDE" w:rsidRPr="0018364D" w:rsidRDefault="000D0FDE" w:rsidP="0018364D">
      <w:pPr>
        <w:tabs>
          <w:tab w:val="left" w:pos="3600"/>
        </w:tabs>
        <w:spacing w:line="276" w:lineRule="auto"/>
        <w:jc w:val="center"/>
        <w:rPr>
          <w:bCs/>
          <w:color w:val="auto"/>
          <w:sz w:val="26"/>
          <w:szCs w:val="26"/>
        </w:rPr>
      </w:pPr>
      <m:oMath>
        <m:r>
          <w:rPr>
            <w:rFonts w:ascii="Cambria Math" w:hAnsi="Cambria Math"/>
            <w:color w:val="auto"/>
            <w:sz w:val="26"/>
            <w:szCs w:val="26"/>
            <w:lang w:val="vi-VN"/>
          </w:rPr>
          <m:t>n=</m:t>
        </m:r>
        <m:f>
          <m:fPr>
            <m:ctrlPr>
              <w:rPr>
                <w:rFonts w:ascii="Cambria Math" w:hAnsi="Cambria Math"/>
                <w:bCs/>
                <w:i/>
                <w:color w:val="auto"/>
                <w:sz w:val="26"/>
                <w:szCs w:val="26"/>
                <w:lang w:val="vi-VN"/>
              </w:rPr>
            </m:ctrlPr>
          </m:fPr>
          <m:num>
            <m:r>
              <w:rPr>
                <w:rFonts w:ascii="Cambria Math" w:hAnsi="Cambria Math"/>
                <w:color w:val="auto"/>
                <w:sz w:val="26"/>
                <w:szCs w:val="26"/>
                <w:lang w:val="vi-VN"/>
              </w:rPr>
              <m:t>q</m:t>
            </m:r>
          </m:num>
          <m:den>
            <m:d>
              <m:dPr>
                <m:begChr m:val="|"/>
                <m:endChr m:val="|"/>
                <m:ctrlPr>
                  <w:rPr>
                    <w:rFonts w:ascii="Cambria Math" w:hAnsi="Cambria Math"/>
                    <w:bCs/>
                    <w:i/>
                    <w:color w:val="auto"/>
                    <w:sz w:val="26"/>
                    <w:szCs w:val="26"/>
                    <w:lang w:val="vi-VN"/>
                  </w:rPr>
                </m:ctrlPr>
              </m:dPr>
              <m:e>
                <m:r>
                  <w:rPr>
                    <w:rFonts w:ascii="Cambria Math" w:hAnsi="Cambria Math"/>
                    <w:color w:val="auto"/>
                    <w:sz w:val="26"/>
                    <w:szCs w:val="26"/>
                    <w:lang w:val="vi-VN"/>
                  </w:rPr>
                  <m:t>e</m:t>
                </m:r>
              </m:e>
            </m:d>
          </m:den>
        </m:f>
        <m:r>
          <w:rPr>
            <w:rFonts w:ascii="Cambria Math" w:hAnsi="Cambria Math"/>
            <w:color w:val="auto"/>
            <w:sz w:val="26"/>
            <w:szCs w:val="26"/>
            <w:lang w:val="vi-VN"/>
          </w:rPr>
          <m:t>=</m:t>
        </m:r>
        <m:f>
          <m:fPr>
            <m:ctrlPr>
              <w:rPr>
                <w:rFonts w:ascii="Cambria Math" w:hAnsi="Cambria Math"/>
                <w:bCs/>
                <w:i/>
                <w:color w:val="auto"/>
                <w:sz w:val="26"/>
                <w:szCs w:val="26"/>
                <w:lang w:val="vi-VN"/>
              </w:rPr>
            </m:ctrlPr>
          </m:fPr>
          <m:num>
            <m:r>
              <w:rPr>
                <w:rFonts w:ascii="Cambria Math" w:hAnsi="Cambria Math"/>
                <w:color w:val="auto"/>
                <w:sz w:val="26"/>
                <w:szCs w:val="26"/>
                <w:lang w:val="vi-VN"/>
              </w:rPr>
              <m:t>300</m:t>
            </m:r>
          </m:num>
          <m:den>
            <m:r>
              <w:rPr>
                <w:rFonts w:ascii="Cambria Math" w:hAnsi="Cambria Math"/>
                <w:color w:val="auto"/>
                <w:sz w:val="26"/>
                <w:szCs w:val="26"/>
                <w:lang w:val="vi-VN"/>
              </w:rPr>
              <m:t>1,6.1</m:t>
            </m:r>
            <m:sSup>
              <m:sSupPr>
                <m:ctrlPr>
                  <w:rPr>
                    <w:rFonts w:ascii="Cambria Math" w:hAnsi="Cambria Math"/>
                    <w:bCs/>
                    <w:i/>
                    <w:color w:val="auto"/>
                    <w:sz w:val="26"/>
                    <w:szCs w:val="26"/>
                    <w:lang w:val="vi-VN"/>
                  </w:rPr>
                </m:ctrlPr>
              </m:sSupPr>
              <m:e>
                <m:r>
                  <w:rPr>
                    <w:rFonts w:ascii="Cambria Math" w:hAnsi="Cambria Math"/>
                    <w:color w:val="auto"/>
                    <w:sz w:val="26"/>
                    <w:szCs w:val="26"/>
                    <w:lang w:val="vi-VN"/>
                  </w:rPr>
                  <m:t>0</m:t>
                </m:r>
              </m:e>
              <m:sup>
                <m:r>
                  <w:rPr>
                    <w:rFonts w:ascii="Cambria Math" w:hAnsi="Cambria Math"/>
                    <w:color w:val="auto"/>
                    <w:sz w:val="26"/>
                    <w:szCs w:val="26"/>
                    <w:lang w:val="vi-VN"/>
                  </w:rPr>
                  <m:t>-19</m:t>
                </m:r>
              </m:sup>
            </m:sSup>
          </m:den>
        </m:f>
        <m:r>
          <w:rPr>
            <w:rFonts w:ascii="Cambria Math" w:hAnsi="Cambria Math"/>
            <w:color w:val="auto"/>
            <w:sz w:val="26"/>
            <w:szCs w:val="26"/>
            <w:lang w:val="vi-VN"/>
          </w:rPr>
          <m:t>=18,75.1</m:t>
        </m:r>
        <m:sSup>
          <m:sSupPr>
            <m:ctrlPr>
              <w:rPr>
                <w:rFonts w:ascii="Cambria Math" w:hAnsi="Cambria Math"/>
                <w:bCs/>
                <w:i/>
                <w:color w:val="auto"/>
                <w:sz w:val="26"/>
                <w:szCs w:val="26"/>
                <w:lang w:val="vi-VN"/>
              </w:rPr>
            </m:ctrlPr>
          </m:sSupPr>
          <m:e>
            <m:r>
              <w:rPr>
                <w:rFonts w:ascii="Cambria Math" w:hAnsi="Cambria Math"/>
                <w:color w:val="auto"/>
                <w:sz w:val="26"/>
                <w:szCs w:val="26"/>
                <w:lang w:val="vi-VN"/>
              </w:rPr>
              <m:t>0</m:t>
            </m:r>
          </m:e>
          <m:sup>
            <m:r>
              <w:rPr>
                <w:rFonts w:ascii="Cambria Math" w:hAnsi="Cambria Math"/>
                <w:color w:val="auto"/>
                <w:sz w:val="26"/>
                <w:szCs w:val="26"/>
                <w:lang w:val="vi-VN"/>
              </w:rPr>
              <m:t>20</m:t>
            </m:r>
          </m:sup>
        </m:sSup>
      </m:oMath>
      <w:r w:rsidRPr="0018364D">
        <w:rPr>
          <w:bCs/>
          <w:color w:val="auto"/>
          <w:sz w:val="26"/>
          <w:szCs w:val="26"/>
        </w:rPr>
        <w:t>hạt</w:t>
      </w:r>
    </w:p>
    <w:p w14:paraId="74FDED6A" w14:textId="77777777" w:rsidR="000D0FDE" w:rsidRPr="0018364D" w:rsidRDefault="000D0FDE" w:rsidP="0018364D">
      <w:pPr>
        <w:tabs>
          <w:tab w:val="left" w:pos="3600"/>
        </w:tabs>
        <w:spacing w:line="276" w:lineRule="auto"/>
        <w:rPr>
          <w:b/>
          <w:color w:val="auto"/>
          <w:sz w:val="26"/>
          <w:szCs w:val="26"/>
        </w:rPr>
      </w:pPr>
      <w:r w:rsidRPr="0018364D">
        <w:rPr>
          <w:b/>
          <w:color w:val="auto"/>
          <w:sz w:val="26"/>
          <w:szCs w:val="26"/>
        </w:rPr>
        <w:t xml:space="preserve">c. </w:t>
      </w:r>
      <w:r w:rsidRPr="0018364D">
        <w:rPr>
          <w:color w:val="auto"/>
          <w:sz w:val="26"/>
          <w:szCs w:val="26"/>
        </w:rPr>
        <w:t>Công cần thiết của nguồn điện để dịch chuyển một electron từ cực dương sang cực âm của nguồn.</w:t>
      </w:r>
    </w:p>
    <w:p w14:paraId="4C89E90D" w14:textId="77777777" w:rsidR="000D0FDE" w:rsidRPr="0018364D" w:rsidRDefault="000D0FDE" w:rsidP="0018364D">
      <w:pPr>
        <w:tabs>
          <w:tab w:val="left" w:pos="3600"/>
        </w:tabs>
        <w:spacing w:line="276" w:lineRule="auto"/>
        <w:jc w:val="center"/>
        <w:rPr>
          <w:b/>
          <w:color w:val="auto"/>
          <w:sz w:val="26"/>
          <w:szCs w:val="26"/>
        </w:rPr>
      </w:pPr>
      <m:oMath>
        <m:r>
          <w:rPr>
            <w:rFonts w:ascii="Cambria Math" w:hAnsi="Cambria Math"/>
            <w:color w:val="auto"/>
            <w:sz w:val="26"/>
            <w:szCs w:val="26"/>
            <w:lang w:val="vi-VN"/>
          </w:rPr>
          <m:t>A=E.</m:t>
        </m:r>
        <m:sSub>
          <m:sSubPr>
            <m:ctrlPr>
              <w:rPr>
                <w:rFonts w:ascii="Cambria Math" w:hAnsi="Cambria Math"/>
                <w:i/>
                <w:color w:val="auto"/>
                <w:sz w:val="26"/>
                <w:szCs w:val="26"/>
                <w:lang w:val="vi-VN"/>
              </w:rPr>
            </m:ctrlPr>
          </m:sSubPr>
          <m:e>
            <m:r>
              <w:rPr>
                <w:rFonts w:ascii="Cambria Math" w:hAnsi="Cambria Math"/>
                <w:color w:val="auto"/>
                <w:sz w:val="26"/>
                <w:szCs w:val="26"/>
                <w:lang w:val="vi-VN"/>
              </w:rPr>
              <m:t>q</m:t>
            </m:r>
          </m:e>
          <m:sub>
            <m:r>
              <w:rPr>
                <w:rFonts w:ascii="Cambria Math" w:hAnsi="Cambria Math"/>
                <w:color w:val="auto"/>
                <w:sz w:val="26"/>
                <w:szCs w:val="26"/>
                <w:lang w:val="vi-VN"/>
              </w:rPr>
              <m:t>e</m:t>
            </m:r>
          </m:sub>
        </m:sSub>
        <m:r>
          <w:rPr>
            <w:rFonts w:ascii="Cambria Math" w:hAnsi="Cambria Math"/>
            <w:color w:val="auto"/>
            <w:sz w:val="26"/>
            <w:szCs w:val="26"/>
            <w:lang w:val="vi-VN"/>
          </w:rPr>
          <m:t>=12.</m:t>
        </m:r>
        <m:d>
          <m:dPr>
            <m:ctrlPr>
              <w:rPr>
                <w:rFonts w:ascii="Cambria Math" w:hAnsi="Cambria Math"/>
                <w:i/>
                <w:color w:val="auto"/>
                <w:sz w:val="26"/>
                <w:szCs w:val="26"/>
                <w:lang w:val="vi-VN"/>
              </w:rPr>
            </m:ctrlPr>
          </m:dPr>
          <m:e>
            <m:r>
              <w:rPr>
                <w:rFonts w:ascii="Cambria Math" w:hAnsi="Cambria Math"/>
                <w:color w:val="auto"/>
                <w:sz w:val="26"/>
                <w:szCs w:val="26"/>
                <w:lang w:val="vi-VN"/>
              </w:rPr>
              <m:t>-1,6.1</m:t>
            </m:r>
            <m:sSup>
              <m:sSupPr>
                <m:ctrlPr>
                  <w:rPr>
                    <w:rFonts w:ascii="Cambria Math" w:hAnsi="Cambria Math"/>
                    <w:i/>
                    <w:color w:val="auto"/>
                    <w:sz w:val="26"/>
                    <w:szCs w:val="26"/>
                    <w:lang w:val="vi-VN"/>
                  </w:rPr>
                </m:ctrlPr>
              </m:sSupPr>
              <m:e>
                <m:r>
                  <w:rPr>
                    <w:rFonts w:ascii="Cambria Math" w:hAnsi="Cambria Math"/>
                    <w:color w:val="auto"/>
                    <w:sz w:val="26"/>
                    <w:szCs w:val="26"/>
                    <w:lang w:val="vi-VN"/>
                  </w:rPr>
                  <m:t>0</m:t>
                </m:r>
              </m:e>
              <m:sup>
                <m:r>
                  <w:rPr>
                    <w:rFonts w:ascii="Cambria Math" w:hAnsi="Cambria Math"/>
                    <w:color w:val="auto"/>
                    <w:sz w:val="26"/>
                    <w:szCs w:val="26"/>
                    <w:lang w:val="vi-VN"/>
                  </w:rPr>
                  <m:t>-19</m:t>
                </m:r>
              </m:sup>
            </m:sSup>
          </m:e>
        </m:d>
        <m:r>
          <w:rPr>
            <w:rFonts w:ascii="Cambria Math" w:hAnsi="Cambria Math"/>
            <w:color w:val="auto"/>
            <w:sz w:val="26"/>
            <w:szCs w:val="26"/>
            <w:lang w:val="vi-VN"/>
          </w:rPr>
          <m:t>=-1,92.1</m:t>
        </m:r>
        <m:sSup>
          <m:sSupPr>
            <m:ctrlPr>
              <w:rPr>
                <w:rFonts w:ascii="Cambria Math" w:hAnsi="Cambria Math"/>
                <w:i/>
                <w:color w:val="auto"/>
                <w:sz w:val="26"/>
                <w:szCs w:val="26"/>
                <w:lang w:val="vi-VN"/>
              </w:rPr>
            </m:ctrlPr>
          </m:sSupPr>
          <m:e>
            <m:r>
              <w:rPr>
                <w:rFonts w:ascii="Cambria Math" w:hAnsi="Cambria Math"/>
                <w:color w:val="auto"/>
                <w:sz w:val="26"/>
                <w:szCs w:val="26"/>
                <w:lang w:val="vi-VN"/>
              </w:rPr>
              <m:t>0</m:t>
            </m:r>
          </m:e>
          <m:sup>
            <m:r>
              <w:rPr>
                <w:rFonts w:ascii="Cambria Math" w:hAnsi="Cambria Math"/>
                <w:color w:val="auto"/>
                <w:sz w:val="26"/>
                <w:szCs w:val="26"/>
                <w:lang w:val="vi-VN"/>
              </w:rPr>
              <m:t>-18</m:t>
            </m:r>
          </m:sup>
        </m:sSup>
      </m:oMath>
      <w:r w:rsidRPr="0018364D">
        <w:rPr>
          <w:color w:val="auto"/>
          <w:sz w:val="26"/>
          <w:szCs w:val="26"/>
        </w:rPr>
        <w:t xml:space="preserve"> (J)</w:t>
      </w:r>
    </w:p>
    <w:p w14:paraId="673885F2" w14:textId="77777777" w:rsidR="0018364D" w:rsidRDefault="0018364D">
      <w:pPr>
        <w:rPr>
          <w:b/>
          <w:color w:val="auto"/>
          <w:sz w:val="26"/>
          <w:szCs w:val="26"/>
        </w:rPr>
      </w:pPr>
      <w:r>
        <w:rPr>
          <w:b/>
          <w:color w:val="auto"/>
          <w:sz w:val="26"/>
          <w:szCs w:val="26"/>
        </w:rPr>
        <w:br w:type="page"/>
      </w:r>
    </w:p>
    <w:p w14:paraId="57E03449" w14:textId="5FD0C593" w:rsidR="0018364D" w:rsidRPr="0018364D" w:rsidRDefault="0018364D" w:rsidP="0095268E">
      <w:pPr>
        <w:tabs>
          <w:tab w:val="left" w:pos="900"/>
        </w:tabs>
        <w:spacing w:line="276" w:lineRule="auto"/>
        <w:contextualSpacing/>
        <w:jc w:val="both"/>
        <w:rPr>
          <w:b/>
          <w:color w:val="C00000"/>
          <w:sz w:val="26"/>
          <w:szCs w:val="26"/>
        </w:rPr>
      </w:pPr>
      <w:r w:rsidRPr="0018364D">
        <w:rPr>
          <w:b/>
          <w:color w:val="C00000"/>
          <w:sz w:val="26"/>
          <w:szCs w:val="26"/>
        </w:rPr>
        <w:lastRenderedPageBreak/>
        <w:t xml:space="preserve">C – BÀI TẬP TRẮC NGHIỆM </w:t>
      </w:r>
    </w:p>
    <w:p w14:paraId="6798BBFB" w14:textId="54D0FD3C" w:rsidR="0018364D" w:rsidRPr="0018364D" w:rsidRDefault="0018364D" w:rsidP="0018364D">
      <w:pPr>
        <w:tabs>
          <w:tab w:val="left" w:pos="900"/>
        </w:tabs>
        <w:spacing w:line="276" w:lineRule="auto"/>
        <w:contextualSpacing/>
        <w:jc w:val="center"/>
        <w:rPr>
          <w:b/>
          <w:color w:val="FF0000"/>
          <w:sz w:val="28"/>
          <w:szCs w:val="28"/>
        </w:rPr>
      </w:pPr>
      <w:r w:rsidRPr="0018364D">
        <w:rPr>
          <w:b/>
          <w:color w:val="FF0000"/>
          <w:sz w:val="28"/>
          <w:szCs w:val="28"/>
          <w:highlight w:val="yellow"/>
        </w:rPr>
        <w:t>THÔNG HIỂU</w:t>
      </w:r>
    </w:p>
    <w:p w14:paraId="0FBFCE16" w14:textId="77777777" w:rsidR="00761B27" w:rsidRDefault="00761B27" w:rsidP="00761B27">
      <w:pPr>
        <w:tabs>
          <w:tab w:val="left" w:pos="900"/>
        </w:tabs>
        <w:spacing w:line="276" w:lineRule="auto"/>
        <w:contextualSpacing/>
        <w:jc w:val="both"/>
        <w:rPr>
          <w:rFonts w:eastAsia="Calibri"/>
          <w:b/>
          <w:color w:val="auto"/>
          <w:sz w:val="26"/>
          <w:szCs w:val="26"/>
          <w:lang w:val="nl-NL"/>
        </w:rPr>
      </w:pPr>
    </w:p>
    <w:p w14:paraId="110119CB" w14:textId="34363CA0" w:rsidR="00761B27" w:rsidRPr="0018364D" w:rsidRDefault="00761B27" w:rsidP="00761B27">
      <w:pPr>
        <w:tabs>
          <w:tab w:val="left" w:pos="900"/>
        </w:tabs>
        <w:spacing w:line="276" w:lineRule="auto"/>
        <w:contextualSpacing/>
        <w:jc w:val="both"/>
        <w:rPr>
          <w:rFonts w:eastAsia="Calibri"/>
          <w:color w:val="auto"/>
          <w:sz w:val="26"/>
          <w:szCs w:val="26"/>
          <w:lang w:val="nl-NL"/>
        </w:rPr>
      </w:pPr>
      <w:r w:rsidRPr="0018364D">
        <w:rPr>
          <w:rFonts w:eastAsia="Calibri"/>
          <w:b/>
          <w:color w:val="auto"/>
          <w:sz w:val="26"/>
          <w:szCs w:val="26"/>
          <w:lang w:val="nl-NL"/>
        </w:rPr>
        <w:t xml:space="preserve">Câu </w:t>
      </w:r>
      <w:r>
        <w:rPr>
          <w:rFonts w:eastAsia="Calibri"/>
          <w:b/>
          <w:color w:val="auto"/>
          <w:sz w:val="26"/>
          <w:szCs w:val="26"/>
          <w:lang w:val="nl-NL"/>
        </w:rPr>
        <w:t>1</w:t>
      </w:r>
      <w:r w:rsidRPr="0018364D">
        <w:rPr>
          <w:rFonts w:eastAsia="Calibri"/>
          <w:b/>
          <w:color w:val="auto"/>
          <w:sz w:val="26"/>
          <w:szCs w:val="26"/>
          <w:lang w:val="nl-NL"/>
        </w:rPr>
        <w:t>:</w:t>
      </w:r>
      <w:r w:rsidRPr="0018364D">
        <w:rPr>
          <w:rFonts w:eastAsia="Calibri"/>
          <w:b/>
          <w:color w:val="auto"/>
          <w:sz w:val="26"/>
          <w:szCs w:val="26"/>
          <w:lang w:val="nl-NL"/>
        </w:rPr>
        <w:tab/>
      </w:r>
      <w:r w:rsidRPr="0018364D">
        <w:rPr>
          <w:rFonts w:eastAsia="Calibri"/>
          <w:color w:val="auto"/>
          <w:sz w:val="26"/>
          <w:szCs w:val="26"/>
          <w:lang w:val="nl-NL"/>
        </w:rPr>
        <w:t>Công của lực lạ làm di chuyển điện tích 4C từ cực âm đến cực dương bên trong nguồn điện là 24J. Suất điện động của nguồn là</w:t>
      </w:r>
    </w:p>
    <w:p w14:paraId="72473844" w14:textId="77777777" w:rsidR="00761B27" w:rsidRPr="0018364D" w:rsidRDefault="00761B27" w:rsidP="00761B27">
      <w:pPr>
        <w:tabs>
          <w:tab w:val="left" w:pos="900"/>
        </w:tabs>
        <w:spacing w:line="276" w:lineRule="auto"/>
        <w:ind w:right="-180"/>
        <w:rPr>
          <w:color w:val="auto"/>
          <w:sz w:val="26"/>
          <w:szCs w:val="26"/>
          <w:lang w:val="nl-NL"/>
        </w:rPr>
      </w:pPr>
      <w:r w:rsidRPr="0018364D">
        <w:rPr>
          <w:b/>
          <w:color w:val="auto"/>
          <w:sz w:val="26"/>
          <w:szCs w:val="26"/>
          <w:lang w:val="nl-NL"/>
        </w:rPr>
        <w:t xml:space="preserve">A. </w:t>
      </w:r>
      <w:r w:rsidRPr="0018364D">
        <w:rPr>
          <w:color w:val="auto"/>
          <w:sz w:val="26"/>
          <w:szCs w:val="26"/>
          <w:lang w:val="nl-NL"/>
        </w:rPr>
        <w:t xml:space="preserve">0,166V </w:t>
      </w:r>
      <w:r w:rsidRPr="0018364D">
        <w:rPr>
          <w:b/>
          <w:color w:val="auto"/>
          <w:sz w:val="26"/>
          <w:szCs w:val="26"/>
          <w:lang w:val="nl-NL"/>
        </w:rPr>
        <w:tab/>
      </w:r>
      <w:r w:rsidRPr="0018364D">
        <w:rPr>
          <w:b/>
          <w:color w:val="auto"/>
          <w:sz w:val="26"/>
          <w:szCs w:val="26"/>
          <w:lang w:val="nl-NL"/>
        </w:rPr>
        <w:tab/>
      </w:r>
      <w:r w:rsidRPr="0018364D">
        <w:rPr>
          <w:b/>
          <w:color w:val="auto"/>
          <w:sz w:val="26"/>
          <w:szCs w:val="26"/>
          <w:lang w:val="nl-NL"/>
        </w:rPr>
        <w:tab/>
      </w:r>
      <w:r w:rsidRPr="0018364D">
        <w:rPr>
          <w:b/>
          <w:color w:val="auto"/>
          <w:sz w:val="26"/>
          <w:szCs w:val="26"/>
          <w:highlight w:val="cyan"/>
          <w:lang w:val="nl-NL"/>
        </w:rPr>
        <w:t xml:space="preserve">B. </w:t>
      </w:r>
      <w:r w:rsidRPr="0018364D">
        <w:rPr>
          <w:color w:val="auto"/>
          <w:sz w:val="26"/>
          <w:szCs w:val="26"/>
          <w:highlight w:val="cyan"/>
          <w:lang w:val="nl-NL"/>
        </w:rPr>
        <w:t>6V</w:t>
      </w:r>
      <w:r w:rsidRPr="0018364D">
        <w:rPr>
          <w:color w:val="auto"/>
          <w:sz w:val="26"/>
          <w:szCs w:val="26"/>
          <w:lang w:val="nl-NL"/>
        </w:rPr>
        <w:t xml:space="preserve"> </w:t>
      </w:r>
      <w:r w:rsidRPr="0018364D">
        <w:rPr>
          <w:b/>
          <w:color w:val="auto"/>
          <w:sz w:val="26"/>
          <w:szCs w:val="26"/>
          <w:lang w:val="nl-NL"/>
        </w:rPr>
        <w:tab/>
      </w:r>
      <w:r w:rsidRPr="0018364D">
        <w:rPr>
          <w:b/>
          <w:color w:val="auto"/>
          <w:sz w:val="26"/>
          <w:szCs w:val="26"/>
          <w:lang w:val="nl-NL"/>
        </w:rPr>
        <w:tab/>
      </w:r>
      <w:r w:rsidRPr="0018364D">
        <w:rPr>
          <w:b/>
          <w:color w:val="auto"/>
          <w:sz w:val="26"/>
          <w:szCs w:val="26"/>
          <w:lang w:val="nl-NL"/>
        </w:rPr>
        <w:tab/>
        <w:t xml:space="preserve">      C. </w:t>
      </w:r>
      <w:r w:rsidRPr="0018364D">
        <w:rPr>
          <w:color w:val="auto"/>
          <w:sz w:val="26"/>
          <w:szCs w:val="26"/>
          <w:lang w:val="nl-NL"/>
        </w:rPr>
        <w:t xml:space="preserve">96V </w:t>
      </w:r>
      <w:r w:rsidRPr="0018364D">
        <w:rPr>
          <w:b/>
          <w:color w:val="auto"/>
          <w:sz w:val="26"/>
          <w:szCs w:val="26"/>
          <w:lang w:val="nl-NL"/>
        </w:rPr>
        <w:tab/>
      </w:r>
      <w:r w:rsidRPr="0018364D">
        <w:rPr>
          <w:b/>
          <w:color w:val="auto"/>
          <w:sz w:val="26"/>
          <w:szCs w:val="26"/>
          <w:lang w:val="nl-NL"/>
        </w:rPr>
        <w:tab/>
      </w:r>
      <w:r w:rsidRPr="0018364D">
        <w:rPr>
          <w:b/>
          <w:color w:val="auto"/>
          <w:sz w:val="26"/>
          <w:szCs w:val="26"/>
          <w:lang w:val="nl-NL"/>
        </w:rPr>
        <w:tab/>
        <w:t xml:space="preserve">D. </w:t>
      </w:r>
      <w:r w:rsidRPr="0018364D">
        <w:rPr>
          <w:color w:val="auto"/>
          <w:sz w:val="26"/>
          <w:szCs w:val="26"/>
          <w:lang w:val="nl-NL"/>
        </w:rPr>
        <w:t>0,6V</w:t>
      </w:r>
    </w:p>
    <w:p w14:paraId="31467966" w14:textId="3C38933B" w:rsidR="00761B27" w:rsidRPr="0018364D" w:rsidRDefault="00761B27" w:rsidP="00761B27">
      <w:pPr>
        <w:tabs>
          <w:tab w:val="left" w:pos="900"/>
        </w:tabs>
        <w:spacing w:line="276" w:lineRule="auto"/>
        <w:contextualSpacing/>
        <w:jc w:val="both"/>
        <w:rPr>
          <w:rFonts w:eastAsia="Calibri"/>
          <w:color w:val="auto"/>
          <w:sz w:val="26"/>
          <w:szCs w:val="26"/>
          <w:lang w:val="nl-NL"/>
        </w:rPr>
      </w:pPr>
      <w:r w:rsidRPr="0018364D">
        <w:rPr>
          <w:rFonts w:eastAsia="Calibri"/>
          <w:b/>
          <w:color w:val="auto"/>
          <w:sz w:val="26"/>
          <w:szCs w:val="26"/>
          <w:lang w:val="nl-NL"/>
        </w:rPr>
        <w:t xml:space="preserve">Câu </w:t>
      </w:r>
      <w:r>
        <w:rPr>
          <w:rFonts w:eastAsia="Calibri"/>
          <w:b/>
          <w:color w:val="auto"/>
          <w:sz w:val="26"/>
          <w:szCs w:val="26"/>
          <w:lang w:val="nl-NL"/>
        </w:rPr>
        <w:t>2</w:t>
      </w:r>
      <w:r w:rsidRPr="0018364D">
        <w:rPr>
          <w:rFonts w:eastAsia="Calibri"/>
          <w:b/>
          <w:color w:val="auto"/>
          <w:sz w:val="26"/>
          <w:szCs w:val="26"/>
          <w:lang w:val="nl-NL"/>
        </w:rPr>
        <w:t>:</w:t>
      </w:r>
      <w:r w:rsidRPr="0018364D">
        <w:rPr>
          <w:rFonts w:eastAsia="Calibri"/>
          <w:b/>
          <w:color w:val="auto"/>
          <w:sz w:val="26"/>
          <w:szCs w:val="26"/>
          <w:lang w:val="nl-NL"/>
        </w:rPr>
        <w:tab/>
      </w:r>
      <w:r w:rsidRPr="0018364D">
        <w:rPr>
          <w:rFonts w:eastAsia="Calibri"/>
          <w:color w:val="auto"/>
          <w:sz w:val="26"/>
          <w:szCs w:val="26"/>
          <w:lang w:val="nl-NL"/>
        </w:rPr>
        <w:t>Suất điện động của một ắcquy là 3V, lực lạ làm di chuyển điện tích thực hiện một công 6mJ. Lượng điện tích dịch chuyển khi đó là</w:t>
      </w:r>
    </w:p>
    <w:p w14:paraId="77ABF8B8" w14:textId="77777777" w:rsidR="00761B27" w:rsidRPr="0018364D" w:rsidRDefault="00761B27" w:rsidP="00761B27">
      <w:pPr>
        <w:tabs>
          <w:tab w:val="left" w:pos="900"/>
        </w:tabs>
        <w:spacing w:line="276" w:lineRule="auto"/>
        <w:ind w:right="-180"/>
        <w:rPr>
          <w:color w:val="auto"/>
          <w:sz w:val="26"/>
          <w:szCs w:val="26"/>
          <w:lang w:val="nl-NL"/>
        </w:rPr>
      </w:pPr>
      <w:r w:rsidRPr="0018364D">
        <w:rPr>
          <w:b/>
          <w:color w:val="auto"/>
          <w:sz w:val="26"/>
          <w:szCs w:val="26"/>
          <w:lang w:val="nl-NL"/>
        </w:rPr>
        <w:t xml:space="preserve">A. </w:t>
      </w:r>
      <w:r w:rsidRPr="0018364D">
        <w:rPr>
          <w:color w:val="auto"/>
          <w:sz w:val="26"/>
          <w:szCs w:val="26"/>
          <w:lang w:val="nl-NL"/>
        </w:rPr>
        <w:t>18.10</w:t>
      </w:r>
      <w:r w:rsidRPr="0018364D">
        <w:rPr>
          <w:color w:val="auto"/>
          <w:sz w:val="26"/>
          <w:szCs w:val="26"/>
          <w:vertAlign w:val="superscript"/>
          <w:lang w:val="nl-NL"/>
        </w:rPr>
        <w:t>-3</w:t>
      </w:r>
      <w:r w:rsidRPr="0018364D">
        <w:rPr>
          <w:color w:val="auto"/>
          <w:sz w:val="26"/>
          <w:szCs w:val="26"/>
          <w:lang w:val="nl-NL"/>
        </w:rPr>
        <w:t xml:space="preserve"> C. </w:t>
      </w:r>
      <w:r w:rsidRPr="0018364D">
        <w:rPr>
          <w:b/>
          <w:color w:val="auto"/>
          <w:sz w:val="26"/>
          <w:szCs w:val="26"/>
          <w:lang w:val="nl-NL"/>
        </w:rPr>
        <w:tab/>
      </w:r>
      <w:r w:rsidRPr="0018364D">
        <w:rPr>
          <w:b/>
          <w:color w:val="auto"/>
          <w:sz w:val="26"/>
          <w:szCs w:val="26"/>
          <w:lang w:val="nl-NL"/>
        </w:rPr>
        <w:tab/>
      </w:r>
      <w:r w:rsidRPr="0018364D">
        <w:rPr>
          <w:b/>
          <w:color w:val="auto"/>
          <w:sz w:val="26"/>
          <w:szCs w:val="26"/>
          <w:lang w:val="nl-NL"/>
        </w:rPr>
        <w:tab/>
      </w:r>
      <w:r w:rsidRPr="0018364D">
        <w:rPr>
          <w:b/>
          <w:color w:val="auto"/>
          <w:sz w:val="26"/>
          <w:szCs w:val="26"/>
          <w:highlight w:val="cyan"/>
          <w:lang w:val="nl-NL"/>
        </w:rPr>
        <w:t xml:space="preserve">B. </w:t>
      </w:r>
      <w:r w:rsidRPr="0018364D">
        <w:rPr>
          <w:color w:val="auto"/>
          <w:sz w:val="26"/>
          <w:szCs w:val="26"/>
          <w:highlight w:val="cyan"/>
          <w:lang w:val="nl-NL"/>
        </w:rPr>
        <w:t>2.10</w:t>
      </w:r>
      <w:r w:rsidRPr="0018364D">
        <w:rPr>
          <w:color w:val="auto"/>
          <w:sz w:val="26"/>
          <w:szCs w:val="26"/>
          <w:highlight w:val="cyan"/>
          <w:vertAlign w:val="superscript"/>
          <w:lang w:val="nl-NL"/>
        </w:rPr>
        <w:t>-3</w:t>
      </w:r>
      <w:r w:rsidRPr="0018364D">
        <w:rPr>
          <w:color w:val="auto"/>
          <w:sz w:val="26"/>
          <w:szCs w:val="26"/>
          <w:highlight w:val="cyan"/>
          <w:lang w:val="nl-NL"/>
        </w:rPr>
        <w:t>C</w:t>
      </w:r>
      <w:r w:rsidRPr="0018364D">
        <w:rPr>
          <w:color w:val="auto"/>
          <w:sz w:val="26"/>
          <w:szCs w:val="26"/>
          <w:lang w:val="nl-NL"/>
        </w:rPr>
        <w:t xml:space="preserve"> </w:t>
      </w:r>
      <w:r w:rsidRPr="0018364D">
        <w:rPr>
          <w:b/>
          <w:color w:val="auto"/>
          <w:sz w:val="26"/>
          <w:szCs w:val="26"/>
          <w:lang w:val="nl-NL"/>
        </w:rPr>
        <w:tab/>
      </w:r>
      <w:r w:rsidRPr="0018364D">
        <w:rPr>
          <w:b/>
          <w:color w:val="auto"/>
          <w:sz w:val="26"/>
          <w:szCs w:val="26"/>
          <w:lang w:val="nl-NL"/>
        </w:rPr>
        <w:tab/>
        <w:t xml:space="preserve">C. </w:t>
      </w:r>
      <w:r w:rsidRPr="0018364D">
        <w:rPr>
          <w:color w:val="auto"/>
          <w:sz w:val="26"/>
          <w:szCs w:val="26"/>
          <w:lang w:val="nl-NL"/>
        </w:rPr>
        <w:t>0,5.10</w:t>
      </w:r>
      <w:r w:rsidRPr="0018364D">
        <w:rPr>
          <w:color w:val="auto"/>
          <w:sz w:val="26"/>
          <w:szCs w:val="26"/>
          <w:vertAlign w:val="superscript"/>
          <w:lang w:val="nl-NL"/>
        </w:rPr>
        <w:t>-3</w:t>
      </w:r>
      <w:r w:rsidRPr="0018364D">
        <w:rPr>
          <w:color w:val="auto"/>
          <w:sz w:val="26"/>
          <w:szCs w:val="26"/>
          <w:lang w:val="nl-NL"/>
        </w:rPr>
        <w:t>C .</w:t>
      </w:r>
      <w:r w:rsidRPr="0018364D">
        <w:rPr>
          <w:color w:val="auto"/>
          <w:sz w:val="26"/>
          <w:szCs w:val="26"/>
          <w:lang w:val="nl-NL"/>
        </w:rPr>
        <w:tab/>
        <w:t xml:space="preserve">        </w:t>
      </w:r>
      <w:r w:rsidRPr="0018364D">
        <w:rPr>
          <w:color w:val="auto"/>
          <w:sz w:val="26"/>
          <w:szCs w:val="26"/>
          <w:lang w:val="nl-NL"/>
        </w:rPr>
        <w:tab/>
      </w:r>
      <w:r w:rsidRPr="0018364D">
        <w:rPr>
          <w:color w:val="auto"/>
          <w:sz w:val="26"/>
          <w:szCs w:val="26"/>
          <w:lang w:val="nl-NL"/>
        </w:rPr>
        <w:tab/>
      </w:r>
      <w:r w:rsidRPr="0018364D">
        <w:rPr>
          <w:b/>
          <w:color w:val="auto"/>
          <w:sz w:val="26"/>
          <w:szCs w:val="26"/>
          <w:lang w:val="nl-NL"/>
        </w:rPr>
        <w:t xml:space="preserve">D. </w:t>
      </w:r>
      <w:r w:rsidRPr="0018364D">
        <w:rPr>
          <w:color w:val="auto"/>
          <w:sz w:val="26"/>
          <w:szCs w:val="26"/>
          <w:lang w:val="nl-NL"/>
        </w:rPr>
        <w:t>1,8.10</w:t>
      </w:r>
      <w:r w:rsidRPr="0018364D">
        <w:rPr>
          <w:color w:val="auto"/>
          <w:sz w:val="26"/>
          <w:szCs w:val="26"/>
          <w:vertAlign w:val="superscript"/>
          <w:lang w:val="nl-NL"/>
        </w:rPr>
        <w:t>-3</w:t>
      </w:r>
      <w:r w:rsidRPr="0018364D">
        <w:rPr>
          <w:color w:val="auto"/>
          <w:sz w:val="26"/>
          <w:szCs w:val="26"/>
          <w:lang w:val="nl-NL"/>
        </w:rPr>
        <w:t>C</w:t>
      </w:r>
    </w:p>
    <w:p w14:paraId="1B71B3AA" w14:textId="626ADB89" w:rsidR="00761B27" w:rsidRPr="0018364D" w:rsidRDefault="00761B27" w:rsidP="00761B27">
      <w:pPr>
        <w:tabs>
          <w:tab w:val="left" w:pos="900"/>
        </w:tabs>
        <w:spacing w:line="276" w:lineRule="auto"/>
        <w:contextualSpacing/>
        <w:jc w:val="both"/>
        <w:rPr>
          <w:rFonts w:eastAsia="Calibri"/>
          <w:color w:val="auto"/>
          <w:sz w:val="26"/>
          <w:szCs w:val="26"/>
          <w:lang w:val="nl-NL"/>
        </w:rPr>
      </w:pPr>
      <w:r w:rsidRPr="0018364D">
        <w:rPr>
          <w:rFonts w:eastAsia="Calibri"/>
          <w:b/>
          <w:color w:val="auto"/>
          <w:sz w:val="26"/>
          <w:szCs w:val="26"/>
          <w:lang w:val="nl-NL"/>
        </w:rPr>
        <w:t xml:space="preserve">Câu </w:t>
      </w:r>
      <w:r>
        <w:rPr>
          <w:rFonts w:eastAsia="Calibri"/>
          <w:b/>
          <w:color w:val="auto"/>
          <w:sz w:val="26"/>
          <w:szCs w:val="26"/>
          <w:lang w:val="nl-NL"/>
        </w:rPr>
        <w:t>3</w:t>
      </w:r>
      <w:r w:rsidRPr="0018364D">
        <w:rPr>
          <w:rFonts w:eastAsia="Calibri"/>
          <w:b/>
          <w:color w:val="auto"/>
          <w:sz w:val="26"/>
          <w:szCs w:val="26"/>
          <w:lang w:val="nl-NL"/>
        </w:rPr>
        <w:t>:</w:t>
      </w:r>
      <w:r w:rsidRPr="0018364D">
        <w:rPr>
          <w:rFonts w:eastAsia="Calibri"/>
          <w:b/>
          <w:color w:val="auto"/>
          <w:sz w:val="26"/>
          <w:szCs w:val="26"/>
          <w:lang w:val="nl-NL"/>
        </w:rPr>
        <w:tab/>
      </w:r>
      <w:r w:rsidRPr="0018364D">
        <w:rPr>
          <w:rFonts w:eastAsia="Calibri"/>
          <w:b/>
          <w:color w:val="auto"/>
          <w:sz w:val="26"/>
          <w:szCs w:val="26"/>
          <w:lang w:val="vi-VN"/>
        </w:rPr>
        <w:t xml:space="preserve"> </w:t>
      </w:r>
      <w:r w:rsidRPr="0018364D">
        <w:rPr>
          <w:rFonts w:eastAsia="Calibri"/>
          <w:color w:val="auto"/>
          <w:sz w:val="26"/>
          <w:szCs w:val="26"/>
          <w:lang w:val="nl-NL"/>
        </w:rPr>
        <w:t>Một pin Vônta có suất điện động 1,1V. Khi có một lượng điện tích 27C dịch chuyển bên trong giữa hai cực của pin thì công của pin này sản ra là</w:t>
      </w:r>
    </w:p>
    <w:p w14:paraId="4A16CECC" w14:textId="4C51E713" w:rsidR="0018364D" w:rsidRPr="00761B27" w:rsidRDefault="00761B27" w:rsidP="00761B27">
      <w:pPr>
        <w:tabs>
          <w:tab w:val="left" w:pos="900"/>
        </w:tabs>
        <w:spacing w:line="276" w:lineRule="auto"/>
        <w:ind w:right="-180"/>
        <w:rPr>
          <w:color w:val="auto"/>
          <w:sz w:val="26"/>
          <w:szCs w:val="26"/>
          <w:lang w:val="nl-NL"/>
        </w:rPr>
      </w:pPr>
      <w:r w:rsidRPr="0018364D">
        <w:rPr>
          <w:b/>
          <w:color w:val="auto"/>
          <w:sz w:val="26"/>
          <w:szCs w:val="26"/>
          <w:lang w:val="nl-NL"/>
        </w:rPr>
        <w:t xml:space="preserve">A. </w:t>
      </w:r>
      <w:r w:rsidRPr="0018364D">
        <w:rPr>
          <w:color w:val="auto"/>
          <w:sz w:val="26"/>
          <w:szCs w:val="26"/>
          <w:lang w:val="nl-NL"/>
        </w:rPr>
        <w:t>2,97J.</w:t>
      </w:r>
      <w:r w:rsidRPr="0018364D">
        <w:rPr>
          <w:color w:val="auto"/>
          <w:sz w:val="26"/>
          <w:szCs w:val="26"/>
          <w:lang w:val="nl-NL"/>
        </w:rPr>
        <w:tab/>
      </w:r>
      <w:r w:rsidRPr="0018364D">
        <w:rPr>
          <w:color w:val="auto"/>
          <w:sz w:val="26"/>
          <w:szCs w:val="26"/>
          <w:lang w:val="nl-NL"/>
        </w:rPr>
        <w:tab/>
        <w:t xml:space="preserve"> </w:t>
      </w:r>
      <w:r w:rsidRPr="0018364D">
        <w:rPr>
          <w:b/>
          <w:color w:val="auto"/>
          <w:sz w:val="26"/>
          <w:szCs w:val="26"/>
          <w:lang w:val="nl-NL"/>
        </w:rPr>
        <w:tab/>
      </w:r>
      <w:r w:rsidRPr="0018364D">
        <w:rPr>
          <w:b/>
          <w:color w:val="auto"/>
          <w:sz w:val="26"/>
          <w:szCs w:val="26"/>
          <w:highlight w:val="cyan"/>
          <w:lang w:val="nl-NL"/>
        </w:rPr>
        <w:t xml:space="preserve">B. </w:t>
      </w:r>
      <w:r w:rsidRPr="0018364D">
        <w:rPr>
          <w:color w:val="auto"/>
          <w:sz w:val="26"/>
          <w:szCs w:val="26"/>
          <w:highlight w:val="cyan"/>
          <w:lang w:val="nl-NL"/>
        </w:rPr>
        <w:t>29,7J .</w:t>
      </w:r>
      <w:r w:rsidRPr="0018364D">
        <w:rPr>
          <w:color w:val="auto"/>
          <w:sz w:val="26"/>
          <w:szCs w:val="26"/>
          <w:lang w:val="nl-NL"/>
        </w:rPr>
        <w:tab/>
        <w:t xml:space="preserve">  </w:t>
      </w:r>
      <w:r w:rsidRPr="0018364D">
        <w:rPr>
          <w:color w:val="auto"/>
          <w:sz w:val="26"/>
          <w:szCs w:val="26"/>
          <w:lang w:val="nl-NL"/>
        </w:rPr>
        <w:tab/>
      </w:r>
      <w:r w:rsidRPr="0018364D">
        <w:rPr>
          <w:b/>
          <w:color w:val="auto"/>
          <w:sz w:val="26"/>
          <w:szCs w:val="26"/>
          <w:lang w:val="nl-NL"/>
        </w:rPr>
        <w:t xml:space="preserve">C. </w:t>
      </w:r>
      <w:r w:rsidRPr="0018364D">
        <w:rPr>
          <w:color w:val="auto"/>
          <w:sz w:val="26"/>
          <w:szCs w:val="26"/>
          <w:lang w:val="nl-NL"/>
        </w:rPr>
        <w:t>0,04J .</w:t>
      </w:r>
      <w:r w:rsidRPr="0018364D">
        <w:rPr>
          <w:color w:val="auto"/>
          <w:sz w:val="26"/>
          <w:szCs w:val="26"/>
          <w:lang w:val="nl-NL"/>
        </w:rPr>
        <w:tab/>
      </w:r>
      <w:r w:rsidRPr="0018364D">
        <w:rPr>
          <w:color w:val="auto"/>
          <w:sz w:val="26"/>
          <w:szCs w:val="26"/>
          <w:lang w:val="nl-NL"/>
        </w:rPr>
        <w:tab/>
      </w:r>
      <w:r w:rsidRPr="0018364D">
        <w:rPr>
          <w:color w:val="auto"/>
          <w:sz w:val="26"/>
          <w:szCs w:val="26"/>
          <w:lang w:val="nl-NL"/>
        </w:rPr>
        <w:tab/>
      </w:r>
      <w:r w:rsidRPr="0018364D">
        <w:rPr>
          <w:b/>
          <w:color w:val="auto"/>
          <w:sz w:val="26"/>
          <w:szCs w:val="26"/>
          <w:lang w:val="nl-NL"/>
        </w:rPr>
        <w:t xml:space="preserve">D. </w:t>
      </w:r>
      <w:r w:rsidRPr="0018364D">
        <w:rPr>
          <w:color w:val="auto"/>
          <w:sz w:val="26"/>
          <w:szCs w:val="26"/>
          <w:lang w:val="nl-NL"/>
        </w:rPr>
        <w:t>24,54J.</w:t>
      </w:r>
    </w:p>
    <w:p w14:paraId="138A2604" w14:textId="7905E4ED" w:rsidR="00274A0F" w:rsidRPr="0018364D" w:rsidRDefault="0095268E" w:rsidP="0095268E">
      <w:pPr>
        <w:tabs>
          <w:tab w:val="left" w:pos="900"/>
        </w:tabs>
        <w:spacing w:line="276" w:lineRule="auto"/>
        <w:contextualSpacing/>
        <w:jc w:val="both"/>
        <w:rPr>
          <w:b/>
          <w:color w:val="auto"/>
          <w:sz w:val="26"/>
          <w:szCs w:val="26"/>
        </w:rPr>
      </w:pPr>
      <w:r w:rsidRPr="0018364D">
        <w:rPr>
          <w:b/>
          <w:color w:val="auto"/>
          <w:sz w:val="26"/>
          <w:szCs w:val="26"/>
        </w:rPr>
        <w:t xml:space="preserve">Câu </w:t>
      </w:r>
      <w:r w:rsidR="00761B27">
        <w:rPr>
          <w:b/>
          <w:color w:val="auto"/>
          <w:sz w:val="26"/>
          <w:szCs w:val="26"/>
        </w:rPr>
        <w:t>4</w:t>
      </w:r>
      <w:r w:rsidRPr="0018364D">
        <w:rPr>
          <w:b/>
          <w:color w:val="auto"/>
          <w:sz w:val="26"/>
          <w:szCs w:val="26"/>
        </w:rPr>
        <w:t>:</w:t>
      </w:r>
      <w:r w:rsidRPr="0018364D">
        <w:rPr>
          <w:b/>
          <w:color w:val="auto"/>
          <w:sz w:val="26"/>
          <w:szCs w:val="26"/>
        </w:rPr>
        <w:tab/>
      </w:r>
      <w:r w:rsidR="00274A0F" w:rsidRPr="0018364D">
        <w:rPr>
          <w:b/>
          <w:bCs/>
          <w:color w:val="auto"/>
          <w:sz w:val="26"/>
          <w:szCs w:val="26"/>
        </w:rPr>
        <w:t>(SBT-KNTT)</w:t>
      </w:r>
      <w:r w:rsidR="00274A0F" w:rsidRPr="0018364D">
        <w:rPr>
          <w:color w:val="auto"/>
          <w:sz w:val="26"/>
          <w:szCs w:val="26"/>
        </w:rPr>
        <w:t xml:space="preserve"> Suất điện động của nguồn điện một chiều là </w:t>
      </w:r>
      <m:oMath>
        <m:r>
          <m:rPr>
            <m:scr m:val="script"/>
          </m:rPr>
          <w:rPr>
            <w:rFonts w:ascii="Cambria Math" w:hAnsi="Cambria Math"/>
            <w:color w:val="auto"/>
            <w:sz w:val="26"/>
            <w:szCs w:val="26"/>
          </w:rPr>
          <m:t>E</m:t>
        </m:r>
        <m:r>
          <m:rPr>
            <m:sty m:val="p"/>
          </m:rPr>
          <w:rPr>
            <w:rFonts w:ascii="Cambria Math" w:hAnsi="Cambria Math"/>
            <w:color w:val="auto"/>
            <w:sz w:val="26"/>
            <w:szCs w:val="26"/>
          </w:rPr>
          <m:t>=4</m:t>
        </m:r>
      </m:oMath>
      <w:r w:rsidR="00274A0F" w:rsidRPr="0018364D">
        <w:rPr>
          <w:color w:val="auto"/>
          <w:sz w:val="26"/>
          <w:szCs w:val="26"/>
        </w:rPr>
        <w:t xml:space="preserve"> V. Công của lực lạ làm dịch chuyển một lượng điện tích </w:t>
      </w:r>
      <m:oMath>
        <m:r>
          <m:rPr>
            <m:sty m:val="p"/>
          </m:rPr>
          <w:rPr>
            <w:rFonts w:ascii="Cambria Math" w:hAnsi="Cambria Math"/>
            <w:color w:val="auto"/>
            <w:sz w:val="26"/>
            <w:szCs w:val="26"/>
          </w:rPr>
          <m:t>q=5mC</m:t>
        </m:r>
      </m:oMath>
      <w:r w:rsidR="00274A0F" w:rsidRPr="0018364D">
        <w:rPr>
          <w:color w:val="auto"/>
          <w:sz w:val="26"/>
          <w:szCs w:val="26"/>
        </w:rPr>
        <w:t xml:space="preserve"> giữa hai cực bên trong nguồn điện là</w:t>
      </w:r>
    </w:p>
    <w:p w14:paraId="35E1159C" w14:textId="77777777" w:rsidR="00274A0F" w:rsidRPr="0018364D" w:rsidRDefault="00274A0F" w:rsidP="008B0479">
      <w:pPr>
        <w:tabs>
          <w:tab w:val="left" w:pos="283"/>
          <w:tab w:val="left" w:pos="2835"/>
          <w:tab w:val="left" w:pos="5386"/>
          <w:tab w:val="left" w:pos="7937"/>
        </w:tabs>
        <w:spacing w:line="276" w:lineRule="auto"/>
        <w:contextualSpacing/>
        <w:jc w:val="both"/>
        <w:rPr>
          <w:b/>
          <w:color w:val="auto"/>
          <w:sz w:val="26"/>
          <w:szCs w:val="26"/>
        </w:rPr>
      </w:pPr>
      <w:r w:rsidRPr="0018364D">
        <w:rPr>
          <w:b/>
          <w:color w:val="auto"/>
          <w:sz w:val="26"/>
          <w:szCs w:val="26"/>
        </w:rPr>
        <w:t>A.</w:t>
      </w:r>
      <w:r w:rsidRPr="0018364D">
        <w:rPr>
          <w:color w:val="auto"/>
          <w:sz w:val="26"/>
          <w:szCs w:val="26"/>
        </w:rPr>
        <w:t xml:space="preserve"> </w:t>
      </w:r>
      <m:oMath>
        <m:r>
          <m:rPr>
            <m:sty m:val="p"/>
          </m:rPr>
          <w:rPr>
            <w:rFonts w:ascii="Cambria Math" w:hAnsi="Cambria Math"/>
            <w:color w:val="auto"/>
            <w:sz w:val="26"/>
            <w:szCs w:val="26"/>
          </w:rPr>
          <m:t>1,5</m:t>
        </m:r>
        <m:r>
          <m:rPr>
            <m:nor/>
          </m:rPr>
          <w:rPr>
            <w:color w:val="auto"/>
            <w:sz w:val="26"/>
            <w:szCs w:val="26"/>
          </w:rPr>
          <m:t xml:space="preserve"> </m:t>
        </m:r>
        <m:r>
          <m:rPr>
            <m:sty m:val="p"/>
          </m:rPr>
          <w:rPr>
            <w:rFonts w:ascii="Cambria Math" w:hAnsi="Cambria Math"/>
            <w:color w:val="auto"/>
            <w:sz w:val="26"/>
            <w:szCs w:val="26"/>
          </w:rPr>
          <m:t>mJ</m:t>
        </m:r>
      </m:oMath>
      <w:r w:rsidRPr="0018364D">
        <w:rPr>
          <w:color w:val="auto"/>
          <w:sz w:val="26"/>
          <w:szCs w:val="26"/>
        </w:rPr>
        <w:t>.</w:t>
      </w:r>
      <w:r w:rsidRPr="0018364D">
        <w:rPr>
          <w:b/>
          <w:color w:val="auto"/>
          <w:sz w:val="26"/>
          <w:szCs w:val="26"/>
        </w:rPr>
        <w:tab/>
        <w:t>B.</w:t>
      </w:r>
      <w:r w:rsidRPr="0018364D">
        <w:rPr>
          <w:color w:val="auto"/>
          <w:sz w:val="26"/>
          <w:szCs w:val="26"/>
        </w:rPr>
        <w:t xml:space="preserve"> </w:t>
      </w:r>
      <m:oMath>
        <m:r>
          <m:rPr>
            <m:sty m:val="p"/>
          </m:rPr>
          <w:rPr>
            <w:rFonts w:ascii="Cambria Math" w:hAnsi="Cambria Math"/>
            <w:color w:val="auto"/>
            <w:sz w:val="26"/>
            <w:szCs w:val="26"/>
          </w:rPr>
          <m:t>0,8</m:t>
        </m:r>
        <m:r>
          <m:rPr>
            <m:nor/>
          </m:rPr>
          <w:rPr>
            <w:color w:val="auto"/>
            <w:sz w:val="26"/>
            <w:szCs w:val="26"/>
          </w:rPr>
          <m:t xml:space="preserve"> </m:t>
        </m:r>
        <m:r>
          <m:rPr>
            <m:sty m:val="p"/>
          </m:rPr>
          <w:rPr>
            <w:rFonts w:ascii="Cambria Math" w:hAnsi="Cambria Math"/>
            <w:color w:val="auto"/>
            <w:sz w:val="26"/>
            <w:szCs w:val="26"/>
          </w:rPr>
          <m:t>mJ</m:t>
        </m:r>
      </m:oMath>
      <w:r w:rsidRPr="0018364D">
        <w:rPr>
          <w:color w:val="auto"/>
          <w:sz w:val="26"/>
          <w:szCs w:val="26"/>
        </w:rPr>
        <w:t>.</w:t>
      </w:r>
      <w:r w:rsidRPr="0018364D">
        <w:rPr>
          <w:b/>
          <w:color w:val="auto"/>
          <w:sz w:val="26"/>
          <w:szCs w:val="26"/>
        </w:rPr>
        <w:tab/>
      </w:r>
      <w:r w:rsidRPr="0018364D">
        <w:rPr>
          <w:b/>
          <w:color w:val="auto"/>
          <w:sz w:val="26"/>
          <w:szCs w:val="26"/>
          <w:highlight w:val="cyan"/>
        </w:rPr>
        <w:t>C.</w:t>
      </w:r>
      <w:r w:rsidRPr="0018364D">
        <w:rPr>
          <w:color w:val="auto"/>
          <w:sz w:val="26"/>
          <w:szCs w:val="26"/>
          <w:highlight w:val="cyan"/>
        </w:rPr>
        <w:t xml:space="preserve"> </w:t>
      </w:r>
      <m:oMath>
        <m:r>
          <m:rPr>
            <m:sty m:val="p"/>
          </m:rPr>
          <w:rPr>
            <w:rFonts w:ascii="Cambria Math" w:hAnsi="Cambria Math"/>
            <w:color w:val="auto"/>
            <w:sz w:val="26"/>
            <w:szCs w:val="26"/>
            <w:highlight w:val="cyan"/>
          </w:rPr>
          <m:t>20</m:t>
        </m:r>
        <m:r>
          <m:rPr>
            <m:nor/>
          </m:rPr>
          <w:rPr>
            <w:color w:val="auto"/>
            <w:sz w:val="26"/>
            <w:szCs w:val="26"/>
            <w:highlight w:val="cyan"/>
          </w:rPr>
          <m:t xml:space="preserve"> </m:t>
        </m:r>
        <m:r>
          <m:rPr>
            <m:sty m:val="p"/>
          </m:rPr>
          <w:rPr>
            <w:rFonts w:ascii="Cambria Math" w:hAnsi="Cambria Math"/>
            <w:color w:val="auto"/>
            <w:sz w:val="26"/>
            <w:szCs w:val="26"/>
            <w:highlight w:val="cyan"/>
          </w:rPr>
          <m:t>mJ</m:t>
        </m:r>
      </m:oMath>
      <w:r w:rsidRPr="0018364D">
        <w:rPr>
          <w:color w:val="auto"/>
          <w:sz w:val="26"/>
          <w:szCs w:val="26"/>
          <w:highlight w:val="cyan"/>
        </w:rPr>
        <w:t>.</w:t>
      </w:r>
      <w:r w:rsidRPr="0018364D">
        <w:rPr>
          <w:b/>
          <w:color w:val="auto"/>
          <w:sz w:val="26"/>
          <w:szCs w:val="26"/>
        </w:rPr>
        <w:tab/>
        <w:t>D.</w:t>
      </w:r>
      <w:r w:rsidRPr="0018364D">
        <w:rPr>
          <w:color w:val="auto"/>
          <w:sz w:val="26"/>
          <w:szCs w:val="26"/>
        </w:rPr>
        <w:t xml:space="preserve"> </w:t>
      </w:r>
      <m:oMath>
        <m:r>
          <m:rPr>
            <m:sty m:val="p"/>
          </m:rPr>
          <w:rPr>
            <w:rFonts w:ascii="Cambria Math" w:hAnsi="Cambria Math"/>
            <w:color w:val="auto"/>
            <w:sz w:val="26"/>
            <w:szCs w:val="26"/>
          </w:rPr>
          <m:t>5</m:t>
        </m:r>
        <m:r>
          <m:rPr>
            <m:nor/>
          </m:rPr>
          <w:rPr>
            <w:color w:val="auto"/>
            <w:sz w:val="26"/>
            <w:szCs w:val="26"/>
          </w:rPr>
          <m:t xml:space="preserve"> </m:t>
        </m:r>
        <m:r>
          <m:rPr>
            <m:sty m:val="p"/>
          </m:rPr>
          <w:rPr>
            <w:rFonts w:ascii="Cambria Math" w:hAnsi="Cambria Math"/>
            <w:color w:val="auto"/>
            <w:sz w:val="26"/>
            <w:szCs w:val="26"/>
          </w:rPr>
          <m:t>mJ</m:t>
        </m:r>
      </m:oMath>
      <w:r w:rsidRPr="0018364D">
        <w:rPr>
          <w:color w:val="auto"/>
          <w:sz w:val="26"/>
          <w:szCs w:val="26"/>
        </w:rPr>
        <w:t>.</w:t>
      </w:r>
    </w:p>
    <w:p w14:paraId="1706D751" w14:textId="2B0D8AAB" w:rsidR="00274A0F" w:rsidRPr="0018364D" w:rsidRDefault="0095268E" w:rsidP="0095268E">
      <w:pPr>
        <w:tabs>
          <w:tab w:val="left" w:pos="900"/>
        </w:tabs>
        <w:spacing w:line="276" w:lineRule="auto"/>
        <w:contextualSpacing/>
        <w:jc w:val="both"/>
        <w:rPr>
          <w:b/>
          <w:color w:val="auto"/>
          <w:sz w:val="26"/>
          <w:szCs w:val="26"/>
        </w:rPr>
      </w:pPr>
      <w:r w:rsidRPr="0018364D">
        <w:rPr>
          <w:b/>
          <w:color w:val="auto"/>
          <w:sz w:val="26"/>
          <w:szCs w:val="26"/>
        </w:rPr>
        <w:t xml:space="preserve">Câu </w:t>
      </w:r>
      <w:r w:rsidR="00761B27">
        <w:rPr>
          <w:b/>
          <w:color w:val="auto"/>
          <w:sz w:val="26"/>
          <w:szCs w:val="26"/>
        </w:rPr>
        <w:t>5</w:t>
      </w:r>
      <w:r w:rsidRPr="0018364D">
        <w:rPr>
          <w:b/>
          <w:color w:val="auto"/>
          <w:sz w:val="26"/>
          <w:szCs w:val="26"/>
        </w:rPr>
        <w:t>:</w:t>
      </w:r>
      <w:r w:rsidRPr="0018364D">
        <w:rPr>
          <w:b/>
          <w:color w:val="auto"/>
          <w:sz w:val="26"/>
          <w:szCs w:val="26"/>
        </w:rPr>
        <w:tab/>
      </w:r>
      <w:r w:rsidR="00274A0F" w:rsidRPr="0018364D">
        <w:rPr>
          <w:b/>
          <w:bCs/>
          <w:color w:val="auto"/>
          <w:sz w:val="26"/>
          <w:szCs w:val="26"/>
        </w:rPr>
        <w:t>(SBT-KNTT)</w:t>
      </w:r>
      <w:r w:rsidR="00274A0F" w:rsidRPr="0018364D">
        <w:rPr>
          <w:color w:val="auto"/>
          <w:sz w:val="26"/>
          <w:szCs w:val="26"/>
        </w:rPr>
        <w:t xml:space="preserve"> Một acquy có suất điện động là </w:t>
      </w:r>
      <m:oMath>
        <m:r>
          <m:rPr>
            <m:sty m:val="p"/>
          </m:rPr>
          <w:rPr>
            <w:rFonts w:ascii="Cambria Math" w:hAnsi="Cambria Math"/>
            <w:color w:val="auto"/>
            <w:sz w:val="26"/>
            <w:szCs w:val="26"/>
          </w:rPr>
          <m:t>12</m:t>
        </m:r>
        <m:r>
          <m:rPr>
            <m:nor/>
          </m:rPr>
          <w:rPr>
            <w:color w:val="auto"/>
            <w:sz w:val="26"/>
            <w:szCs w:val="26"/>
          </w:rPr>
          <m:t xml:space="preserve"> </m:t>
        </m:r>
        <m:r>
          <m:rPr>
            <m:sty m:val="p"/>
          </m:rPr>
          <w:rPr>
            <w:rFonts w:ascii="Cambria Math" w:hAnsi="Cambria Math"/>
            <w:color w:val="auto"/>
            <w:sz w:val="26"/>
            <w:szCs w:val="26"/>
          </w:rPr>
          <m:t>V</m:t>
        </m:r>
      </m:oMath>
      <w:r w:rsidR="00274A0F" w:rsidRPr="0018364D">
        <w:rPr>
          <w:color w:val="auto"/>
          <w:sz w:val="26"/>
          <w:szCs w:val="26"/>
        </w:rPr>
        <w:t xml:space="preserve">, sinh ra công là </w:t>
      </w:r>
      <m:oMath>
        <m:r>
          <m:rPr>
            <m:sty m:val="p"/>
          </m:rPr>
          <w:rPr>
            <w:rFonts w:ascii="Cambria Math" w:hAnsi="Cambria Math"/>
            <w:color w:val="auto"/>
            <w:sz w:val="26"/>
            <w:szCs w:val="26"/>
          </w:rPr>
          <m:t>720</m:t>
        </m:r>
        <m:r>
          <m:rPr>
            <m:nor/>
          </m:rPr>
          <w:rPr>
            <w:color w:val="auto"/>
            <w:sz w:val="26"/>
            <w:szCs w:val="26"/>
          </w:rPr>
          <m:t xml:space="preserve"> </m:t>
        </m:r>
        <m:r>
          <m:rPr>
            <m:sty m:val="p"/>
          </m:rPr>
          <w:rPr>
            <w:rFonts w:ascii="Cambria Math" w:hAnsi="Cambria Math"/>
            <w:color w:val="auto"/>
            <w:sz w:val="26"/>
            <w:szCs w:val="26"/>
          </w:rPr>
          <m:t>J</m:t>
        </m:r>
      </m:oMath>
      <w:r w:rsidR="00274A0F" w:rsidRPr="0018364D">
        <w:rPr>
          <w:color w:val="auto"/>
          <w:sz w:val="26"/>
          <w:szCs w:val="26"/>
        </w:rPr>
        <w:t xml:space="preserve"> đễ duy trì dòng điện trong mạch trong thời gian 1 phút. Cường độ dòng điện chạy qua acquy khi đó là</w:t>
      </w:r>
    </w:p>
    <w:p w14:paraId="7C7F0980" w14:textId="77777777" w:rsidR="00274A0F" w:rsidRPr="0018364D" w:rsidRDefault="00274A0F" w:rsidP="008B0479">
      <w:pPr>
        <w:tabs>
          <w:tab w:val="left" w:pos="283"/>
          <w:tab w:val="left" w:pos="2835"/>
          <w:tab w:val="left" w:pos="5386"/>
          <w:tab w:val="left" w:pos="7937"/>
        </w:tabs>
        <w:spacing w:line="276" w:lineRule="auto"/>
        <w:contextualSpacing/>
        <w:jc w:val="both"/>
        <w:rPr>
          <w:b/>
          <w:color w:val="auto"/>
          <w:sz w:val="26"/>
          <w:szCs w:val="26"/>
        </w:rPr>
      </w:pPr>
      <w:r w:rsidRPr="0018364D">
        <w:rPr>
          <w:b/>
          <w:color w:val="auto"/>
          <w:sz w:val="26"/>
          <w:szCs w:val="26"/>
          <w:highlight w:val="cyan"/>
        </w:rPr>
        <w:t>A.</w:t>
      </w:r>
      <w:r w:rsidRPr="0018364D">
        <w:rPr>
          <w:color w:val="auto"/>
          <w:sz w:val="26"/>
          <w:szCs w:val="26"/>
          <w:highlight w:val="cyan"/>
        </w:rPr>
        <w:t xml:space="preserve"> </w:t>
      </w:r>
      <m:oMath>
        <m:r>
          <w:rPr>
            <w:rFonts w:ascii="Cambria Math" w:hAnsi="Cambria Math"/>
            <w:color w:val="auto"/>
            <w:sz w:val="26"/>
            <w:szCs w:val="26"/>
            <w:highlight w:val="cyan"/>
          </w:rPr>
          <m:t>I</m:t>
        </m:r>
        <m:r>
          <m:rPr>
            <m:sty m:val="p"/>
          </m:rPr>
          <w:rPr>
            <w:rFonts w:ascii="Cambria Math" w:hAnsi="Cambria Math"/>
            <w:color w:val="auto"/>
            <w:sz w:val="26"/>
            <w:szCs w:val="26"/>
            <w:highlight w:val="cyan"/>
          </w:rPr>
          <m:t>=1A</m:t>
        </m:r>
      </m:oMath>
      <w:r w:rsidRPr="0018364D">
        <w:rPr>
          <w:color w:val="auto"/>
          <w:sz w:val="26"/>
          <w:szCs w:val="26"/>
          <w:highlight w:val="cyan"/>
        </w:rPr>
        <w:t>.</w:t>
      </w:r>
      <w:r w:rsidRPr="0018364D">
        <w:rPr>
          <w:b/>
          <w:color w:val="auto"/>
          <w:sz w:val="26"/>
          <w:szCs w:val="26"/>
        </w:rPr>
        <w:tab/>
        <w:t>B.</w:t>
      </w:r>
      <w:r w:rsidRPr="0018364D">
        <w:rPr>
          <w:color w:val="auto"/>
          <w:sz w:val="26"/>
          <w:szCs w:val="26"/>
        </w:rPr>
        <w:t xml:space="preserve"> </w:t>
      </w:r>
      <m:oMath>
        <m:r>
          <w:rPr>
            <w:rFonts w:ascii="Cambria Math" w:hAnsi="Cambria Math"/>
            <w:color w:val="auto"/>
            <w:sz w:val="26"/>
            <w:szCs w:val="26"/>
          </w:rPr>
          <m:t>I</m:t>
        </m:r>
        <m:r>
          <m:rPr>
            <m:sty m:val="p"/>
          </m:rPr>
          <w:rPr>
            <w:rFonts w:ascii="Cambria Math" w:hAnsi="Cambria Math"/>
            <w:color w:val="auto"/>
            <w:sz w:val="26"/>
            <w:szCs w:val="26"/>
          </w:rPr>
          <m:t>=5,0A</m:t>
        </m:r>
      </m:oMath>
      <w:r w:rsidRPr="0018364D">
        <w:rPr>
          <w:color w:val="auto"/>
          <w:sz w:val="26"/>
          <w:szCs w:val="26"/>
        </w:rPr>
        <w:t>.</w:t>
      </w:r>
      <w:r w:rsidRPr="0018364D">
        <w:rPr>
          <w:b/>
          <w:color w:val="auto"/>
          <w:sz w:val="26"/>
          <w:szCs w:val="26"/>
        </w:rPr>
        <w:tab/>
        <w:t>C.</w:t>
      </w:r>
      <w:r w:rsidRPr="0018364D">
        <w:rPr>
          <w:color w:val="auto"/>
          <w:sz w:val="26"/>
          <w:szCs w:val="26"/>
        </w:rPr>
        <w:t xml:space="preserve"> </w:t>
      </w:r>
      <m:oMath>
        <m:r>
          <m:rPr>
            <m:sty m:val="p"/>
          </m:rPr>
          <w:rPr>
            <w:rFonts w:ascii="Cambria Math" w:hAnsi="Cambria Math"/>
            <w:color w:val="auto"/>
            <w:sz w:val="26"/>
            <w:szCs w:val="26"/>
          </w:rPr>
          <m:t>1=1,2A</m:t>
        </m:r>
      </m:oMath>
      <w:r w:rsidRPr="0018364D">
        <w:rPr>
          <w:color w:val="auto"/>
          <w:sz w:val="26"/>
          <w:szCs w:val="26"/>
        </w:rPr>
        <w:t>.</w:t>
      </w:r>
      <w:r w:rsidRPr="0018364D">
        <w:rPr>
          <w:b/>
          <w:color w:val="auto"/>
          <w:sz w:val="26"/>
          <w:szCs w:val="26"/>
        </w:rPr>
        <w:tab/>
        <w:t>D.</w:t>
      </w:r>
      <w:r w:rsidRPr="0018364D">
        <w:rPr>
          <w:color w:val="auto"/>
          <w:sz w:val="26"/>
          <w:szCs w:val="26"/>
        </w:rPr>
        <w:t xml:space="preserve"> </w:t>
      </w:r>
      <m:oMath>
        <m:r>
          <w:rPr>
            <w:rFonts w:ascii="Cambria Math" w:hAnsi="Cambria Math"/>
            <w:color w:val="auto"/>
            <w:sz w:val="26"/>
            <w:szCs w:val="26"/>
          </w:rPr>
          <m:t>I</m:t>
        </m:r>
        <m:r>
          <m:rPr>
            <m:sty m:val="p"/>
          </m:rPr>
          <w:rPr>
            <w:rFonts w:ascii="Cambria Math" w:hAnsi="Cambria Math"/>
            <w:color w:val="auto"/>
            <w:sz w:val="26"/>
            <w:szCs w:val="26"/>
          </w:rPr>
          <m:t>=2,4A</m:t>
        </m:r>
      </m:oMath>
      <w:r w:rsidRPr="0018364D">
        <w:rPr>
          <w:color w:val="auto"/>
          <w:sz w:val="26"/>
          <w:szCs w:val="26"/>
        </w:rPr>
        <w:t>.</w:t>
      </w:r>
    </w:p>
    <w:p w14:paraId="2B0C37EB" w14:textId="6EA5550E" w:rsidR="00B032CE" w:rsidRPr="0018364D" w:rsidRDefault="0095268E" w:rsidP="0095268E">
      <w:pPr>
        <w:tabs>
          <w:tab w:val="left" w:pos="900"/>
        </w:tabs>
        <w:spacing w:line="276" w:lineRule="auto"/>
        <w:contextualSpacing/>
        <w:jc w:val="both"/>
        <w:rPr>
          <w:rFonts w:eastAsia="Calibri"/>
          <w:color w:val="auto"/>
          <w:sz w:val="26"/>
          <w:szCs w:val="26"/>
          <w:lang w:val="fr-FR"/>
        </w:rPr>
      </w:pPr>
      <w:r w:rsidRPr="0018364D">
        <w:rPr>
          <w:rFonts w:eastAsia="Calibri"/>
          <w:b/>
          <w:color w:val="auto"/>
          <w:sz w:val="26"/>
          <w:szCs w:val="26"/>
          <w:lang w:val="fr-FR"/>
        </w:rPr>
        <w:t xml:space="preserve">Câu </w:t>
      </w:r>
      <w:r w:rsidR="00761B27">
        <w:rPr>
          <w:rFonts w:eastAsia="Calibri"/>
          <w:b/>
          <w:color w:val="auto"/>
          <w:sz w:val="26"/>
          <w:szCs w:val="26"/>
          <w:lang w:val="fr-FR"/>
        </w:rPr>
        <w:t>6</w:t>
      </w:r>
      <w:r w:rsidRPr="0018364D">
        <w:rPr>
          <w:rFonts w:eastAsia="Calibri"/>
          <w:b/>
          <w:color w:val="auto"/>
          <w:sz w:val="26"/>
          <w:szCs w:val="26"/>
          <w:lang w:val="fr-FR"/>
        </w:rPr>
        <w:t>:</w:t>
      </w:r>
      <w:r w:rsidRPr="0018364D">
        <w:rPr>
          <w:rFonts w:eastAsia="Calibri"/>
          <w:b/>
          <w:color w:val="auto"/>
          <w:sz w:val="26"/>
          <w:szCs w:val="26"/>
          <w:lang w:val="fr-FR"/>
        </w:rPr>
        <w:tab/>
      </w:r>
      <w:r w:rsidR="00B032CE" w:rsidRPr="0018364D">
        <w:rPr>
          <w:rFonts w:eastAsia="Calibri"/>
          <w:color w:val="auto"/>
          <w:sz w:val="26"/>
          <w:szCs w:val="26"/>
          <w:lang w:val="fr-FR"/>
        </w:rPr>
        <w:t>Pin Vôn−ta có suất điện động là 1,1 V. Tính công của pin này sản ra khi có một lượng điện tích +54 C dịch chuyển ở bên trong và giữa hai cực của pin.</w:t>
      </w:r>
    </w:p>
    <w:p w14:paraId="0ECA04B7" w14:textId="11DE879F" w:rsidR="00B032CE" w:rsidRPr="0018364D" w:rsidRDefault="00B032CE" w:rsidP="008B0479">
      <w:pPr>
        <w:tabs>
          <w:tab w:val="left" w:pos="900"/>
        </w:tabs>
        <w:spacing w:line="276" w:lineRule="auto"/>
        <w:ind w:right="-180"/>
        <w:rPr>
          <w:color w:val="auto"/>
          <w:sz w:val="26"/>
          <w:szCs w:val="26"/>
          <w:lang w:val="fr-FR"/>
        </w:rPr>
      </w:pPr>
      <w:r w:rsidRPr="0018364D">
        <w:rPr>
          <w:b/>
          <w:color w:val="auto"/>
          <w:sz w:val="26"/>
          <w:szCs w:val="26"/>
          <w:lang w:val="fr-FR"/>
        </w:rPr>
        <w:t xml:space="preserve">A. </w:t>
      </w:r>
      <w:r w:rsidRPr="0018364D">
        <w:rPr>
          <w:color w:val="auto"/>
          <w:sz w:val="26"/>
          <w:szCs w:val="26"/>
          <w:lang w:val="fr-FR"/>
        </w:rPr>
        <w:t>4,8 mJ.</w:t>
      </w:r>
      <w:r w:rsidRPr="0018364D">
        <w:rPr>
          <w:color w:val="auto"/>
          <w:sz w:val="26"/>
          <w:szCs w:val="26"/>
          <w:lang w:val="fr-FR"/>
        </w:rPr>
        <w:tab/>
      </w:r>
      <w:r w:rsidRPr="0018364D">
        <w:rPr>
          <w:color w:val="auto"/>
          <w:sz w:val="26"/>
          <w:szCs w:val="26"/>
          <w:lang w:val="fr-FR"/>
        </w:rPr>
        <w:tab/>
      </w:r>
      <w:r w:rsidRPr="0018364D">
        <w:rPr>
          <w:color w:val="auto"/>
          <w:sz w:val="26"/>
          <w:szCs w:val="26"/>
          <w:lang w:val="fr-FR"/>
        </w:rPr>
        <w:tab/>
      </w:r>
      <w:r w:rsidRPr="0018364D">
        <w:rPr>
          <w:b/>
          <w:color w:val="auto"/>
          <w:sz w:val="26"/>
          <w:szCs w:val="26"/>
          <w:lang w:val="fr-FR"/>
        </w:rPr>
        <w:t xml:space="preserve">B. </w:t>
      </w:r>
      <w:r w:rsidRPr="0018364D">
        <w:rPr>
          <w:color w:val="auto"/>
          <w:sz w:val="26"/>
          <w:szCs w:val="26"/>
          <w:lang w:val="fr-FR"/>
        </w:rPr>
        <w:t>59,4 mJ.</w:t>
      </w:r>
      <w:r w:rsidRPr="0018364D">
        <w:rPr>
          <w:color w:val="auto"/>
          <w:sz w:val="26"/>
          <w:szCs w:val="26"/>
          <w:lang w:val="fr-FR"/>
        </w:rPr>
        <w:tab/>
      </w:r>
      <w:r w:rsidRPr="0018364D">
        <w:rPr>
          <w:color w:val="auto"/>
          <w:sz w:val="26"/>
          <w:szCs w:val="26"/>
          <w:lang w:val="fr-FR"/>
        </w:rPr>
        <w:tab/>
      </w:r>
      <w:r w:rsidRPr="0018364D">
        <w:rPr>
          <w:b/>
          <w:color w:val="auto"/>
          <w:sz w:val="26"/>
          <w:szCs w:val="26"/>
          <w:lang w:val="fr-FR"/>
        </w:rPr>
        <w:t xml:space="preserve">C. </w:t>
      </w:r>
      <w:r w:rsidRPr="0018364D">
        <w:rPr>
          <w:color w:val="auto"/>
          <w:sz w:val="26"/>
          <w:szCs w:val="26"/>
          <w:lang w:val="fr-FR"/>
        </w:rPr>
        <w:t>4,8 J.</w:t>
      </w:r>
      <w:r w:rsidRPr="0018364D">
        <w:rPr>
          <w:color w:val="auto"/>
          <w:sz w:val="26"/>
          <w:szCs w:val="26"/>
          <w:lang w:val="fr-FR"/>
        </w:rPr>
        <w:tab/>
      </w:r>
      <w:r w:rsidRPr="0018364D">
        <w:rPr>
          <w:color w:val="auto"/>
          <w:sz w:val="26"/>
          <w:szCs w:val="26"/>
          <w:lang w:val="fr-FR"/>
        </w:rPr>
        <w:tab/>
      </w:r>
      <w:r w:rsidRPr="0018364D">
        <w:rPr>
          <w:color w:val="auto"/>
          <w:sz w:val="26"/>
          <w:szCs w:val="26"/>
          <w:lang w:val="fr-FR"/>
        </w:rPr>
        <w:tab/>
      </w:r>
      <w:r w:rsidRPr="0018364D">
        <w:rPr>
          <w:b/>
          <w:color w:val="auto"/>
          <w:sz w:val="26"/>
          <w:szCs w:val="26"/>
          <w:highlight w:val="cyan"/>
          <w:lang w:val="fr-FR"/>
        </w:rPr>
        <w:t xml:space="preserve">D. </w:t>
      </w:r>
      <w:r w:rsidRPr="0018364D">
        <w:rPr>
          <w:color w:val="auto"/>
          <w:sz w:val="26"/>
          <w:szCs w:val="26"/>
          <w:highlight w:val="cyan"/>
          <w:lang w:val="fr-FR"/>
        </w:rPr>
        <w:t>59,4 J.</w:t>
      </w:r>
    </w:p>
    <w:p w14:paraId="53F47DC1" w14:textId="087BB364" w:rsidR="000C4CBC" w:rsidRPr="0018364D" w:rsidRDefault="0095268E" w:rsidP="0095268E">
      <w:pPr>
        <w:tabs>
          <w:tab w:val="left" w:pos="900"/>
        </w:tabs>
        <w:spacing w:line="276" w:lineRule="auto"/>
        <w:contextualSpacing/>
        <w:jc w:val="both"/>
        <w:rPr>
          <w:rFonts w:eastAsia="Calibri"/>
          <w:color w:val="auto"/>
          <w:sz w:val="26"/>
          <w:szCs w:val="26"/>
        </w:rPr>
      </w:pPr>
      <w:r w:rsidRPr="0018364D">
        <w:rPr>
          <w:rFonts w:eastAsia="Calibri"/>
          <w:b/>
          <w:color w:val="auto"/>
          <w:sz w:val="26"/>
          <w:szCs w:val="26"/>
        </w:rPr>
        <w:t xml:space="preserve">Câu </w:t>
      </w:r>
      <w:r w:rsidR="00761B27">
        <w:rPr>
          <w:rFonts w:eastAsia="Calibri"/>
          <w:b/>
          <w:color w:val="auto"/>
          <w:sz w:val="26"/>
          <w:szCs w:val="26"/>
        </w:rPr>
        <w:t>7</w:t>
      </w:r>
      <w:r w:rsidRPr="0018364D">
        <w:rPr>
          <w:rFonts w:eastAsia="Calibri"/>
          <w:b/>
          <w:color w:val="auto"/>
          <w:sz w:val="26"/>
          <w:szCs w:val="26"/>
        </w:rPr>
        <w:t>:</w:t>
      </w:r>
      <w:r w:rsidRPr="0018364D">
        <w:rPr>
          <w:rFonts w:eastAsia="Calibri"/>
          <w:b/>
          <w:color w:val="auto"/>
          <w:sz w:val="26"/>
          <w:szCs w:val="26"/>
        </w:rPr>
        <w:tab/>
      </w:r>
      <w:r w:rsidR="000C4CBC" w:rsidRPr="0018364D">
        <w:rPr>
          <w:rFonts w:eastAsia="Calibri"/>
          <w:color w:val="auto"/>
          <w:sz w:val="26"/>
          <w:szCs w:val="26"/>
        </w:rPr>
        <w:t xml:space="preserve">Suất điện động của một nguồn điện một chiều là 4 V. Công của lực lạ làm di chuyển một điện lượng 8 mC giữa hai cực bên trong nguồn điện là </w:t>
      </w:r>
    </w:p>
    <w:p w14:paraId="65894355" w14:textId="3A296953" w:rsidR="000C4CBC" w:rsidRPr="0018364D" w:rsidRDefault="000C4CBC" w:rsidP="008B0479">
      <w:pPr>
        <w:tabs>
          <w:tab w:val="left" w:pos="900"/>
        </w:tabs>
        <w:spacing w:line="276" w:lineRule="auto"/>
        <w:ind w:right="-180"/>
        <w:rPr>
          <w:color w:val="auto"/>
          <w:sz w:val="26"/>
          <w:szCs w:val="26"/>
          <w:lang w:val="fr-FR"/>
        </w:rPr>
      </w:pPr>
      <w:r w:rsidRPr="0018364D">
        <w:rPr>
          <w:b/>
          <w:color w:val="auto"/>
          <w:sz w:val="26"/>
          <w:szCs w:val="26"/>
          <w:highlight w:val="cyan"/>
          <w:lang w:val="fr-FR"/>
        </w:rPr>
        <w:t xml:space="preserve">A. </w:t>
      </w:r>
      <w:r w:rsidRPr="0018364D">
        <w:rPr>
          <w:color w:val="auto"/>
          <w:sz w:val="26"/>
          <w:szCs w:val="26"/>
          <w:highlight w:val="cyan"/>
          <w:lang w:val="fr-FR"/>
        </w:rPr>
        <w:t>0,032 J.</w:t>
      </w:r>
      <w:r w:rsidRPr="0018364D">
        <w:rPr>
          <w:color w:val="auto"/>
          <w:sz w:val="26"/>
          <w:szCs w:val="26"/>
          <w:lang w:val="fr-FR"/>
        </w:rPr>
        <w:tab/>
      </w:r>
      <w:r w:rsidRPr="0018364D">
        <w:rPr>
          <w:color w:val="auto"/>
          <w:sz w:val="26"/>
          <w:szCs w:val="26"/>
          <w:lang w:val="fr-FR"/>
        </w:rPr>
        <w:tab/>
      </w:r>
      <w:r w:rsidRPr="0018364D">
        <w:rPr>
          <w:color w:val="auto"/>
          <w:sz w:val="26"/>
          <w:szCs w:val="26"/>
          <w:lang w:val="fr-FR"/>
        </w:rPr>
        <w:tab/>
      </w:r>
      <w:r w:rsidRPr="0018364D">
        <w:rPr>
          <w:b/>
          <w:color w:val="auto"/>
          <w:sz w:val="26"/>
          <w:szCs w:val="26"/>
          <w:lang w:val="fr-FR"/>
        </w:rPr>
        <w:t xml:space="preserve">B. </w:t>
      </w:r>
      <w:r w:rsidRPr="0018364D">
        <w:rPr>
          <w:color w:val="auto"/>
          <w:sz w:val="26"/>
          <w:szCs w:val="26"/>
          <w:lang w:val="fr-FR"/>
        </w:rPr>
        <w:t>0,320J.</w:t>
      </w:r>
      <w:r w:rsidRPr="0018364D">
        <w:rPr>
          <w:color w:val="auto"/>
          <w:sz w:val="26"/>
          <w:szCs w:val="26"/>
          <w:lang w:val="fr-FR"/>
        </w:rPr>
        <w:tab/>
      </w:r>
      <w:r w:rsidRPr="0018364D">
        <w:rPr>
          <w:color w:val="auto"/>
          <w:sz w:val="26"/>
          <w:szCs w:val="26"/>
          <w:lang w:val="fr-FR"/>
        </w:rPr>
        <w:tab/>
      </w:r>
      <w:r w:rsidRPr="0018364D">
        <w:rPr>
          <w:b/>
          <w:color w:val="auto"/>
          <w:sz w:val="26"/>
          <w:szCs w:val="26"/>
          <w:lang w:val="fr-FR"/>
        </w:rPr>
        <w:t xml:space="preserve">C. </w:t>
      </w:r>
      <w:r w:rsidRPr="0018364D">
        <w:rPr>
          <w:color w:val="auto"/>
          <w:sz w:val="26"/>
          <w:szCs w:val="26"/>
          <w:lang w:val="fr-FR"/>
        </w:rPr>
        <w:t>0,5001</w:t>
      </w:r>
      <w:r w:rsidRPr="0018364D">
        <w:rPr>
          <w:color w:val="auto"/>
          <w:sz w:val="26"/>
          <w:szCs w:val="26"/>
          <w:lang w:val="fr-FR"/>
        </w:rPr>
        <w:tab/>
      </w:r>
      <w:r w:rsidRPr="0018364D">
        <w:rPr>
          <w:color w:val="auto"/>
          <w:sz w:val="26"/>
          <w:szCs w:val="26"/>
          <w:lang w:val="fr-FR"/>
        </w:rPr>
        <w:tab/>
      </w:r>
      <w:r w:rsidRPr="0018364D">
        <w:rPr>
          <w:color w:val="auto"/>
          <w:sz w:val="26"/>
          <w:szCs w:val="26"/>
          <w:lang w:val="fr-FR"/>
        </w:rPr>
        <w:tab/>
      </w:r>
      <w:r w:rsidRPr="0018364D">
        <w:rPr>
          <w:b/>
          <w:color w:val="auto"/>
          <w:sz w:val="26"/>
          <w:szCs w:val="26"/>
          <w:lang w:val="fr-FR"/>
        </w:rPr>
        <w:t xml:space="preserve">D. </w:t>
      </w:r>
      <w:r w:rsidRPr="0018364D">
        <w:rPr>
          <w:color w:val="auto"/>
          <w:sz w:val="26"/>
          <w:szCs w:val="26"/>
          <w:lang w:val="fr-FR"/>
        </w:rPr>
        <w:t>500 J.</w:t>
      </w:r>
      <w:r w:rsidRPr="0018364D">
        <w:rPr>
          <w:color w:val="auto"/>
          <w:sz w:val="26"/>
          <w:szCs w:val="26"/>
          <w:lang w:val="fr-FR"/>
        </w:rPr>
        <w:tab/>
      </w:r>
    </w:p>
    <w:p w14:paraId="545ABBEB" w14:textId="1A5DE44B" w:rsidR="00761B27" w:rsidRPr="0018364D" w:rsidRDefault="00761B27" w:rsidP="00761B27">
      <w:pPr>
        <w:tabs>
          <w:tab w:val="left" w:pos="900"/>
        </w:tabs>
        <w:spacing w:line="276" w:lineRule="auto"/>
        <w:contextualSpacing/>
        <w:jc w:val="both"/>
        <w:rPr>
          <w:b/>
          <w:color w:val="auto"/>
          <w:sz w:val="26"/>
          <w:szCs w:val="26"/>
        </w:rPr>
      </w:pPr>
      <w:r w:rsidRPr="0018364D">
        <w:rPr>
          <w:b/>
          <w:color w:val="auto"/>
          <w:sz w:val="26"/>
          <w:szCs w:val="26"/>
        </w:rPr>
        <w:t xml:space="preserve">Câu </w:t>
      </w:r>
      <w:r>
        <w:rPr>
          <w:b/>
          <w:color w:val="auto"/>
          <w:sz w:val="26"/>
          <w:szCs w:val="26"/>
        </w:rPr>
        <w:t>8</w:t>
      </w:r>
      <w:r w:rsidRPr="0018364D">
        <w:rPr>
          <w:b/>
          <w:color w:val="auto"/>
          <w:sz w:val="26"/>
          <w:szCs w:val="26"/>
        </w:rPr>
        <w:t>:</w:t>
      </w:r>
      <w:r w:rsidRPr="0018364D">
        <w:rPr>
          <w:b/>
          <w:color w:val="auto"/>
          <w:sz w:val="26"/>
          <w:szCs w:val="26"/>
        </w:rPr>
        <w:tab/>
      </w:r>
      <w:r w:rsidRPr="0018364D">
        <w:rPr>
          <w:b/>
          <w:bCs/>
          <w:color w:val="auto"/>
          <w:sz w:val="26"/>
          <w:szCs w:val="26"/>
        </w:rPr>
        <w:t>(SBT-KNTT)</w:t>
      </w:r>
      <w:r w:rsidRPr="0018364D">
        <w:rPr>
          <w:color w:val="auto"/>
          <w:sz w:val="26"/>
          <w:szCs w:val="26"/>
        </w:rPr>
        <w:t xml:space="preserve"> Một acquy đầy điện có dung lượng </w:t>
      </w:r>
      <m:oMath>
        <m:r>
          <m:rPr>
            <m:sty m:val="p"/>
          </m:rPr>
          <w:rPr>
            <w:rFonts w:ascii="Cambria Math" w:hAnsi="Cambria Math"/>
            <w:color w:val="auto"/>
            <w:sz w:val="26"/>
            <w:szCs w:val="26"/>
          </w:rPr>
          <m:t>20A</m:t>
        </m:r>
      </m:oMath>
      <w:r w:rsidRPr="0018364D">
        <w:rPr>
          <w:color w:val="auto"/>
          <w:sz w:val="26"/>
          <w:szCs w:val="26"/>
        </w:rPr>
        <w:t xml:space="preserve">.h. Biết cường độ dòng điện mà nó cung cấp là </w:t>
      </w:r>
      <m:oMath>
        <m:r>
          <m:rPr>
            <m:sty m:val="p"/>
          </m:rPr>
          <w:rPr>
            <w:rFonts w:ascii="Cambria Math" w:hAnsi="Cambria Math"/>
            <w:color w:val="auto"/>
            <w:sz w:val="26"/>
            <w:szCs w:val="26"/>
          </w:rPr>
          <m:t>0,5A</m:t>
        </m:r>
      </m:oMath>
      <w:r w:rsidRPr="0018364D">
        <w:rPr>
          <w:color w:val="auto"/>
          <w:sz w:val="26"/>
          <w:szCs w:val="26"/>
        </w:rPr>
        <w:t>. Thời gian sử dụng của acquy là</w:t>
      </w:r>
    </w:p>
    <w:p w14:paraId="37E81A23" w14:textId="77777777" w:rsidR="00761B27" w:rsidRPr="0018364D" w:rsidRDefault="00761B27" w:rsidP="00761B27">
      <w:pPr>
        <w:tabs>
          <w:tab w:val="left" w:pos="283"/>
          <w:tab w:val="left" w:pos="2835"/>
          <w:tab w:val="left" w:pos="5386"/>
          <w:tab w:val="left" w:pos="7937"/>
        </w:tabs>
        <w:spacing w:line="276" w:lineRule="auto"/>
        <w:contextualSpacing/>
        <w:jc w:val="both"/>
        <w:rPr>
          <w:b/>
          <w:color w:val="auto"/>
          <w:sz w:val="26"/>
          <w:szCs w:val="26"/>
        </w:rPr>
      </w:pPr>
      <w:r w:rsidRPr="0018364D">
        <w:rPr>
          <w:b/>
          <w:color w:val="auto"/>
          <w:sz w:val="26"/>
          <w:szCs w:val="26"/>
        </w:rPr>
        <w:t>A.</w:t>
      </w:r>
      <w:r w:rsidRPr="0018364D">
        <w:rPr>
          <w:color w:val="auto"/>
          <w:sz w:val="26"/>
          <w:szCs w:val="26"/>
        </w:rPr>
        <w:t xml:space="preserve"> </w:t>
      </w:r>
      <m:oMath>
        <m:r>
          <m:rPr>
            <m:sty m:val="p"/>
          </m:rPr>
          <w:rPr>
            <w:rFonts w:ascii="Cambria Math" w:hAnsi="Cambria Math"/>
            <w:color w:val="auto"/>
            <w:sz w:val="26"/>
            <w:szCs w:val="26"/>
          </w:rPr>
          <m:t>t=5</m:t>
        </m:r>
        <m:r>
          <m:rPr>
            <m:nor/>
          </m:rPr>
          <w:rPr>
            <w:color w:val="auto"/>
            <w:sz w:val="26"/>
            <w:szCs w:val="26"/>
          </w:rPr>
          <m:t xml:space="preserve"> </m:t>
        </m:r>
        <m:r>
          <m:rPr>
            <m:sty m:val="p"/>
          </m:rPr>
          <w:rPr>
            <w:rFonts w:ascii="Cambria Math" w:hAnsi="Cambria Math"/>
            <w:color w:val="auto"/>
            <w:sz w:val="26"/>
            <w:szCs w:val="26"/>
          </w:rPr>
          <m:t>h</m:t>
        </m:r>
      </m:oMath>
      <w:r w:rsidRPr="0018364D">
        <w:rPr>
          <w:color w:val="auto"/>
          <w:sz w:val="26"/>
          <w:szCs w:val="26"/>
        </w:rPr>
        <w:t>.</w:t>
      </w:r>
      <w:r w:rsidRPr="0018364D">
        <w:rPr>
          <w:b/>
          <w:color w:val="auto"/>
          <w:sz w:val="26"/>
          <w:szCs w:val="26"/>
        </w:rPr>
        <w:tab/>
      </w:r>
      <w:r w:rsidRPr="0018364D">
        <w:rPr>
          <w:b/>
          <w:color w:val="auto"/>
          <w:sz w:val="26"/>
          <w:szCs w:val="26"/>
          <w:highlight w:val="cyan"/>
        </w:rPr>
        <w:t>B.</w:t>
      </w:r>
      <w:r w:rsidRPr="0018364D">
        <w:rPr>
          <w:color w:val="auto"/>
          <w:sz w:val="26"/>
          <w:szCs w:val="26"/>
          <w:highlight w:val="cyan"/>
        </w:rPr>
        <w:t xml:space="preserve"> </w:t>
      </w:r>
      <m:oMath>
        <m:r>
          <w:rPr>
            <w:rFonts w:ascii="Cambria Math" w:hAnsi="Cambria Math"/>
            <w:color w:val="auto"/>
            <w:sz w:val="26"/>
            <w:szCs w:val="26"/>
            <w:highlight w:val="cyan"/>
          </w:rPr>
          <m:t>t</m:t>
        </m:r>
        <m:r>
          <m:rPr>
            <m:sty m:val="p"/>
          </m:rPr>
          <w:rPr>
            <w:rFonts w:ascii="Cambria Math" w:hAnsi="Cambria Math"/>
            <w:color w:val="auto"/>
            <w:sz w:val="26"/>
            <w:szCs w:val="26"/>
            <w:highlight w:val="cyan"/>
          </w:rPr>
          <m:t>=40</m:t>
        </m:r>
        <m:r>
          <m:rPr>
            <m:nor/>
          </m:rPr>
          <w:rPr>
            <w:color w:val="auto"/>
            <w:sz w:val="26"/>
            <w:szCs w:val="26"/>
            <w:highlight w:val="cyan"/>
          </w:rPr>
          <m:t xml:space="preserve"> </m:t>
        </m:r>
        <m:r>
          <m:rPr>
            <m:sty m:val="p"/>
          </m:rPr>
          <w:rPr>
            <w:rFonts w:ascii="Cambria Math" w:hAnsi="Cambria Math"/>
            <w:color w:val="auto"/>
            <w:sz w:val="26"/>
            <w:szCs w:val="26"/>
            <w:highlight w:val="cyan"/>
          </w:rPr>
          <m:t>h</m:t>
        </m:r>
      </m:oMath>
      <w:r w:rsidRPr="0018364D">
        <w:rPr>
          <w:color w:val="auto"/>
          <w:sz w:val="26"/>
          <w:szCs w:val="26"/>
          <w:highlight w:val="cyan"/>
        </w:rPr>
        <w:t>.</w:t>
      </w:r>
      <w:r w:rsidRPr="0018364D">
        <w:rPr>
          <w:b/>
          <w:color w:val="auto"/>
          <w:sz w:val="26"/>
          <w:szCs w:val="26"/>
        </w:rPr>
        <w:tab/>
        <w:t>C.</w:t>
      </w:r>
      <w:r w:rsidRPr="0018364D">
        <w:rPr>
          <w:color w:val="auto"/>
          <w:sz w:val="26"/>
          <w:szCs w:val="26"/>
        </w:rPr>
        <w:t xml:space="preserve"> </w:t>
      </w:r>
      <m:oMath>
        <m:r>
          <w:rPr>
            <w:rFonts w:ascii="Cambria Math" w:hAnsi="Cambria Math"/>
            <w:color w:val="auto"/>
            <w:sz w:val="26"/>
            <w:szCs w:val="26"/>
          </w:rPr>
          <m:t>t</m:t>
        </m:r>
        <m:r>
          <m:rPr>
            <m:sty m:val="p"/>
          </m:rPr>
          <w:rPr>
            <w:rFonts w:ascii="Cambria Math" w:hAnsi="Cambria Math"/>
            <w:color w:val="auto"/>
            <w:sz w:val="26"/>
            <w:szCs w:val="26"/>
          </w:rPr>
          <m:t>=20</m:t>
        </m:r>
        <m:r>
          <m:rPr>
            <m:nor/>
          </m:rPr>
          <w:rPr>
            <w:color w:val="auto"/>
            <w:sz w:val="26"/>
            <w:szCs w:val="26"/>
          </w:rPr>
          <m:t xml:space="preserve"> </m:t>
        </m:r>
        <m:r>
          <m:rPr>
            <m:sty m:val="p"/>
          </m:rPr>
          <w:rPr>
            <w:rFonts w:ascii="Cambria Math" w:hAnsi="Cambria Math"/>
            <w:color w:val="auto"/>
            <w:sz w:val="26"/>
            <w:szCs w:val="26"/>
          </w:rPr>
          <m:t>h</m:t>
        </m:r>
      </m:oMath>
      <w:r w:rsidRPr="0018364D">
        <w:rPr>
          <w:color w:val="auto"/>
          <w:sz w:val="26"/>
          <w:szCs w:val="26"/>
        </w:rPr>
        <w:t>.</w:t>
      </w:r>
      <w:r w:rsidRPr="0018364D">
        <w:rPr>
          <w:b/>
          <w:color w:val="auto"/>
          <w:sz w:val="26"/>
          <w:szCs w:val="26"/>
        </w:rPr>
        <w:tab/>
        <w:t>D.</w:t>
      </w:r>
      <w:r w:rsidRPr="0018364D">
        <w:rPr>
          <w:color w:val="auto"/>
          <w:sz w:val="26"/>
          <w:szCs w:val="26"/>
        </w:rPr>
        <w:t xml:space="preserve"> </w:t>
      </w:r>
      <m:oMath>
        <m:r>
          <w:rPr>
            <w:rFonts w:ascii="Cambria Math" w:hAnsi="Cambria Math"/>
            <w:color w:val="auto"/>
            <w:sz w:val="26"/>
            <w:szCs w:val="26"/>
          </w:rPr>
          <m:t>t</m:t>
        </m:r>
        <m:r>
          <m:rPr>
            <m:sty m:val="p"/>
          </m:rPr>
          <w:rPr>
            <w:rFonts w:ascii="Cambria Math" w:hAnsi="Cambria Math"/>
            <w:color w:val="auto"/>
            <w:sz w:val="26"/>
            <w:szCs w:val="26"/>
          </w:rPr>
          <m:t>=50</m:t>
        </m:r>
        <m:r>
          <w:rPr>
            <w:rFonts w:ascii="Cambria Math" w:hAnsi="Cambria Math"/>
            <w:color w:val="auto"/>
            <w:sz w:val="26"/>
            <w:szCs w:val="26"/>
          </w:rPr>
          <m:t>h</m:t>
        </m:r>
      </m:oMath>
      <w:r w:rsidRPr="0018364D">
        <w:rPr>
          <w:color w:val="auto"/>
          <w:sz w:val="26"/>
          <w:szCs w:val="26"/>
        </w:rPr>
        <w:t xml:space="preserve">. </w:t>
      </w:r>
    </w:p>
    <w:p w14:paraId="5E3F7C8A" w14:textId="24697DA5" w:rsidR="00761B27" w:rsidRPr="0018364D" w:rsidRDefault="00761B27" w:rsidP="00761B27">
      <w:pPr>
        <w:tabs>
          <w:tab w:val="left" w:pos="900"/>
        </w:tabs>
        <w:spacing w:line="276" w:lineRule="auto"/>
        <w:contextualSpacing/>
        <w:jc w:val="both"/>
        <w:rPr>
          <w:rFonts w:eastAsia="Calibri"/>
          <w:color w:val="auto"/>
          <w:sz w:val="26"/>
          <w:szCs w:val="26"/>
          <w:lang w:val="fr-FR"/>
        </w:rPr>
      </w:pPr>
      <w:r w:rsidRPr="0018364D">
        <w:rPr>
          <w:rFonts w:eastAsia="Calibri"/>
          <w:b/>
          <w:color w:val="auto"/>
          <w:sz w:val="26"/>
          <w:szCs w:val="26"/>
          <w:lang w:val="fr-FR"/>
        </w:rPr>
        <w:t xml:space="preserve">Câu </w:t>
      </w:r>
      <w:r>
        <w:rPr>
          <w:rFonts w:eastAsia="Calibri"/>
          <w:b/>
          <w:color w:val="auto"/>
          <w:sz w:val="26"/>
          <w:szCs w:val="26"/>
          <w:lang w:val="fr-FR"/>
        </w:rPr>
        <w:t>9</w:t>
      </w:r>
      <w:r w:rsidRPr="0018364D">
        <w:rPr>
          <w:rFonts w:eastAsia="Calibri"/>
          <w:b/>
          <w:color w:val="auto"/>
          <w:sz w:val="26"/>
          <w:szCs w:val="26"/>
          <w:lang w:val="fr-FR"/>
        </w:rPr>
        <w:t>:</w:t>
      </w:r>
      <w:r w:rsidRPr="0018364D">
        <w:rPr>
          <w:rFonts w:eastAsia="Calibri"/>
          <w:b/>
          <w:color w:val="auto"/>
          <w:sz w:val="26"/>
          <w:szCs w:val="26"/>
          <w:lang w:val="fr-FR"/>
        </w:rPr>
        <w:tab/>
      </w:r>
      <w:r w:rsidRPr="0018364D">
        <w:rPr>
          <w:rFonts w:eastAsia="Calibri"/>
          <w:color w:val="auto"/>
          <w:sz w:val="26"/>
          <w:szCs w:val="26"/>
          <w:lang w:val="fr-FR"/>
        </w:rPr>
        <w:t>Suất điện động của một acquy là 6 V. Tính công của lực lạ khi dịch chuyển lượng điện tích là 0,8 C bên trong nguồn điện từ cực âm tới cực dương của nó.</w:t>
      </w:r>
    </w:p>
    <w:p w14:paraId="4499B371" w14:textId="77777777" w:rsidR="00761B27" w:rsidRPr="0018364D" w:rsidRDefault="00761B27" w:rsidP="00761B27">
      <w:pPr>
        <w:tabs>
          <w:tab w:val="left" w:pos="900"/>
        </w:tabs>
        <w:spacing w:line="276" w:lineRule="auto"/>
        <w:ind w:right="-180"/>
        <w:rPr>
          <w:color w:val="auto"/>
          <w:sz w:val="26"/>
          <w:szCs w:val="26"/>
          <w:lang w:val="fr-FR"/>
        </w:rPr>
      </w:pPr>
      <w:r w:rsidRPr="0018364D">
        <w:rPr>
          <w:b/>
          <w:color w:val="auto"/>
          <w:sz w:val="26"/>
          <w:szCs w:val="26"/>
          <w:lang w:val="fr-FR"/>
        </w:rPr>
        <w:t xml:space="preserve">A. </w:t>
      </w:r>
      <w:r w:rsidRPr="0018364D">
        <w:rPr>
          <w:color w:val="auto"/>
          <w:sz w:val="26"/>
          <w:szCs w:val="26"/>
          <w:lang w:val="fr-FR"/>
        </w:rPr>
        <w:t>3 mJ.</w:t>
      </w:r>
      <w:r w:rsidRPr="0018364D">
        <w:rPr>
          <w:color w:val="auto"/>
          <w:sz w:val="26"/>
          <w:szCs w:val="26"/>
          <w:lang w:val="fr-FR"/>
        </w:rPr>
        <w:tab/>
      </w:r>
      <w:r w:rsidRPr="0018364D">
        <w:rPr>
          <w:color w:val="auto"/>
          <w:sz w:val="26"/>
          <w:szCs w:val="26"/>
          <w:lang w:val="fr-FR"/>
        </w:rPr>
        <w:tab/>
      </w:r>
      <w:r w:rsidRPr="0018364D">
        <w:rPr>
          <w:color w:val="auto"/>
          <w:sz w:val="26"/>
          <w:szCs w:val="26"/>
          <w:lang w:val="fr-FR"/>
        </w:rPr>
        <w:tab/>
      </w:r>
      <w:r w:rsidRPr="0018364D">
        <w:rPr>
          <w:color w:val="auto"/>
          <w:sz w:val="26"/>
          <w:szCs w:val="26"/>
          <w:lang w:val="fr-FR"/>
        </w:rPr>
        <w:tab/>
      </w:r>
      <w:r w:rsidRPr="0018364D">
        <w:rPr>
          <w:b/>
          <w:color w:val="auto"/>
          <w:sz w:val="26"/>
          <w:szCs w:val="26"/>
          <w:lang w:val="fr-FR"/>
        </w:rPr>
        <w:t xml:space="preserve">B. </w:t>
      </w:r>
      <w:r w:rsidRPr="0018364D">
        <w:rPr>
          <w:color w:val="auto"/>
          <w:sz w:val="26"/>
          <w:szCs w:val="26"/>
          <w:lang w:val="fr-FR"/>
        </w:rPr>
        <w:t>6 mJ.</w:t>
      </w:r>
      <w:r w:rsidRPr="0018364D">
        <w:rPr>
          <w:color w:val="auto"/>
          <w:sz w:val="26"/>
          <w:szCs w:val="26"/>
          <w:lang w:val="fr-FR"/>
        </w:rPr>
        <w:tab/>
      </w:r>
      <w:r w:rsidRPr="0018364D">
        <w:rPr>
          <w:color w:val="auto"/>
          <w:sz w:val="26"/>
          <w:szCs w:val="26"/>
          <w:lang w:val="fr-FR"/>
        </w:rPr>
        <w:tab/>
      </w:r>
      <w:r w:rsidRPr="0018364D">
        <w:rPr>
          <w:b/>
          <w:color w:val="auto"/>
          <w:sz w:val="26"/>
          <w:szCs w:val="26"/>
          <w:highlight w:val="cyan"/>
          <w:lang w:val="fr-FR"/>
        </w:rPr>
        <w:t xml:space="preserve">C. </w:t>
      </w:r>
      <w:r w:rsidRPr="0018364D">
        <w:rPr>
          <w:color w:val="auto"/>
          <w:sz w:val="26"/>
          <w:szCs w:val="26"/>
          <w:highlight w:val="cyan"/>
          <w:lang w:val="fr-FR"/>
        </w:rPr>
        <w:t>4,8 J.</w:t>
      </w:r>
      <w:r w:rsidRPr="0018364D">
        <w:rPr>
          <w:color w:val="auto"/>
          <w:sz w:val="26"/>
          <w:szCs w:val="26"/>
          <w:lang w:val="fr-FR"/>
        </w:rPr>
        <w:tab/>
      </w:r>
      <w:r w:rsidRPr="0018364D">
        <w:rPr>
          <w:color w:val="auto"/>
          <w:sz w:val="26"/>
          <w:szCs w:val="26"/>
          <w:lang w:val="fr-FR"/>
        </w:rPr>
        <w:tab/>
      </w:r>
      <w:r w:rsidRPr="0018364D">
        <w:rPr>
          <w:color w:val="auto"/>
          <w:sz w:val="26"/>
          <w:szCs w:val="26"/>
          <w:lang w:val="fr-FR"/>
        </w:rPr>
        <w:tab/>
      </w:r>
      <w:r w:rsidRPr="0018364D">
        <w:rPr>
          <w:b/>
          <w:color w:val="auto"/>
          <w:sz w:val="26"/>
          <w:szCs w:val="26"/>
          <w:lang w:val="fr-FR"/>
        </w:rPr>
        <w:t xml:space="preserve">D. </w:t>
      </w:r>
      <w:r w:rsidRPr="0018364D">
        <w:rPr>
          <w:color w:val="auto"/>
          <w:sz w:val="26"/>
          <w:szCs w:val="26"/>
          <w:lang w:val="fr-FR"/>
        </w:rPr>
        <w:t>3 J.</w:t>
      </w:r>
    </w:p>
    <w:p w14:paraId="3246749D" w14:textId="5785D2D0" w:rsidR="000C4CBC" w:rsidRPr="0018364D" w:rsidRDefault="00761B27" w:rsidP="008B0479">
      <w:pPr>
        <w:tabs>
          <w:tab w:val="left" w:pos="900"/>
        </w:tabs>
        <w:spacing w:line="276" w:lineRule="auto"/>
        <w:ind w:right="-180"/>
        <w:rPr>
          <w:color w:val="auto"/>
          <w:sz w:val="26"/>
          <w:szCs w:val="26"/>
          <w:lang w:val="fr-FR"/>
        </w:rPr>
      </w:pPr>
      <w:r>
        <w:rPr>
          <w:color w:val="auto"/>
          <w:sz w:val="26"/>
          <w:szCs w:val="26"/>
          <w:lang w:val="fr-FR"/>
        </w:rPr>
        <w:t xml:space="preserve"> </w:t>
      </w:r>
    </w:p>
    <w:p w14:paraId="54A63771" w14:textId="3DA94A6A" w:rsidR="000C4CBC" w:rsidRPr="0018364D" w:rsidRDefault="000C4CBC" w:rsidP="008B0479">
      <w:pPr>
        <w:tabs>
          <w:tab w:val="left" w:pos="900"/>
        </w:tabs>
        <w:spacing w:line="276" w:lineRule="auto"/>
        <w:ind w:right="-180"/>
        <w:rPr>
          <w:color w:val="auto"/>
          <w:sz w:val="26"/>
          <w:szCs w:val="26"/>
          <w:lang w:val="fr-FR"/>
        </w:rPr>
      </w:pPr>
    </w:p>
    <w:p w14:paraId="164B9053" w14:textId="7799A115" w:rsidR="000C4CBC" w:rsidRPr="0018364D" w:rsidRDefault="0018364D" w:rsidP="0018364D">
      <w:pPr>
        <w:tabs>
          <w:tab w:val="left" w:pos="900"/>
        </w:tabs>
        <w:spacing w:line="276" w:lineRule="auto"/>
        <w:ind w:right="-180"/>
        <w:jc w:val="center"/>
        <w:rPr>
          <w:b/>
          <w:bCs/>
          <w:color w:val="FF0000"/>
          <w:sz w:val="28"/>
          <w:szCs w:val="28"/>
          <w:lang w:val="fr-FR"/>
        </w:rPr>
      </w:pPr>
      <w:r w:rsidRPr="0018364D">
        <w:rPr>
          <w:b/>
          <w:bCs/>
          <w:color w:val="FF0000"/>
          <w:sz w:val="28"/>
          <w:szCs w:val="28"/>
          <w:highlight w:val="yellow"/>
          <w:lang w:val="fr-FR"/>
        </w:rPr>
        <w:t>VẬN DỤNG</w:t>
      </w:r>
    </w:p>
    <w:p w14:paraId="6DB2ADA6" w14:textId="588220FD" w:rsidR="00381A05" w:rsidRPr="0018364D" w:rsidRDefault="00381A05" w:rsidP="00381A05">
      <w:pPr>
        <w:tabs>
          <w:tab w:val="left" w:pos="900"/>
        </w:tabs>
        <w:spacing w:line="276" w:lineRule="auto"/>
        <w:contextualSpacing/>
        <w:jc w:val="both"/>
        <w:rPr>
          <w:rFonts w:eastAsia="Calibri"/>
          <w:color w:val="auto"/>
          <w:sz w:val="26"/>
          <w:szCs w:val="26"/>
          <w:lang w:val="fr-FR"/>
        </w:rPr>
      </w:pPr>
      <w:r w:rsidRPr="0018364D">
        <w:rPr>
          <w:rFonts w:eastAsia="Calibri"/>
          <w:b/>
          <w:color w:val="auto"/>
          <w:sz w:val="26"/>
          <w:szCs w:val="26"/>
          <w:lang w:val="fr-FR"/>
        </w:rPr>
        <w:t>Câu 1</w:t>
      </w:r>
      <w:r>
        <w:rPr>
          <w:rFonts w:eastAsia="Calibri"/>
          <w:b/>
          <w:color w:val="auto"/>
          <w:sz w:val="26"/>
          <w:szCs w:val="26"/>
          <w:lang w:val="fr-FR"/>
        </w:rPr>
        <w:t>0</w:t>
      </w:r>
      <w:r w:rsidRPr="0018364D">
        <w:rPr>
          <w:rFonts w:eastAsia="Calibri"/>
          <w:b/>
          <w:color w:val="auto"/>
          <w:sz w:val="26"/>
          <w:szCs w:val="26"/>
          <w:lang w:val="fr-FR"/>
        </w:rPr>
        <w:t>:</w:t>
      </w:r>
      <w:r w:rsidRPr="0018364D">
        <w:rPr>
          <w:rFonts w:eastAsia="Calibri"/>
          <w:b/>
          <w:color w:val="auto"/>
          <w:sz w:val="26"/>
          <w:szCs w:val="26"/>
          <w:lang w:val="fr-FR"/>
        </w:rPr>
        <w:tab/>
      </w:r>
      <w:r w:rsidRPr="0018364D">
        <w:rPr>
          <w:rFonts w:eastAsia="Calibri"/>
          <w:color w:val="auto"/>
          <w:sz w:val="26"/>
          <w:szCs w:val="26"/>
          <w:lang w:val="fr-FR"/>
        </w:rPr>
        <w:t>Một bộ acquy có thể cung cấp một dòng điện 4 A liên tục trong 2 giờ thì phải nạp lại. Tính suất điện động của acquy này nếu trong thời gian hoạt động trên đây nó sản sinh ra một công là 172,8 kJ.</w:t>
      </w:r>
    </w:p>
    <w:p w14:paraId="7ABCADBD" w14:textId="77777777" w:rsidR="00381A05" w:rsidRPr="0018364D" w:rsidRDefault="00381A05" w:rsidP="00381A05">
      <w:pPr>
        <w:tabs>
          <w:tab w:val="left" w:pos="900"/>
        </w:tabs>
        <w:spacing w:line="276" w:lineRule="auto"/>
        <w:ind w:right="-180"/>
        <w:rPr>
          <w:rFonts w:eastAsia="Meiryo"/>
          <w:color w:val="auto"/>
          <w:sz w:val="26"/>
          <w:szCs w:val="26"/>
        </w:rPr>
      </w:pPr>
      <w:r w:rsidRPr="0018364D">
        <w:rPr>
          <w:b/>
          <w:color w:val="auto"/>
          <w:sz w:val="26"/>
          <w:szCs w:val="26"/>
          <w:lang w:val="fr-FR"/>
        </w:rPr>
        <w:t xml:space="preserve">A. </w:t>
      </w:r>
      <w:r w:rsidRPr="0018364D">
        <w:rPr>
          <w:color w:val="auto"/>
          <w:sz w:val="26"/>
          <w:szCs w:val="26"/>
          <w:lang w:val="fr-FR"/>
        </w:rPr>
        <w:t>9 V.</w:t>
      </w:r>
      <w:r w:rsidRPr="0018364D">
        <w:rPr>
          <w:color w:val="auto"/>
          <w:sz w:val="26"/>
          <w:szCs w:val="26"/>
          <w:lang w:val="fr-FR"/>
        </w:rPr>
        <w:tab/>
      </w:r>
      <w:r w:rsidRPr="0018364D">
        <w:rPr>
          <w:color w:val="auto"/>
          <w:sz w:val="26"/>
          <w:szCs w:val="26"/>
          <w:lang w:val="fr-FR"/>
        </w:rPr>
        <w:tab/>
      </w:r>
      <w:r w:rsidRPr="0018364D">
        <w:rPr>
          <w:color w:val="auto"/>
          <w:sz w:val="26"/>
          <w:szCs w:val="26"/>
          <w:lang w:val="fr-FR"/>
        </w:rPr>
        <w:tab/>
      </w:r>
      <w:r w:rsidRPr="0018364D">
        <w:rPr>
          <w:color w:val="auto"/>
          <w:sz w:val="26"/>
          <w:szCs w:val="26"/>
          <w:lang w:val="fr-FR"/>
        </w:rPr>
        <w:tab/>
      </w:r>
      <w:r w:rsidRPr="0018364D">
        <w:rPr>
          <w:b/>
          <w:color w:val="auto"/>
          <w:sz w:val="26"/>
          <w:szCs w:val="26"/>
          <w:lang w:val="fr-FR"/>
        </w:rPr>
        <w:t xml:space="preserve">B. </w:t>
      </w:r>
      <w:r w:rsidRPr="0018364D">
        <w:rPr>
          <w:color w:val="auto"/>
          <w:sz w:val="26"/>
          <w:szCs w:val="26"/>
          <w:lang w:val="fr-FR"/>
        </w:rPr>
        <w:t>12 V.</w:t>
      </w:r>
      <w:r w:rsidRPr="0018364D">
        <w:rPr>
          <w:color w:val="auto"/>
          <w:sz w:val="26"/>
          <w:szCs w:val="26"/>
          <w:lang w:val="fr-FR"/>
        </w:rPr>
        <w:tab/>
      </w:r>
      <w:r w:rsidRPr="0018364D">
        <w:rPr>
          <w:color w:val="auto"/>
          <w:sz w:val="26"/>
          <w:szCs w:val="26"/>
          <w:lang w:val="fr-FR"/>
        </w:rPr>
        <w:tab/>
      </w:r>
      <w:r w:rsidRPr="0018364D">
        <w:rPr>
          <w:b/>
          <w:color w:val="auto"/>
          <w:sz w:val="26"/>
          <w:szCs w:val="26"/>
          <w:highlight w:val="cyan"/>
          <w:lang w:val="fr-FR"/>
        </w:rPr>
        <w:t xml:space="preserve">C. </w:t>
      </w:r>
      <w:r w:rsidRPr="0018364D">
        <w:rPr>
          <w:color w:val="auto"/>
          <w:sz w:val="26"/>
          <w:szCs w:val="26"/>
          <w:highlight w:val="cyan"/>
          <w:lang w:val="fr-FR"/>
        </w:rPr>
        <w:t>6 V.</w:t>
      </w:r>
      <w:r w:rsidRPr="0018364D">
        <w:rPr>
          <w:color w:val="auto"/>
          <w:sz w:val="26"/>
          <w:szCs w:val="26"/>
          <w:lang w:val="fr-FR"/>
        </w:rPr>
        <w:tab/>
      </w:r>
      <w:r w:rsidRPr="0018364D">
        <w:rPr>
          <w:color w:val="auto"/>
          <w:sz w:val="26"/>
          <w:szCs w:val="26"/>
          <w:lang w:val="fr-FR"/>
        </w:rPr>
        <w:tab/>
      </w:r>
      <w:r w:rsidRPr="0018364D">
        <w:rPr>
          <w:color w:val="auto"/>
          <w:sz w:val="26"/>
          <w:szCs w:val="26"/>
          <w:lang w:val="fr-FR"/>
        </w:rPr>
        <w:tab/>
      </w:r>
      <w:r w:rsidRPr="0018364D">
        <w:rPr>
          <w:color w:val="auto"/>
          <w:sz w:val="26"/>
          <w:szCs w:val="26"/>
          <w:lang w:val="fr-FR"/>
        </w:rPr>
        <w:tab/>
      </w:r>
      <w:r w:rsidRPr="0018364D">
        <w:rPr>
          <w:b/>
          <w:color w:val="auto"/>
          <w:sz w:val="26"/>
          <w:szCs w:val="26"/>
          <w:lang w:val="fr-FR"/>
        </w:rPr>
        <w:t xml:space="preserve">D. </w:t>
      </w:r>
      <w:r w:rsidRPr="0018364D">
        <w:rPr>
          <w:color w:val="auto"/>
          <w:sz w:val="26"/>
          <w:szCs w:val="26"/>
          <w:lang w:val="fr-FR"/>
        </w:rPr>
        <w:t>3 V</w:t>
      </w:r>
    </w:p>
    <w:p w14:paraId="51450D6E" w14:textId="01B2EEF6" w:rsidR="0018364D" w:rsidRPr="00381A05" w:rsidRDefault="0018364D" w:rsidP="00381A05">
      <w:pPr>
        <w:rPr>
          <w:color w:val="auto"/>
          <w:sz w:val="26"/>
          <w:szCs w:val="26"/>
        </w:rPr>
      </w:pPr>
    </w:p>
    <w:p w14:paraId="77239B99" w14:textId="750FB1A7" w:rsidR="00B032CE" w:rsidRPr="0018364D" w:rsidRDefault="0095268E" w:rsidP="0095268E">
      <w:pPr>
        <w:tabs>
          <w:tab w:val="left" w:pos="900"/>
        </w:tabs>
        <w:spacing w:line="276" w:lineRule="auto"/>
        <w:contextualSpacing/>
        <w:jc w:val="both"/>
        <w:rPr>
          <w:rFonts w:eastAsia="Calibri"/>
          <w:color w:val="auto"/>
          <w:sz w:val="26"/>
          <w:szCs w:val="26"/>
          <w:lang w:val="fr-FR"/>
        </w:rPr>
      </w:pPr>
      <w:r w:rsidRPr="0018364D">
        <w:rPr>
          <w:rFonts w:eastAsia="Calibri"/>
          <w:b/>
          <w:color w:val="auto"/>
          <w:sz w:val="26"/>
          <w:szCs w:val="26"/>
          <w:lang w:val="fr-FR"/>
        </w:rPr>
        <w:t>Câu 1</w:t>
      </w:r>
      <w:r w:rsidR="00381A05">
        <w:rPr>
          <w:rFonts w:eastAsia="Calibri"/>
          <w:b/>
          <w:color w:val="auto"/>
          <w:sz w:val="26"/>
          <w:szCs w:val="26"/>
          <w:lang w:val="fr-FR"/>
        </w:rPr>
        <w:t>1</w:t>
      </w:r>
      <w:r w:rsidRPr="0018364D">
        <w:rPr>
          <w:rFonts w:eastAsia="Calibri"/>
          <w:b/>
          <w:color w:val="auto"/>
          <w:sz w:val="26"/>
          <w:szCs w:val="26"/>
          <w:lang w:val="fr-FR"/>
        </w:rPr>
        <w:t>:</w:t>
      </w:r>
      <w:r w:rsidRPr="0018364D">
        <w:rPr>
          <w:rFonts w:eastAsia="Calibri"/>
          <w:b/>
          <w:color w:val="auto"/>
          <w:sz w:val="26"/>
          <w:szCs w:val="26"/>
          <w:lang w:val="fr-FR"/>
        </w:rPr>
        <w:tab/>
      </w:r>
      <w:r w:rsidR="00B032CE" w:rsidRPr="0018364D">
        <w:rPr>
          <w:rFonts w:eastAsia="Calibri"/>
          <w:color w:val="auto"/>
          <w:sz w:val="26"/>
          <w:szCs w:val="26"/>
          <w:lang w:val="fr-FR"/>
        </w:rPr>
        <w:t>Một bộ acquy có suất điện động là 6 V và sản ra một công là 360 J khi dịch chuyển điện tích ở bên trong và giữa hai cực của nó khi acquy này phát điện. Thời gian dịch chuyến lượng điện tích này là 5 phút, tính cường độ dòng điện chạy qua acquy khi đó.</w:t>
      </w:r>
    </w:p>
    <w:p w14:paraId="2C15227C" w14:textId="642D047D" w:rsidR="00B032CE" w:rsidRPr="0018364D" w:rsidRDefault="00B032CE" w:rsidP="008B0479">
      <w:pPr>
        <w:tabs>
          <w:tab w:val="left" w:pos="900"/>
        </w:tabs>
        <w:spacing w:line="276" w:lineRule="auto"/>
        <w:ind w:right="-180"/>
        <w:rPr>
          <w:color w:val="auto"/>
          <w:sz w:val="26"/>
          <w:szCs w:val="26"/>
          <w:lang w:val="fr-FR"/>
        </w:rPr>
      </w:pPr>
      <w:r w:rsidRPr="0018364D">
        <w:rPr>
          <w:b/>
          <w:color w:val="auto"/>
          <w:sz w:val="26"/>
          <w:szCs w:val="26"/>
          <w:lang w:val="fr-FR"/>
        </w:rPr>
        <w:t xml:space="preserve">A. </w:t>
      </w:r>
      <w:r w:rsidRPr="0018364D">
        <w:rPr>
          <w:color w:val="auto"/>
          <w:sz w:val="26"/>
          <w:szCs w:val="26"/>
          <w:lang w:val="fr-FR"/>
        </w:rPr>
        <w:t>0,3 A.</w:t>
      </w:r>
      <w:r w:rsidRPr="0018364D">
        <w:rPr>
          <w:b/>
          <w:color w:val="auto"/>
          <w:sz w:val="26"/>
          <w:szCs w:val="26"/>
          <w:lang w:val="fr-FR"/>
        </w:rPr>
        <w:t xml:space="preserve"> </w:t>
      </w:r>
      <w:r w:rsidRPr="0018364D">
        <w:rPr>
          <w:color w:val="auto"/>
          <w:sz w:val="26"/>
          <w:szCs w:val="26"/>
          <w:lang w:val="fr-FR"/>
        </w:rPr>
        <w:tab/>
      </w:r>
      <w:r w:rsidRPr="0018364D">
        <w:rPr>
          <w:color w:val="auto"/>
          <w:sz w:val="26"/>
          <w:szCs w:val="26"/>
          <w:lang w:val="fr-FR"/>
        </w:rPr>
        <w:tab/>
      </w:r>
      <w:r w:rsidRPr="0018364D">
        <w:rPr>
          <w:color w:val="auto"/>
          <w:sz w:val="26"/>
          <w:szCs w:val="26"/>
          <w:lang w:val="fr-FR"/>
        </w:rPr>
        <w:tab/>
      </w:r>
      <w:r w:rsidRPr="0018364D">
        <w:rPr>
          <w:b/>
          <w:color w:val="auto"/>
          <w:sz w:val="26"/>
          <w:szCs w:val="26"/>
          <w:lang w:val="fr-FR"/>
        </w:rPr>
        <w:t xml:space="preserve">B. </w:t>
      </w:r>
      <w:r w:rsidRPr="0018364D">
        <w:rPr>
          <w:color w:val="auto"/>
          <w:sz w:val="26"/>
          <w:szCs w:val="26"/>
          <w:lang w:val="fr-FR"/>
        </w:rPr>
        <w:t>0,2 mA</w:t>
      </w:r>
      <w:r w:rsidRPr="0018364D">
        <w:rPr>
          <w:b/>
          <w:color w:val="auto"/>
          <w:sz w:val="26"/>
          <w:szCs w:val="26"/>
          <w:lang w:val="fr-FR"/>
        </w:rPr>
        <w:t xml:space="preserve"> </w:t>
      </w:r>
      <w:r w:rsidRPr="0018364D">
        <w:rPr>
          <w:b/>
          <w:color w:val="auto"/>
          <w:sz w:val="26"/>
          <w:szCs w:val="26"/>
          <w:lang w:val="fr-FR"/>
        </w:rPr>
        <w:tab/>
      </w:r>
      <w:r w:rsidRPr="0018364D">
        <w:rPr>
          <w:b/>
          <w:color w:val="auto"/>
          <w:sz w:val="26"/>
          <w:szCs w:val="26"/>
          <w:lang w:val="fr-FR"/>
        </w:rPr>
        <w:tab/>
      </w:r>
      <w:r w:rsidRPr="0018364D">
        <w:rPr>
          <w:b/>
          <w:color w:val="auto"/>
          <w:sz w:val="26"/>
          <w:szCs w:val="26"/>
          <w:highlight w:val="cyan"/>
          <w:lang w:val="fr-FR"/>
        </w:rPr>
        <w:t xml:space="preserve">C. </w:t>
      </w:r>
      <w:r w:rsidRPr="0018364D">
        <w:rPr>
          <w:color w:val="auto"/>
          <w:sz w:val="26"/>
          <w:szCs w:val="26"/>
          <w:highlight w:val="cyan"/>
          <w:lang w:val="fr-FR"/>
        </w:rPr>
        <w:t>0,2 A.</w:t>
      </w:r>
      <w:r w:rsidRPr="0018364D">
        <w:rPr>
          <w:b/>
          <w:color w:val="auto"/>
          <w:sz w:val="26"/>
          <w:szCs w:val="26"/>
          <w:lang w:val="fr-FR"/>
        </w:rPr>
        <w:t xml:space="preserve"> </w:t>
      </w:r>
      <w:r w:rsidRPr="0018364D">
        <w:rPr>
          <w:b/>
          <w:color w:val="auto"/>
          <w:sz w:val="26"/>
          <w:szCs w:val="26"/>
          <w:lang w:val="fr-FR"/>
        </w:rPr>
        <w:tab/>
      </w:r>
      <w:r w:rsidRPr="0018364D">
        <w:rPr>
          <w:b/>
          <w:color w:val="auto"/>
          <w:sz w:val="26"/>
          <w:szCs w:val="26"/>
          <w:lang w:val="fr-FR"/>
        </w:rPr>
        <w:tab/>
      </w:r>
      <w:r w:rsidRPr="0018364D">
        <w:rPr>
          <w:color w:val="auto"/>
          <w:sz w:val="26"/>
          <w:szCs w:val="26"/>
          <w:lang w:val="fr-FR"/>
        </w:rPr>
        <w:tab/>
      </w:r>
      <w:r w:rsidRPr="0018364D">
        <w:rPr>
          <w:b/>
          <w:color w:val="auto"/>
          <w:sz w:val="26"/>
          <w:szCs w:val="26"/>
          <w:lang w:val="fr-FR"/>
        </w:rPr>
        <w:t xml:space="preserve">D. </w:t>
      </w:r>
      <w:r w:rsidRPr="0018364D">
        <w:rPr>
          <w:color w:val="auto"/>
          <w:sz w:val="26"/>
          <w:szCs w:val="26"/>
          <w:lang w:val="fr-FR"/>
        </w:rPr>
        <w:t>0,3 mA</w:t>
      </w:r>
      <w:r w:rsidRPr="0018364D">
        <w:rPr>
          <w:b/>
          <w:color w:val="auto"/>
          <w:sz w:val="26"/>
          <w:szCs w:val="26"/>
          <w:lang w:val="fr-FR"/>
        </w:rPr>
        <w:t xml:space="preserve"> </w:t>
      </w:r>
    </w:p>
    <w:p w14:paraId="29015948" w14:textId="77777777" w:rsidR="00381A05" w:rsidRDefault="00381A05">
      <w:pPr>
        <w:rPr>
          <w:b/>
          <w:bCs/>
          <w:color w:val="7030A0"/>
          <w:sz w:val="26"/>
          <w:szCs w:val="26"/>
        </w:rPr>
      </w:pPr>
      <w:r>
        <w:rPr>
          <w:b/>
          <w:bCs/>
          <w:color w:val="7030A0"/>
          <w:sz w:val="26"/>
          <w:szCs w:val="26"/>
        </w:rPr>
        <w:br w:type="page"/>
      </w:r>
    </w:p>
    <w:p w14:paraId="78C32189" w14:textId="761F475B" w:rsidR="00C95C78" w:rsidRPr="00C95C78" w:rsidRDefault="00C95C78" w:rsidP="00C95C78">
      <w:pPr>
        <w:shd w:val="clear" w:color="auto" w:fill="E2EFD9" w:themeFill="accent6" w:themeFillTint="33"/>
        <w:spacing w:line="276" w:lineRule="auto"/>
        <w:ind w:firstLine="360"/>
        <w:rPr>
          <w:b/>
          <w:bCs/>
          <w:color w:val="7030A0"/>
          <w:sz w:val="26"/>
          <w:szCs w:val="26"/>
        </w:rPr>
      </w:pPr>
      <w:r w:rsidRPr="00C95C78">
        <w:rPr>
          <w:b/>
          <w:bCs/>
          <w:color w:val="7030A0"/>
          <w:sz w:val="26"/>
          <w:szCs w:val="26"/>
        </w:rPr>
        <w:lastRenderedPageBreak/>
        <w:t>Dạng 2 : Định luật Ohm cho toàn mạch</w:t>
      </w:r>
    </w:p>
    <w:p w14:paraId="4EC72AEF" w14:textId="77777777" w:rsidR="00C95C78" w:rsidRDefault="00C95C78" w:rsidP="008B0479">
      <w:pPr>
        <w:spacing w:line="276" w:lineRule="auto"/>
        <w:ind w:firstLine="360"/>
        <w:rPr>
          <w:b/>
          <w:bCs/>
          <w:color w:val="C00000"/>
          <w:sz w:val="26"/>
          <w:szCs w:val="26"/>
        </w:rPr>
      </w:pPr>
    </w:p>
    <w:p w14:paraId="6308F71A" w14:textId="3B628CFA" w:rsidR="00C95C78" w:rsidRPr="00C95C78" w:rsidRDefault="00C95C78" w:rsidP="006012A9">
      <w:pPr>
        <w:spacing w:line="276" w:lineRule="auto"/>
        <w:rPr>
          <w:b/>
          <w:bCs/>
          <w:color w:val="C00000"/>
          <w:sz w:val="26"/>
          <w:szCs w:val="26"/>
        </w:rPr>
      </w:pPr>
      <w:r w:rsidRPr="00C95C78">
        <w:rPr>
          <w:b/>
          <w:bCs/>
          <w:color w:val="C00000"/>
          <w:sz w:val="26"/>
          <w:szCs w:val="26"/>
        </w:rPr>
        <w:t>A – PHƯƠNG PHÁP GIẢI</w:t>
      </w:r>
    </w:p>
    <w:p w14:paraId="13518436" w14:textId="29C15413" w:rsidR="00B032CE" w:rsidRPr="0018364D" w:rsidRDefault="00B032CE" w:rsidP="008B0479">
      <w:pPr>
        <w:spacing w:line="276" w:lineRule="auto"/>
        <w:ind w:firstLine="360"/>
        <w:rPr>
          <w:color w:val="auto"/>
          <w:sz w:val="26"/>
          <w:szCs w:val="26"/>
        </w:rPr>
      </w:pPr>
      <w:r w:rsidRPr="0018364D">
        <w:rPr>
          <w:color w:val="auto"/>
          <w:sz w:val="26"/>
          <w:szCs w:val="26"/>
        </w:rPr>
        <w:t xml:space="preserve">+ Định luật Ôm toàn mạch: </w:t>
      </w:r>
      <m:oMath>
        <m:r>
          <w:rPr>
            <w:rFonts w:ascii="Cambria Math" w:hAnsi="Cambria Math"/>
            <w:color w:val="auto"/>
            <w:sz w:val="26"/>
            <w:szCs w:val="26"/>
          </w:rPr>
          <m:t>I=</m:t>
        </m:r>
        <m:f>
          <m:fPr>
            <m:ctrlPr>
              <w:rPr>
                <w:rFonts w:ascii="Cambria Math" w:hAnsi="Cambria Math"/>
                <w:i/>
                <w:color w:val="auto"/>
                <w:sz w:val="26"/>
                <w:szCs w:val="26"/>
              </w:rPr>
            </m:ctrlPr>
          </m:fPr>
          <m:num>
            <m:r>
              <w:rPr>
                <w:rFonts w:ascii="Cambria Math" w:hAnsi="Cambria Math"/>
                <w:color w:val="auto"/>
                <w:sz w:val="26"/>
                <w:szCs w:val="26"/>
              </w:rPr>
              <m:t>ξ</m:t>
            </m:r>
          </m:num>
          <m:den>
            <m:r>
              <w:rPr>
                <w:rFonts w:ascii="Cambria Math" w:hAnsi="Cambria Math"/>
                <w:color w:val="auto"/>
                <w:sz w:val="26"/>
                <w:szCs w:val="26"/>
              </w:rPr>
              <m:t>R+r</m:t>
            </m:r>
          </m:den>
        </m:f>
      </m:oMath>
      <w:r w:rsidRPr="0018364D">
        <w:rPr>
          <w:color w:val="auto"/>
          <w:sz w:val="26"/>
          <w:szCs w:val="26"/>
        </w:rPr>
        <w:t xml:space="preserve"> </w:t>
      </w:r>
    </w:p>
    <w:p w14:paraId="776A8D55" w14:textId="77777777" w:rsidR="00412490" w:rsidRPr="0018364D" w:rsidRDefault="00412490" w:rsidP="008B0479">
      <w:pPr>
        <w:spacing w:line="276" w:lineRule="auto"/>
        <w:ind w:firstLine="360"/>
        <w:rPr>
          <w:color w:val="auto"/>
          <w:sz w:val="26"/>
          <w:szCs w:val="26"/>
        </w:rPr>
      </w:pPr>
      <w:r w:rsidRPr="0018364D">
        <w:rPr>
          <w:color w:val="auto"/>
          <w:sz w:val="26"/>
          <w:szCs w:val="26"/>
        </w:rPr>
        <w:t xml:space="preserve">+ Điện trở tương đương của mạch nối tiếp: </w:t>
      </w:r>
      <m:oMath>
        <m:r>
          <w:rPr>
            <w:rFonts w:ascii="Cambria Math" w:hAnsi="Cambria Math"/>
            <w:color w:val="auto"/>
            <w:sz w:val="26"/>
            <w:szCs w:val="26"/>
          </w:rPr>
          <m:t>R=</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r>
          <w:rPr>
            <w:rFonts w:ascii="Cambria Math" w:hAnsi="Cambria Math"/>
            <w:color w:val="auto"/>
            <w:sz w:val="26"/>
            <w:szCs w:val="26"/>
          </w:rPr>
          <m:t>+...</m:t>
        </m:r>
      </m:oMath>
      <w:r w:rsidRPr="0018364D">
        <w:rPr>
          <w:color w:val="auto"/>
          <w:sz w:val="26"/>
          <w:szCs w:val="26"/>
        </w:rPr>
        <w:t xml:space="preserve"> </w:t>
      </w:r>
    </w:p>
    <w:p w14:paraId="4DBCF2BF" w14:textId="77777777" w:rsidR="00412490" w:rsidRPr="0018364D" w:rsidRDefault="00412490" w:rsidP="008B0479">
      <w:pPr>
        <w:spacing w:line="276" w:lineRule="auto"/>
        <w:ind w:firstLine="360"/>
        <w:rPr>
          <w:color w:val="auto"/>
          <w:sz w:val="26"/>
          <w:szCs w:val="26"/>
        </w:rPr>
      </w:pPr>
      <w:r w:rsidRPr="0018364D">
        <w:rPr>
          <w:color w:val="auto"/>
          <w:sz w:val="26"/>
          <w:szCs w:val="26"/>
        </w:rPr>
        <w:t xml:space="preserve">+ Điện trở tương đương của mạch song song: </w:t>
      </w:r>
      <m:oMath>
        <m:d>
          <m:dPr>
            <m:begChr m:val="{"/>
            <m:endChr m:val=""/>
            <m:ctrlPr>
              <w:rPr>
                <w:rFonts w:ascii="Cambria Math" w:hAnsi="Cambria Math"/>
                <w:i/>
                <w:color w:val="auto"/>
                <w:sz w:val="26"/>
                <w:szCs w:val="26"/>
              </w:rPr>
            </m:ctrlPr>
          </m:dPr>
          <m:e>
            <m:eqArr>
              <m:eqArrPr>
                <m:ctrlPr>
                  <w:rPr>
                    <w:rFonts w:ascii="Cambria Math" w:hAnsi="Cambria Math"/>
                    <w:i/>
                    <w:color w:val="auto"/>
                    <w:sz w:val="26"/>
                    <w:szCs w:val="26"/>
                  </w:rPr>
                </m:ctrlPr>
              </m:eqArrPr>
              <m:e>
                <m:r>
                  <w:rPr>
                    <w:rFonts w:ascii="Cambria Math" w:hAnsi="Cambria Math"/>
                    <w:color w:val="auto"/>
                    <w:sz w:val="26"/>
                    <w:szCs w:val="26"/>
                  </w:rPr>
                  <m:t>&amp;R=</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den>
                </m:f>
              </m:e>
              <m:e>
                <m:r>
                  <w:rPr>
                    <w:rFonts w:ascii="Cambria Math" w:hAnsi="Cambria Math"/>
                    <w:color w:val="auto"/>
                    <w:sz w:val="26"/>
                    <w:szCs w:val="26"/>
                  </w:rPr>
                  <m:t>&amp;</m:t>
                </m:r>
                <m:f>
                  <m:fPr>
                    <m:ctrlPr>
                      <w:rPr>
                        <w:rFonts w:ascii="Cambria Math" w:hAnsi="Cambria Math"/>
                        <w:i/>
                        <w:color w:val="auto"/>
                        <w:sz w:val="26"/>
                        <w:szCs w:val="26"/>
                      </w:rPr>
                    </m:ctrlPr>
                  </m:fPr>
                  <m:num>
                    <m:r>
                      <w:rPr>
                        <w:rFonts w:ascii="Cambria Math" w:hAnsi="Cambria Math"/>
                        <w:color w:val="auto"/>
                        <w:sz w:val="26"/>
                        <w:szCs w:val="26"/>
                      </w:rPr>
                      <m:t>1</m:t>
                    </m:r>
                  </m:num>
                  <m:den>
                    <m:r>
                      <w:rPr>
                        <w:rFonts w:ascii="Cambria Math" w:hAnsi="Cambria Math"/>
                        <w:color w:val="auto"/>
                        <w:sz w:val="26"/>
                        <w:szCs w:val="26"/>
                      </w:rPr>
                      <m:t>R</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m:t>
                    </m:r>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m:t>
                    </m:r>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den>
                </m:f>
                <m:r>
                  <w:rPr>
                    <w:rFonts w:ascii="Cambria Math" w:hAnsi="Cambria Math"/>
                    <w:color w:val="auto"/>
                    <w:sz w:val="26"/>
                    <w:szCs w:val="26"/>
                  </w:rPr>
                  <m:t>+...</m:t>
                </m:r>
              </m:e>
            </m:eqArr>
          </m:e>
        </m:d>
      </m:oMath>
      <w:r w:rsidRPr="0018364D">
        <w:rPr>
          <w:color w:val="auto"/>
          <w:sz w:val="26"/>
          <w:szCs w:val="26"/>
        </w:rPr>
        <w:t xml:space="preserve"> </w:t>
      </w:r>
    </w:p>
    <w:p w14:paraId="15519FC2" w14:textId="77777777" w:rsidR="00412490" w:rsidRPr="0018364D" w:rsidRDefault="00412490" w:rsidP="008B0479">
      <w:pPr>
        <w:spacing w:line="276" w:lineRule="auto"/>
        <w:ind w:firstLine="360"/>
        <w:rPr>
          <w:color w:val="auto"/>
          <w:sz w:val="26"/>
          <w:szCs w:val="26"/>
        </w:rPr>
      </w:pPr>
      <w:bookmarkStart w:id="0" w:name="_Hlk158748445"/>
    </w:p>
    <w:p w14:paraId="2DF3CD85" w14:textId="721F02EE" w:rsidR="00B032CE" w:rsidRPr="0018364D" w:rsidRDefault="00B032CE" w:rsidP="008B0479">
      <w:pPr>
        <w:spacing w:line="276" w:lineRule="auto"/>
        <w:jc w:val="both"/>
        <w:rPr>
          <w:b/>
          <w:color w:val="auto"/>
          <w:sz w:val="26"/>
          <w:szCs w:val="26"/>
        </w:rPr>
      </w:pPr>
    </w:p>
    <w:p w14:paraId="1E3E13C9" w14:textId="2AC05F0C" w:rsidR="00BC5B27" w:rsidRPr="0018364D" w:rsidRDefault="00BC5B27" w:rsidP="008B0479">
      <w:pPr>
        <w:tabs>
          <w:tab w:val="left" w:pos="900"/>
        </w:tabs>
        <w:spacing w:line="276" w:lineRule="auto"/>
        <w:jc w:val="center"/>
        <w:rPr>
          <w:color w:val="auto"/>
          <w:sz w:val="26"/>
          <w:szCs w:val="26"/>
        </w:rPr>
      </w:pPr>
    </w:p>
    <w:p w14:paraId="46B1D248" w14:textId="78D3626D" w:rsidR="00C95C78" w:rsidRPr="00C95C78" w:rsidRDefault="00C95C78" w:rsidP="0095268E">
      <w:pPr>
        <w:widowControl w:val="0"/>
        <w:tabs>
          <w:tab w:val="left" w:pos="900"/>
        </w:tabs>
        <w:autoSpaceDE w:val="0"/>
        <w:autoSpaceDN w:val="0"/>
        <w:adjustRightInd w:val="0"/>
        <w:spacing w:line="276" w:lineRule="auto"/>
        <w:jc w:val="both"/>
        <w:rPr>
          <w:b/>
          <w:bCs/>
          <w:color w:val="C00000"/>
          <w:sz w:val="26"/>
          <w:szCs w:val="26"/>
        </w:rPr>
      </w:pPr>
      <w:r w:rsidRPr="00C95C78">
        <w:rPr>
          <w:b/>
          <w:bCs/>
          <w:color w:val="C00000"/>
          <w:sz w:val="26"/>
          <w:szCs w:val="26"/>
        </w:rPr>
        <w:t>B – BÀI TẬP TỰ LUẬN</w:t>
      </w:r>
    </w:p>
    <w:p w14:paraId="59DD6790" w14:textId="13850BB6" w:rsidR="00C95C78" w:rsidRDefault="00C95C78" w:rsidP="00C95C78">
      <w:pPr>
        <w:widowControl w:val="0"/>
        <w:tabs>
          <w:tab w:val="left" w:pos="900"/>
        </w:tabs>
        <w:autoSpaceDE w:val="0"/>
        <w:autoSpaceDN w:val="0"/>
        <w:adjustRightInd w:val="0"/>
        <w:spacing w:line="276" w:lineRule="auto"/>
        <w:jc w:val="center"/>
        <w:rPr>
          <w:b/>
          <w:bCs/>
          <w:color w:val="FF0000"/>
          <w:sz w:val="28"/>
          <w:szCs w:val="28"/>
        </w:rPr>
      </w:pPr>
      <w:r w:rsidRPr="00C95C78">
        <w:rPr>
          <w:b/>
          <w:bCs/>
          <w:color w:val="FF0000"/>
          <w:sz w:val="28"/>
          <w:szCs w:val="28"/>
          <w:highlight w:val="yellow"/>
        </w:rPr>
        <w:t>THÔNG HIỂU</w:t>
      </w:r>
    </w:p>
    <w:p w14:paraId="55A45B91" w14:textId="77777777" w:rsidR="006012A9" w:rsidRPr="00C95C78" w:rsidRDefault="006012A9" w:rsidP="00C95C78">
      <w:pPr>
        <w:widowControl w:val="0"/>
        <w:tabs>
          <w:tab w:val="left" w:pos="900"/>
        </w:tabs>
        <w:autoSpaceDE w:val="0"/>
        <w:autoSpaceDN w:val="0"/>
        <w:adjustRightInd w:val="0"/>
        <w:spacing w:line="276" w:lineRule="auto"/>
        <w:jc w:val="center"/>
        <w:rPr>
          <w:b/>
          <w:bCs/>
          <w:color w:val="FF0000"/>
          <w:sz w:val="28"/>
          <w:szCs w:val="28"/>
        </w:rPr>
      </w:pPr>
    </w:p>
    <w:p w14:paraId="3336F53A" w14:textId="376F5F8F" w:rsidR="00412490" w:rsidRPr="006012A9" w:rsidRDefault="0095268E" w:rsidP="0095268E">
      <w:pPr>
        <w:widowControl w:val="0"/>
        <w:tabs>
          <w:tab w:val="left" w:pos="900"/>
        </w:tabs>
        <w:autoSpaceDE w:val="0"/>
        <w:autoSpaceDN w:val="0"/>
        <w:adjustRightInd w:val="0"/>
        <w:spacing w:line="276" w:lineRule="auto"/>
        <w:jc w:val="both"/>
        <w:rPr>
          <w:b/>
          <w:bCs/>
          <w:color w:val="auto"/>
          <w:sz w:val="26"/>
          <w:szCs w:val="26"/>
        </w:rPr>
      </w:pPr>
      <w:r w:rsidRPr="006012A9">
        <w:rPr>
          <w:b/>
          <w:bCs/>
          <w:color w:val="auto"/>
          <w:sz w:val="26"/>
          <w:szCs w:val="26"/>
        </w:rPr>
        <w:t>Câu 1:</w:t>
      </w:r>
      <w:r w:rsidRPr="006012A9">
        <w:rPr>
          <w:b/>
          <w:bCs/>
          <w:color w:val="auto"/>
          <w:sz w:val="26"/>
          <w:szCs w:val="26"/>
        </w:rPr>
        <w:tab/>
      </w:r>
      <w:r w:rsidR="00412490" w:rsidRPr="006012A9">
        <w:rPr>
          <w:bCs/>
          <w:color w:val="auto"/>
          <w:sz w:val="26"/>
          <w:szCs w:val="26"/>
        </w:rPr>
        <w:t xml:space="preserve">Mắc một điện trở </w:t>
      </w:r>
      <m:oMath>
        <m:r>
          <w:rPr>
            <w:rFonts w:ascii="Cambria Math" w:hAnsi="Cambria Math"/>
            <w:color w:val="auto"/>
            <w:sz w:val="26"/>
            <w:szCs w:val="26"/>
          </w:rPr>
          <m:t>14 Ω</m:t>
        </m:r>
      </m:oMath>
      <w:r w:rsidR="00412490" w:rsidRPr="006012A9">
        <w:rPr>
          <w:bCs/>
          <w:color w:val="auto"/>
          <w:sz w:val="26"/>
          <w:szCs w:val="26"/>
        </w:rPr>
        <w:t xml:space="preserve"> vào hai cực của một nguồn </w:t>
      </w:r>
      <w:bookmarkEnd w:id="0"/>
      <w:r w:rsidR="00412490" w:rsidRPr="006012A9">
        <w:rPr>
          <w:bCs/>
          <w:color w:val="auto"/>
          <w:sz w:val="26"/>
          <w:szCs w:val="26"/>
        </w:rPr>
        <w:t xml:space="preserve">điện có điện trở trong là </w:t>
      </w:r>
      <m:oMath>
        <m:r>
          <w:rPr>
            <w:rFonts w:ascii="Cambria Math" w:hAnsi="Cambria Math"/>
            <w:color w:val="auto"/>
            <w:sz w:val="26"/>
            <w:szCs w:val="26"/>
          </w:rPr>
          <m:t>1 Ω</m:t>
        </m:r>
      </m:oMath>
      <w:r w:rsidR="00412490" w:rsidRPr="006012A9">
        <w:rPr>
          <w:bCs/>
          <w:color w:val="auto"/>
          <w:sz w:val="26"/>
          <w:szCs w:val="26"/>
        </w:rPr>
        <w:t xml:space="preserve"> thì hiệu điện thế giữa hai cực của nguồn là </w:t>
      </w:r>
      <m:oMath>
        <m:r>
          <w:rPr>
            <w:rFonts w:ascii="Cambria Math" w:hAnsi="Cambria Math"/>
            <w:color w:val="auto"/>
            <w:sz w:val="26"/>
            <w:szCs w:val="26"/>
          </w:rPr>
          <m:t>8,4 V.</m:t>
        </m:r>
      </m:oMath>
      <w:r w:rsidR="00412490" w:rsidRPr="006012A9">
        <w:rPr>
          <w:bCs/>
          <w:color w:val="auto"/>
          <w:sz w:val="26"/>
          <w:szCs w:val="26"/>
        </w:rPr>
        <w:t xml:space="preserve"> Cường độ dòng điện chạy trong mạch và suất điện động của nguồn điện lần lượt là </w:t>
      </w:r>
    </w:p>
    <w:p w14:paraId="5E6A859D" w14:textId="77777777" w:rsidR="00412490" w:rsidRPr="006012A9" w:rsidRDefault="00412490" w:rsidP="006012A9">
      <w:pPr>
        <w:spacing w:line="276" w:lineRule="auto"/>
        <w:jc w:val="both"/>
        <w:rPr>
          <w:rFonts w:eastAsia="Calibri"/>
          <w:b/>
          <w:i/>
          <w:iCs/>
          <w:color w:val="auto"/>
          <w:sz w:val="26"/>
          <w:szCs w:val="26"/>
        </w:rPr>
      </w:pPr>
      <w:r w:rsidRPr="006012A9">
        <w:rPr>
          <w:rFonts w:eastAsia="Calibri"/>
          <w:b/>
          <w:i/>
          <w:iCs/>
          <w:color w:val="auto"/>
          <w:sz w:val="26"/>
          <w:szCs w:val="26"/>
        </w:rPr>
        <w:t>Lời giải</w:t>
      </w:r>
    </w:p>
    <w:p w14:paraId="140C3416" w14:textId="35F7F5E1" w:rsidR="00412490" w:rsidRPr="006012A9" w:rsidRDefault="00412490" w:rsidP="006012A9">
      <w:pPr>
        <w:spacing w:line="276" w:lineRule="auto"/>
        <w:jc w:val="both"/>
        <w:rPr>
          <w:b/>
          <w:bCs/>
          <w:color w:val="auto"/>
          <w:sz w:val="26"/>
          <w:szCs w:val="26"/>
        </w:rPr>
      </w:pPr>
      <w:r w:rsidRPr="006012A9">
        <w:rPr>
          <w:bCs/>
          <w:color w:val="auto"/>
          <w:sz w:val="26"/>
          <w:szCs w:val="26"/>
        </w:rPr>
        <w:t xml:space="preserve">+ </w:t>
      </w:r>
      <m:oMath>
        <m:d>
          <m:dPr>
            <m:begChr m:val="{"/>
            <m:endChr m:val=""/>
            <m:ctrlPr>
              <w:rPr>
                <w:rFonts w:ascii="Cambria Math" w:eastAsia="Calibri" w:hAnsi="Cambria Math"/>
                <w:bCs/>
                <w:i/>
                <w:color w:val="auto"/>
                <w:sz w:val="26"/>
                <w:szCs w:val="26"/>
              </w:rPr>
            </m:ctrlPr>
          </m:dPr>
          <m:e>
            <m:eqArr>
              <m:eqArrPr>
                <m:ctrlPr>
                  <w:rPr>
                    <w:rFonts w:ascii="Cambria Math" w:eastAsia="Calibri" w:hAnsi="Cambria Math"/>
                    <w:bCs/>
                    <w:i/>
                    <w:color w:val="auto"/>
                    <w:sz w:val="26"/>
                    <w:szCs w:val="26"/>
                  </w:rPr>
                </m:ctrlPr>
              </m:eqArrPr>
              <m:e>
                <m:r>
                  <w:rPr>
                    <w:rFonts w:ascii="Cambria Math" w:eastAsia="Calibri" w:hAnsi="Cambria Math"/>
                    <w:color w:val="auto"/>
                    <w:sz w:val="26"/>
                    <w:szCs w:val="26"/>
                  </w:rPr>
                  <m:t>&amp;I=</m:t>
                </m:r>
                <m:f>
                  <m:fPr>
                    <m:ctrlPr>
                      <w:rPr>
                        <w:rFonts w:ascii="Cambria Math" w:eastAsia="Calibri" w:hAnsi="Cambria Math"/>
                        <w:bCs/>
                        <w:i/>
                        <w:color w:val="auto"/>
                        <w:sz w:val="26"/>
                        <w:szCs w:val="26"/>
                      </w:rPr>
                    </m:ctrlPr>
                  </m:fPr>
                  <m:num>
                    <m:r>
                      <w:rPr>
                        <w:rFonts w:ascii="Cambria Math" w:eastAsia="Calibri" w:hAnsi="Cambria Math"/>
                        <w:color w:val="auto"/>
                        <w:sz w:val="26"/>
                        <w:szCs w:val="26"/>
                      </w:rPr>
                      <m:t>U</m:t>
                    </m:r>
                  </m:num>
                  <m:den>
                    <m:r>
                      <w:rPr>
                        <w:rFonts w:ascii="Cambria Math" w:eastAsia="Calibri" w:hAnsi="Cambria Math"/>
                        <w:color w:val="auto"/>
                        <w:sz w:val="26"/>
                        <w:szCs w:val="26"/>
                      </w:rPr>
                      <m:t>R</m:t>
                    </m:r>
                  </m:den>
                </m:f>
                <m:r>
                  <w:rPr>
                    <w:rFonts w:ascii="Cambria Math" w:eastAsia="Calibri" w:hAnsi="Cambria Math"/>
                    <w:color w:val="auto"/>
                    <w:sz w:val="26"/>
                    <w:szCs w:val="26"/>
                  </w:rPr>
                  <m:t>=</m:t>
                </m:r>
                <m:f>
                  <m:fPr>
                    <m:ctrlPr>
                      <w:rPr>
                        <w:rFonts w:ascii="Cambria Math" w:eastAsia="Calibri" w:hAnsi="Cambria Math"/>
                        <w:bCs/>
                        <w:i/>
                        <w:color w:val="auto"/>
                        <w:sz w:val="26"/>
                        <w:szCs w:val="26"/>
                      </w:rPr>
                    </m:ctrlPr>
                  </m:fPr>
                  <m:num>
                    <m:r>
                      <w:rPr>
                        <w:rFonts w:ascii="Cambria Math" w:eastAsia="Calibri" w:hAnsi="Cambria Math"/>
                        <w:color w:val="auto"/>
                        <w:sz w:val="26"/>
                        <w:szCs w:val="26"/>
                      </w:rPr>
                      <m:t>8,4</m:t>
                    </m:r>
                  </m:num>
                  <m:den>
                    <m:r>
                      <w:rPr>
                        <w:rFonts w:ascii="Cambria Math" w:eastAsia="Calibri" w:hAnsi="Cambria Math"/>
                        <w:color w:val="auto"/>
                        <w:sz w:val="26"/>
                        <w:szCs w:val="26"/>
                      </w:rPr>
                      <m:t>14</m:t>
                    </m:r>
                  </m:den>
                </m:f>
                <m:r>
                  <w:rPr>
                    <w:rFonts w:ascii="Cambria Math" w:eastAsia="Calibri" w:hAnsi="Cambria Math"/>
                    <w:color w:val="auto"/>
                    <w:sz w:val="26"/>
                    <w:szCs w:val="26"/>
                  </w:rPr>
                  <m:t>=0,6</m:t>
                </m:r>
                <m:d>
                  <m:dPr>
                    <m:ctrlPr>
                      <w:rPr>
                        <w:rFonts w:ascii="Cambria Math" w:eastAsia="Calibri" w:hAnsi="Cambria Math"/>
                        <w:bCs/>
                        <w:i/>
                        <w:color w:val="auto"/>
                        <w:sz w:val="26"/>
                        <w:szCs w:val="26"/>
                      </w:rPr>
                    </m:ctrlPr>
                  </m:dPr>
                  <m:e>
                    <m:r>
                      <w:rPr>
                        <w:rFonts w:ascii="Cambria Math" w:eastAsia="Calibri" w:hAnsi="Cambria Math"/>
                        <w:color w:val="auto"/>
                        <w:sz w:val="26"/>
                        <w:szCs w:val="26"/>
                      </w:rPr>
                      <m:t>A</m:t>
                    </m:r>
                  </m:e>
                </m:d>
              </m:e>
              <m:e>
                <m:r>
                  <w:rPr>
                    <w:rFonts w:ascii="Cambria Math" w:eastAsia="Calibri" w:hAnsi="Cambria Math"/>
                    <w:color w:val="auto"/>
                    <w:sz w:val="26"/>
                    <w:szCs w:val="26"/>
                  </w:rPr>
                  <m:t>&amp;E=I</m:t>
                </m:r>
                <m:d>
                  <m:dPr>
                    <m:ctrlPr>
                      <w:rPr>
                        <w:rFonts w:ascii="Cambria Math" w:eastAsia="Calibri" w:hAnsi="Cambria Math"/>
                        <w:bCs/>
                        <w:i/>
                        <w:color w:val="auto"/>
                        <w:sz w:val="26"/>
                        <w:szCs w:val="26"/>
                      </w:rPr>
                    </m:ctrlPr>
                  </m:dPr>
                  <m:e>
                    <m:r>
                      <w:rPr>
                        <w:rFonts w:ascii="Cambria Math" w:eastAsia="Calibri" w:hAnsi="Cambria Math"/>
                        <w:color w:val="auto"/>
                        <w:sz w:val="26"/>
                        <w:szCs w:val="26"/>
                      </w:rPr>
                      <m:t>R+r</m:t>
                    </m:r>
                  </m:e>
                </m:d>
                <m:r>
                  <w:rPr>
                    <w:rFonts w:ascii="Cambria Math" w:eastAsia="Calibri" w:hAnsi="Cambria Math"/>
                    <w:color w:val="auto"/>
                    <w:sz w:val="26"/>
                    <w:szCs w:val="26"/>
                  </w:rPr>
                  <m:t>=0,6</m:t>
                </m:r>
                <m:d>
                  <m:dPr>
                    <m:ctrlPr>
                      <w:rPr>
                        <w:rFonts w:ascii="Cambria Math" w:eastAsia="Calibri" w:hAnsi="Cambria Math"/>
                        <w:bCs/>
                        <w:i/>
                        <w:color w:val="auto"/>
                        <w:sz w:val="26"/>
                        <w:szCs w:val="26"/>
                      </w:rPr>
                    </m:ctrlPr>
                  </m:dPr>
                  <m:e>
                    <m:r>
                      <w:rPr>
                        <w:rFonts w:ascii="Cambria Math" w:eastAsia="Calibri" w:hAnsi="Cambria Math"/>
                        <w:color w:val="auto"/>
                        <w:sz w:val="26"/>
                        <w:szCs w:val="26"/>
                      </w:rPr>
                      <m:t>14+1</m:t>
                    </m:r>
                  </m:e>
                </m:d>
                <m:r>
                  <w:rPr>
                    <w:rFonts w:ascii="Cambria Math" w:eastAsia="Calibri" w:hAnsi="Cambria Math"/>
                    <w:color w:val="auto"/>
                    <w:sz w:val="26"/>
                    <w:szCs w:val="26"/>
                  </w:rPr>
                  <m:t>=9</m:t>
                </m:r>
                <m:d>
                  <m:dPr>
                    <m:ctrlPr>
                      <w:rPr>
                        <w:rFonts w:ascii="Cambria Math" w:eastAsia="Calibri" w:hAnsi="Cambria Math"/>
                        <w:bCs/>
                        <w:i/>
                        <w:color w:val="auto"/>
                        <w:sz w:val="26"/>
                        <w:szCs w:val="26"/>
                      </w:rPr>
                    </m:ctrlPr>
                  </m:dPr>
                  <m:e>
                    <m:r>
                      <w:rPr>
                        <w:rFonts w:ascii="Cambria Math" w:eastAsia="Calibri" w:hAnsi="Cambria Math"/>
                        <w:color w:val="auto"/>
                        <w:sz w:val="26"/>
                        <w:szCs w:val="26"/>
                      </w:rPr>
                      <m:t>V</m:t>
                    </m:r>
                  </m:e>
                </m:d>
              </m:e>
            </m:eqArr>
          </m:e>
        </m:d>
      </m:oMath>
      <w:r w:rsidRPr="006012A9">
        <w:rPr>
          <w:b/>
          <w:bCs/>
          <w:color w:val="auto"/>
          <w:sz w:val="26"/>
          <w:szCs w:val="26"/>
        </w:rPr>
        <w:t xml:space="preserve"> </w:t>
      </w:r>
    </w:p>
    <w:p w14:paraId="3E609D5B" w14:textId="28E5E8E2" w:rsidR="00412490" w:rsidRPr="006012A9" w:rsidRDefault="0095268E" w:rsidP="006012A9">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rPr>
        <w:t>Câu 2:</w:t>
      </w:r>
      <w:r w:rsidRPr="006012A9">
        <w:rPr>
          <w:b/>
          <w:color w:val="auto"/>
          <w:sz w:val="26"/>
          <w:szCs w:val="26"/>
        </w:rPr>
        <w:tab/>
      </w:r>
      <w:r w:rsidR="00412490" w:rsidRPr="006012A9">
        <w:rPr>
          <w:b/>
          <w:bCs/>
          <w:color w:val="auto"/>
          <w:sz w:val="26"/>
          <w:szCs w:val="26"/>
        </w:rPr>
        <w:t>(SBT-CTST)</w:t>
      </w:r>
      <w:r w:rsidR="00412490" w:rsidRPr="006012A9">
        <w:rPr>
          <w:color w:val="auto"/>
          <w:sz w:val="26"/>
          <w:szCs w:val="26"/>
        </w:rPr>
        <w:t>Mắc hai đầu điện trở </w:t>
      </w:r>
      <w:r w:rsidR="00412490" w:rsidRPr="006012A9">
        <w:rPr>
          <w:color w:val="auto"/>
          <w:sz w:val="26"/>
          <w:szCs w:val="26"/>
          <w:bdr w:val="none" w:sz="0" w:space="0" w:color="auto" w:frame="1"/>
        </w:rPr>
        <w:t>3Ω3Ω</w:t>
      </w:r>
      <w:r w:rsidR="00412490" w:rsidRPr="006012A9">
        <w:rPr>
          <w:color w:val="auto"/>
          <w:sz w:val="26"/>
          <w:szCs w:val="26"/>
        </w:rPr>
        <w:t>  vào hai cực của một nguồn điện có suất điện động và điện trở trong lần lượt là </w:t>
      </w:r>
      <w:r w:rsidR="00412490" w:rsidRPr="006012A9">
        <w:rPr>
          <w:color w:val="auto"/>
          <w:sz w:val="26"/>
          <w:szCs w:val="26"/>
          <w:bdr w:val="none" w:sz="0" w:space="0" w:color="auto" w:frame="1"/>
        </w:rPr>
        <w:t>E=6,0V </w:t>
      </w:r>
      <w:r w:rsidR="00412490" w:rsidRPr="006012A9">
        <w:rPr>
          <w:color w:val="auto"/>
          <w:sz w:val="26"/>
          <w:szCs w:val="26"/>
        </w:rPr>
        <w:t xml:space="preserve"> và </w:t>
      </w:r>
      <w:r w:rsidR="00412490" w:rsidRPr="006012A9">
        <w:rPr>
          <w:color w:val="auto"/>
          <w:sz w:val="26"/>
          <w:szCs w:val="26"/>
          <w:bdr w:val="none" w:sz="0" w:space="0" w:color="auto" w:frame="1"/>
        </w:rPr>
        <w:t>r=1Ω</w:t>
      </w:r>
    </w:p>
    <w:p w14:paraId="1B817172" w14:textId="77777777" w:rsidR="00412490" w:rsidRPr="006012A9" w:rsidRDefault="00412490" w:rsidP="006012A9">
      <w:pPr>
        <w:spacing w:line="276" w:lineRule="auto"/>
        <w:ind w:left="48" w:right="48"/>
        <w:jc w:val="both"/>
        <w:rPr>
          <w:color w:val="auto"/>
          <w:sz w:val="26"/>
          <w:szCs w:val="26"/>
        </w:rPr>
      </w:pPr>
      <w:r w:rsidRPr="006012A9">
        <w:rPr>
          <w:color w:val="auto"/>
          <w:sz w:val="26"/>
          <w:szCs w:val="26"/>
        </w:rPr>
        <w:t>a) Tính cường độ dòng điện trong mạch.</w:t>
      </w:r>
    </w:p>
    <w:p w14:paraId="4FE9DD88" w14:textId="77777777" w:rsidR="00412490" w:rsidRPr="006012A9" w:rsidRDefault="00412490" w:rsidP="006012A9">
      <w:pPr>
        <w:spacing w:line="276" w:lineRule="auto"/>
        <w:ind w:left="48" w:right="48"/>
        <w:jc w:val="both"/>
        <w:rPr>
          <w:color w:val="auto"/>
          <w:sz w:val="26"/>
          <w:szCs w:val="26"/>
        </w:rPr>
      </w:pPr>
      <w:r w:rsidRPr="006012A9">
        <w:rPr>
          <w:color w:val="auto"/>
          <w:sz w:val="26"/>
          <w:szCs w:val="26"/>
        </w:rPr>
        <w:t>b) Tính hiệu điện thế giữa hai đầu điện trở.</w:t>
      </w:r>
    </w:p>
    <w:p w14:paraId="59E4904F" w14:textId="77777777" w:rsidR="00412490" w:rsidRPr="006012A9" w:rsidRDefault="00412490" w:rsidP="006012A9">
      <w:pPr>
        <w:pStyle w:val="NormalWeb"/>
        <w:tabs>
          <w:tab w:val="left" w:pos="1080"/>
        </w:tabs>
        <w:spacing w:line="276" w:lineRule="auto"/>
        <w:ind w:firstLine="0"/>
        <w:rPr>
          <w:b/>
          <w:bCs/>
          <w:i/>
          <w:iCs/>
          <w:sz w:val="26"/>
          <w:szCs w:val="26"/>
        </w:rPr>
      </w:pPr>
      <w:r w:rsidRPr="006012A9">
        <w:rPr>
          <w:b/>
          <w:bCs/>
          <w:i/>
          <w:iCs/>
          <w:sz w:val="26"/>
          <w:szCs w:val="26"/>
        </w:rPr>
        <w:t>Lời giải:</w:t>
      </w:r>
    </w:p>
    <w:p w14:paraId="308101BD" w14:textId="77777777" w:rsidR="00412490" w:rsidRPr="006012A9" w:rsidRDefault="00412490" w:rsidP="006012A9">
      <w:pPr>
        <w:pStyle w:val="NormalWeb"/>
        <w:spacing w:line="276" w:lineRule="auto"/>
        <w:ind w:firstLine="0"/>
        <w:rPr>
          <w:sz w:val="26"/>
          <w:szCs w:val="26"/>
        </w:rPr>
      </w:pPr>
      <w:r w:rsidRPr="006012A9">
        <w:rPr>
          <w:sz w:val="26"/>
          <w:szCs w:val="26"/>
        </w:rPr>
        <w:t>Áp dụng: I=E/R+r=6/3+1=1,5 A</w:t>
      </w:r>
    </w:p>
    <w:p w14:paraId="602C7DBC" w14:textId="77777777" w:rsidR="00412490" w:rsidRPr="006012A9" w:rsidRDefault="00412490" w:rsidP="006012A9">
      <w:pPr>
        <w:pStyle w:val="NormalWeb"/>
        <w:spacing w:line="276" w:lineRule="auto"/>
        <w:ind w:firstLine="0"/>
        <w:rPr>
          <w:sz w:val="26"/>
          <w:szCs w:val="26"/>
        </w:rPr>
      </w:pPr>
      <w:r w:rsidRPr="006012A9">
        <w:rPr>
          <w:sz w:val="26"/>
          <w:szCs w:val="26"/>
        </w:rPr>
        <w:t>Áp dụng: U=RI=3.1,5=4,5 V</w:t>
      </w:r>
    </w:p>
    <w:p w14:paraId="11E2454F" w14:textId="33143299" w:rsidR="00BC5B27" w:rsidRPr="006012A9" w:rsidRDefault="0095268E" w:rsidP="006012A9">
      <w:pPr>
        <w:widowControl w:val="0"/>
        <w:tabs>
          <w:tab w:val="left" w:pos="900"/>
        </w:tabs>
        <w:autoSpaceDE w:val="0"/>
        <w:autoSpaceDN w:val="0"/>
        <w:adjustRightInd w:val="0"/>
        <w:spacing w:line="276" w:lineRule="auto"/>
        <w:jc w:val="both"/>
        <w:rPr>
          <w:noProof/>
          <w:color w:val="auto"/>
          <w:sz w:val="26"/>
          <w:szCs w:val="26"/>
          <w:lang w:val="vi-VN"/>
        </w:rPr>
      </w:pPr>
      <w:r w:rsidRPr="006012A9">
        <w:rPr>
          <w:b/>
          <w:noProof/>
          <w:color w:val="auto"/>
          <w:sz w:val="26"/>
          <w:szCs w:val="26"/>
          <w:lang w:val="vi-VN"/>
        </w:rPr>
        <w:t>Câu 3:</w:t>
      </w:r>
      <w:r w:rsidRPr="006012A9">
        <w:rPr>
          <w:b/>
          <w:noProof/>
          <w:color w:val="auto"/>
          <w:sz w:val="26"/>
          <w:szCs w:val="26"/>
          <w:lang w:val="vi-VN"/>
        </w:rPr>
        <w:tab/>
      </w:r>
      <w:r w:rsidR="00BC5B27" w:rsidRPr="006012A9">
        <w:rPr>
          <w:color w:val="auto"/>
          <w:sz w:val="26"/>
          <w:szCs w:val="26"/>
          <w:lang w:val="vi-VN"/>
        </w:rPr>
        <w:t>Cho mạch điện như hình vẽ. Pin có suất điện động 9 V, cường độ dòng điện trong mạch và hiệu điện thế giữa hai đầu mạch lần lượt có giá trị đo được là 0,1 A và 8,9 V. Xác định điện trở trong của pin?</w:t>
      </w:r>
    </w:p>
    <w:p w14:paraId="3089B22E" w14:textId="77777777" w:rsidR="00BC5B27" w:rsidRPr="006012A9" w:rsidRDefault="00BC5B27" w:rsidP="006012A9">
      <w:pPr>
        <w:spacing w:line="276" w:lineRule="auto"/>
        <w:jc w:val="center"/>
        <w:rPr>
          <w:b/>
          <w:color w:val="auto"/>
          <w:sz w:val="26"/>
          <w:szCs w:val="26"/>
        </w:rPr>
      </w:pPr>
      <w:r w:rsidRPr="006012A9">
        <w:rPr>
          <w:b/>
          <w:noProof/>
          <w:color w:val="auto"/>
          <w:sz w:val="26"/>
          <w:szCs w:val="26"/>
        </w:rPr>
        <w:drawing>
          <wp:inline distT="0" distB="0" distL="0" distR="0" wp14:anchorId="40B399BB" wp14:editId="3844CD90">
            <wp:extent cx="2725491" cy="1409343"/>
            <wp:effectExtent l="0" t="0" r="0" b="635"/>
            <wp:docPr id="890683901" name="Picture 89068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683901" name="Picture 890683901"/>
                    <pic:cNvPicPr/>
                  </pic:nvPicPr>
                  <pic:blipFill>
                    <a:blip r:embed="rId487"/>
                    <a:stretch>
                      <a:fillRect/>
                    </a:stretch>
                  </pic:blipFill>
                  <pic:spPr>
                    <a:xfrm>
                      <a:off x="0" y="0"/>
                      <a:ext cx="2771495" cy="1433132"/>
                    </a:xfrm>
                    <a:prstGeom prst="rect">
                      <a:avLst/>
                    </a:prstGeom>
                  </pic:spPr>
                </pic:pic>
              </a:graphicData>
            </a:graphic>
          </wp:inline>
        </w:drawing>
      </w:r>
    </w:p>
    <w:p w14:paraId="2D855751" w14:textId="77777777" w:rsidR="00BC5B27" w:rsidRPr="006012A9" w:rsidRDefault="00BC5B27" w:rsidP="006012A9">
      <w:pPr>
        <w:pStyle w:val="NormalWeb"/>
        <w:tabs>
          <w:tab w:val="left" w:pos="1080"/>
        </w:tabs>
        <w:spacing w:line="276" w:lineRule="auto"/>
        <w:ind w:firstLine="0"/>
        <w:rPr>
          <w:b/>
          <w:bCs/>
          <w:i/>
          <w:iCs/>
          <w:sz w:val="26"/>
          <w:szCs w:val="26"/>
        </w:rPr>
      </w:pPr>
      <w:r w:rsidRPr="006012A9">
        <w:rPr>
          <w:b/>
          <w:bCs/>
          <w:i/>
          <w:iCs/>
          <w:sz w:val="26"/>
          <w:szCs w:val="26"/>
        </w:rPr>
        <w:t>Lời giải:</w:t>
      </w:r>
    </w:p>
    <w:p w14:paraId="6F7398A3" w14:textId="77777777" w:rsidR="00BC5B27" w:rsidRPr="006012A9" w:rsidRDefault="00BC5B27" w:rsidP="006012A9">
      <w:pPr>
        <w:pStyle w:val="NormalWeb"/>
        <w:spacing w:line="276" w:lineRule="auto"/>
        <w:rPr>
          <w:sz w:val="26"/>
          <w:szCs w:val="26"/>
          <w:lang w:val="fr-FR"/>
        </w:rPr>
      </w:pPr>
      <w:r w:rsidRPr="006012A9">
        <w:rPr>
          <w:sz w:val="26"/>
          <w:szCs w:val="26"/>
          <w:lang w:val="fr-FR"/>
        </w:rPr>
        <w:t xml:space="preserve">Ta có: </w:t>
      </w:r>
      <m:oMath>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R</m:t>
            </m:r>
          </m:sub>
        </m:sSub>
        <m:r>
          <w:rPr>
            <w:rFonts w:ascii="Cambria Math" w:hAnsi="Cambria Math"/>
            <w:sz w:val="26"/>
            <w:szCs w:val="26"/>
          </w:rPr>
          <m:t>=E-</m:t>
        </m:r>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r</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r</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R</m:t>
            </m:r>
          </m:sub>
        </m:sSub>
        <m:r>
          <w:rPr>
            <w:rFonts w:ascii="Cambria Math" w:hAnsi="Cambria Math"/>
            <w:sz w:val="26"/>
            <w:szCs w:val="26"/>
          </w:rPr>
          <m:t xml:space="preserve">-E </m:t>
        </m:r>
        <m:r>
          <w:rPr>
            <w:rFonts w:ascii="Cambria Math" w:hAnsi="Cambria Math"/>
            <w:sz w:val="26"/>
            <w:szCs w:val="26"/>
            <w:lang w:val="fr-FR"/>
          </w:rPr>
          <m:t>→</m:t>
        </m:r>
        <m:r>
          <w:rPr>
            <w:rFonts w:ascii="Cambria Math" w:hAnsi="Cambria Math"/>
            <w:sz w:val="26"/>
            <w:szCs w:val="26"/>
          </w:rPr>
          <m:t>r</m:t>
        </m:r>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rPr>
              <m:t>E</m:t>
            </m:r>
            <m:r>
              <w:rPr>
                <w:rFonts w:ascii="Cambria Math" w:hAnsi="Cambria Math"/>
                <w:sz w:val="26"/>
                <w:szCs w:val="26"/>
                <w:lang w:val="fr-FR"/>
              </w:rPr>
              <m:t>-</m:t>
            </m:r>
            <m:r>
              <w:rPr>
                <w:rFonts w:ascii="Cambria Math" w:hAnsi="Cambria Math"/>
                <w:sz w:val="26"/>
                <w:szCs w:val="26"/>
              </w:rPr>
              <m:t>U</m:t>
            </m:r>
          </m:num>
          <m:den>
            <m:r>
              <w:rPr>
                <w:rFonts w:ascii="Cambria Math" w:hAnsi="Cambria Math"/>
                <w:sz w:val="26"/>
                <w:szCs w:val="26"/>
              </w:rPr>
              <m:t>I</m:t>
            </m:r>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9-8,9</m:t>
            </m:r>
          </m:num>
          <m:den>
            <m:r>
              <w:rPr>
                <w:rFonts w:ascii="Cambria Math" w:hAnsi="Cambria Math"/>
                <w:sz w:val="26"/>
                <w:szCs w:val="26"/>
                <w:lang w:val="fr-FR"/>
              </w:rPr>
              <m:t>0,1</m:t>
            </m:r>
          </m:den>
        </m:f>
        <m:r>
          <w:rPr>
            <w:rFonts w:ascii="Cambria Math" w:hAnsi="Cambria Math"/>
            <w:sz w:val="26"/>
            <w:szCs w:val="26"/>
            <w:lang w:val="fr-FR"/>
          </w:rPr>
          <m:t>=1</m:t>
        </m:r>
      </m:oMath>
      <w:r w:rsidRPr="006012A9">
        <w:rPr>
          <w:sz w:val="26"/>
          <w:szCs w:val="26"/>
          <w:lang w:val="fr-FR"/>
        </w:rPr>
        <w:t xml:space="preserve"> Ω</w:t>
      </w:r>
      <w:r w:rsidRPr="006012A9">
        <w:rPr>
          <w:b/>
          <w:sz w:val="26"/>
          <w:szCs w:val="26"/>
        </w:rPr>
        <w:t xml:space="preserve"> </w:t>
      </w:r>
    </w:p>
    <w:p w14:paraId="63455962" w14:textId="4CCF4EF2" w:rsidR="00BC5B27" w:rsidRPr="006012A9" w:rsidRDefault="00BC5B27" w:rsidP="006012A9">
      <w:pPr>
        <w:widowControl w:val="0"/>
        <w:tabs>
          <w:tab w:val="left" w:pos="900"/>
        </w:tabs>
        <w:autoSpaceDE w:val="0"/>
        <w:autoSpaceDN w:val="0"/>
        <w:adjustRightInd w:val="0"/>
        <w:spacing w:line="276" w:lineRule="auto"/>
        <w:jc w:val="both"/>
        <w:rPr>
          <w:bCs/>
          <w:color w:val="auto"/>
          <w:sz w:val="26"/>
          <w:szCs w:val="26"/>
        </w:rPr>
      </w:pPr>
    </w:p>
    <w:p w14:paraId="40165C37" w14:textId="2F0CD464" w:rsidR="006012A9" w:rsidRDefault="006012A9">
      <w:pPr>
        <w:rPr>
          <w:bCs/>
          <w:color w:val="auto"/>
          <w:sz w:val="26"/>
          <w:szCs w:val="26"/>
        </w:rPr>
      </w:pPr>
      <w:r>
        <w:rPr>
          <w:bCs/>
          <w:color w:val="auto"/>
          <w:sz w:val="26"/>
          <w:szCs w:val="26"/>
        </w:rPr>
        <w:br w:type="page"/>
      </w:r>
    </w:p>
    <w:p w14:paraId="1A3CBA40" w14:textId="620667C7" w:rsidR="00BC5B27" w:rsidRDefault="006012A9" w:rsidP="006012A9">
      <w:pPr>
        <w:widowControl w:val="0"/>
        <w:tabs>
          <w:tab w:val="left" w:pos="900"/>
        </w:tabs>
        <w:autoSpaceDE w:val="0"/>
        <w:autoSpaceDN w:val="0"/>
        <w:adjustRightInd w:val="0"/>
        <w:spacing w:line="276" w:lineRule="auto"/>
        <w:jc w:val="center"/>
        <w:rPr>
          <w:b/>
          <w:color w:val="FF0000"/>
          <w:sz w:val="28"/>
          <w:szCs w:val="28"/>
        </w:rPr>
      </w:pPr>
      <w:r w:rsidRPr="006012A9">
        <w:rPr>
          <w:b/>
          <w:color w:val="FF0000"/>
          <w:sz w:val="28"/>
          <w:szCs w:val="28"/>
          <w:highlight w:val="yellow"/>
        </w:rPr>
        <w:lastRenderedPageBreak/>
        <w:t>VẬN DỤNG</w:t>
      </w:r>
    </w:p>
    <w:p w14:paraId="7808593C" w14:textId="77777777" w:rsidR="006012A9" w:rsidRPr="006012A9" w:rsidRDefault="006012A9" w:rsidP="006012A9">
      <w:pPr>
        <w:widowControl w:val="0"/>
        <w:tabs>
          <w:tab w:val="left" w:pos="900"/>
        </w:tabs>
        <w:autoSpaceDE w:val="0"/>
        <w:autoSpaceDN w:val="0"/>
        <w:adjustRightInd w:val="0"/>
        <w:spacing w:line="276" w:lineRule="auto"/>
        <w:jc w:val="center"/>
        <w:rPr>
          <w:b/>
          <w:color w:val="FF0000"/>
          <w:sz w:val="28"/>
          <w:szCs w:val="28"/>
        </w:rPr>
      </w:pPr>
    </w:p>
    <w:p w14:paraId="6F5EFB43" w14:textId="7850C99E" w:rsidR="00412490" w:rsidRPr="006012A9" w:rsidRDefault="0095268E" w:rsidP="006012A9">
      <w:pPr>
        <w:widowControl w:val="0"/>
        <w:tabs>
          <w:tab w:val="left" w:pos="900"/>
        </w:tabs>
        <w:autoSpaceDE w:val="0"/>
        <w:autoSpaceDN w:val="0"/>
        <w:adjustRightInd w:val="0"/>
        <w:spacing w:line="276" w:lineRule="auto"/>
        <w:jc w:val="both"/>
        <w:rPr>
          <w:rFonts w:eastAsia="Calibri"/>
          <w:bCs/>
          <w:color w:val="auto"/>
          <w:sz w:val="26"/>
          <w:szCs w:val="26"/>
        </w:rPr>
      </w:pPr>
      <w:r w:rsidRPr="006012A9">
        <w:rPr>
          <w:rFonts w:eastAsia="Calibri"/>
          <w:b/>
          <w:bCs/>
          <w:color w:val="auto"/>
          <w:sz w:val="26"/>
          <w:szCs w:val="26"/>
        </w:rPr>
        <w:t xml:space="preserve">Câu </w:t>
      </w:r>
      <w:r w:rsidR="00381A05">
        <w:rPr>
          <w:rFonts w:eastAsia="Calibri"/>
          <w:b/>
          <w:bCs/>
          <w:color w:val="auto"/>
          <w:sz w:val="26"/>
          <w:szCs w:val="26"/>
        </w:rPr>
        <w:t>4</w:t>
      </w:r>
      <w:r w:rsidRPr="006012A9">
        <w:rPr>
          <w:rFonts w:eastAsia="Calibri"/>
          <w:b/>
          <w:bCs/>
          <w:color w:val="auto"/>
          <w:sz w:val="26"/>
          <w:szCs w:val="26"/>
        </w:rPr>
        <w:t>:</w:t>
      </w:r>
      <w:r w:rsidRPr="006012A9">
        <w:rPr>
          <w:rFonts w:eastAsia="Calibri"/>
          <w:b/>
          <w:bCs/>
          <w:color w:val="auto"/>
          <w:sz w:val="26"/>
          <w:szCs w:val="26"/>
        </w:rPr>
        <w:tab/>
      </w:r>
      <w:r w:rsidR="00412490" w:rsidRPr="006012A9">
        <w:rPr>
          <w:rFonts w:eastAsia="Calibri"/>
          <w:bCs/>
          <w:color w:val="auto"/>
          <w:sz w:val="26"/>
          <w:szCs w:val="26"/>
        </w:rPr>
        <w:t>Khi mắc điện trở R</w:t>
      </w:r>
      <w:r w:rsidR="00412490" w:rsidRPr="006012A9">
        <w:rPr>
          <w:rFonts w:eastAsia="Calibri"/>
          <w:bCs/>
          <w:color w:val="auto"/>
          <w:sz w:val="26"/>
          <w:szCs w:val="26"/>
          <w:vertAlign w:val="subscript"/>
        </w:rPr>
        <w:t>1</w:t>
      </w:r>
      <w:r w:rsidR="00412490" w:rsidRPr="006012A9">
        <w:rPr>
          <w:rFonts w:eastAsia="Calibri"/>
          <w:bCs/>
          <w:color w:val="auto"/>
          <w:sz w:val="26"/>
          <w:szCs w:val="26"/>
        </w:rPr>
        <w:t xml:space="preserve"> = 4 Ω vào hai cực của một nguồn điện thì dòng điện trong mạch có cường độ I</w:t>
      </w:r>
      <w:r w:rsidR="00412490" w:rsidRPr="006012A9">
        <w:rPr>
          <w:rFonts w:eastAsia="Calibri"/>
          <w:bCs/>
          <w:color w:val="auto"/>
          <w:sz w:val="26"/>
          <w:szCs w:val="26"/>
          <w:vertAlign w:val="subscript"/>
        </w:rPr>
        <w:t>1</w:t>
      </w:r>
      <w:r w:rsidR="00412490" w:rsidRPr="006012A9">
        <w:rPr>
          <w:rFonts w:eastAsia="Calibri"/>
          <w:bCs/>
          <w:color w:val="auto"/>
          <w:sz w:val="26"/>
          <w:szCs w:val="26"/>
        </w:rPr>
        <w:t xml:space="preserve"> = 0,5A</w:t>
      </w:r>
      <w:r w:rsidR="00412490" w:rsidRPr="006012A9">
        <w:rPr>
          <w:rFonts w:eastAsia="Calibri"/>
          <w:b/>
          <w:bCs/>
          <w:color w:val="auto"/>
          <w:sz w:val="26"/>
          <w:szCs w:val="26"/>
        </w:rPr>
        <w:t xml:space="preserve">. </w:t>
      </w:r>
      <w:r w:rsidR="00412490" w:rsidRPr="006012A9">
        <w:rPr>
          <w:rFonts w:eastAsia="Calibri"/>
          <w:bCs/>
          <w:color w:val="auto"/>
          <w:sz w:val="26"/>
          <w:szCs w:val="26"/>
        </w:rPr>
        <w:t>Khi mắc điện trở R</w:t>
      </w:r>
      <w:r w:rsidR="00412490" w:rsidRPr="006012A9">
        <w:rPr>
          <w:rFonts w:eastAsia="Calibri"/>
          <w:bCs/>
          <w:color w:val="auto"/>
          <w:sz w:val="26"/>
          <w:szCs w:val="26"/>
          <w:vertAlign w:val="subscript"/>
        </w:rPr>
        <w:t>2</w:t>
      </w:r>
      <w:r w:rsidR="00412490" w:rsidRPr="006012A9">
        <w:rPr>
          <w:rFonts w:eastAsia="Calibri"/>
          <w:bCs/>
          <w:color w:val="auto"/>
          <w:sz w:val="26"/>
          <w:szCs w:val="26"/>
        </w:rPr>
        <w:t xml:space="preserve"> = 10 Ω thì dòng điện trong mạch I</w:t>
      </w:r>
      <w:r w:rsidR="00412490" w:rsidRPr="006012A9">
        <w:rPr>
          <w:rFonts w:eastAsia="Calibri"/>
          <w:bCs/>
          <w:color w:val="auto"/>
          <w:sz w:val="26"/>
          <w:szCs w:val="26"/>
          <w:vertAlign w:val="subscript"/>
        </w:rPr>
        <w:t>2</w:t>
      </w:r>
      <w:r w:rsidR="00412490" w:rsidRPr="006012A9">
        <w:rPr>
          <w:rFonts w:eastAsia="Calibri"/>
          <w:bCs/>
          <w:color w:val="auto"/>
          <w:sz w:val="26"/>
          <w:szCs w:val="26"/>
        </w:rPr>
        <w:t xml:space="preserve"> = 0,25A.</w:t>
      </w:r>
      <w:r w:rsidR="00412490" w:rsidRPr="006012A9">
        <w:rPr>
          <w:rFonts w:eastAsia="Calibri"/>
          <w:b/>
          <w:bCs/>
          <w:color w:val="auto"/>
          <w:sz w:val="26"/>
          <w:szCs w:val="26"/>
        </w:rPr>
        <w:t xml:space="preserve"> </w:t>
      </w:r>
      <w:r w:rsidR="00412490" w:rsidRPr="006012A9">
        <w:rPr>
          <w:rFonts w:eastAsia="Calibri"/>
          <w:color w:val="auto"/>
          <w:sz w:val="26"/>
          <w:szCs w:val="26"/>
        </w:rPr>
        <w:t>Xác định s</w:t>
      </w:r>
      <w:r w:rsidR="00412490" w:rsidRPr="006012A9">
        <w:rPr>
          <w:rFonts w:eastAsia="Calibri"/>
          <w:bCs/>
          <w:color w:val="auto"/>
          <w:sz w:val="26"/>
          <w:szCs w:val="26"/>
        </w:rPr>
        <w:t>uất điện động và điện trở trong của nguồn điện.</w:t>
      </w:r>
    </w:p>
    <w:p w14:paraId="29DA3832" w14:textId="77777777" w:rsidR="00412490" w:rsidRPr="006012A9" w:rsidRDefault="00412490" w:rsidP="006012A9">
      <w:pPr>
        <w:tabs>
          <w:tab w:val="left" w:pos="720"/>
          <w:tab w:val="left" w:pos="900"/>
        </w:tabs>
        <w:spacing w:line="276" w:lineRule="auto"/>
        <w:contextualSpacing/>
        <w:jc w:val="both"/>
        <w:rPr>
          <w:rFonts w:eastAsia="Calibri"/>
          <w:b/>
          <w:i/>
          <w:iCs/>
          <w:color w:val="auto"/>
          <w:sz w:val="26"/>
          <w:szCs w:val="26"/>
          <w:lang w:val="vi-VN"/>
        </w:rPr>
      </w:pPr>
      <w:r w:rsidRPr="006012A9">
        <w:rPr>
          <w:rFonts w:eastAsia="Calibri"/>
          <w:b/>
          <w:i/>
          <w:iCs/>
          <w:color w:val="auto"/>
          <w:sz w:val="26"/>
          <w:szCs w:val="26"/>
          <w:lang w:val="vi-VN"/>
        </w:rPr>
        <w:t>Lời giải:</w:t>
      </w:r>
    </w:p>
    <w:p w14:paraId="33AA9D92" w14:textId="77777777" w:rsidR="00412490" w:rsidRPr="006012A9" w:rsidRDefault="00412490" w:rsidP="006012A9">
      <w:pPr>
        <w:tabs>
          <w:tab w:val="left" w:pos="720"/>
          <w:tab w:val="left" w:pos="900"/>
        </w:tabs>
        <w:spacing w:line="276" w:lineRule="auto"/>
        <w:contextualSpacing/>
        <w:jc w:val="both"/>
        <w:rPr>
          <w:rFonts w:eastAsia="Calibri"/>
          <w:iCs/>
          <w:color w:val="auto"/>
          <w:sz w:val="26"/>
          <w:szCs w:val="26"/>
        </w:rPr>
      </w:pPr>
      <w:r w:rsidRPr="006012A9">
        <w:rPr>
          <w:rFonts w:eastAsia="Calibri"/>
          <w:iCs/>
          <w:color w:val="auto"/>
          <w:sz w:val="26"/>
          <w:szCs w:val="26"/>
        </w:rPr>
        <w:t>S</w:t>
      </w:r>
      <w:r w:rsidRPr="006012A9">
        <w:rPr>
          <w:rFonts w:eastAsia="Calibri"/>
          <w:iCs/>
          <w:color w:val="auto"/>
          <w:sz w:val="26"/>
          <w:szCs w:val="26"/>
          <w:lang w:val="vi-VN"/>
        </w:rPr>
        <w:t>uất điện động</w:t>
      </w:r>
      <w:r w:rsidRPr="006012A9">
        <w:rPr>
          <w:rFonts w:eastAsia="Calibri"/>
          <w:iCs/>
          <w:color w:val="auto"/>
          <w:sz w:val="26"/>
          <w:szCs w:val="26"/>
        </w:rPr>
        <w:t xml:space="preserve"> E</w:t>
      </w:r>
      <w:r w:rsidRPr="006012A9">
        <w:rPr>
          <w:rFonts w:eastAsia="Calibri"/>
          <w:iCs/>
          <w:color w:val="auto"/>
          <w:sz w:val="26"/>
          <w:szCs w:val="26"/>
          <w:lang w:val="vi-VN"/>
        </w:rPr>
        <w:t xml:space="preserve"> và điện trở trong của nguồn điện</w:t>
      </w:r>
      <w:r w:rsidRPr="006012A9">
        <w:rPr>
          <w:rFonts w:eastAsia="Calibri"/>
          <w:iCs/>
          <w:color w:val="auto"/>
          <w:sz w:val="26"/>
          <w:szCs w:val="26"/>
        </w:rPr>
        <w:t xml:space="preserve"> r là</w:t>
      </w:r>
    </w:p>
    <w:p w14:paraId="336BC7DA" w14:textId="77777777" w:rsidR="00412490" w:rsidRPr="006012A9" w:rsidRDefault="00412490" w:rsidP="006012A9">
      <w:pPr>
        <w:tabs>
          <w:tab w:val="left" w:pos="720"/>
          <w:tab w:val="left" w:pos="900"/>
        </w:tabs>
        <w:spacing w:line="276" w:lineRule="auto"/>
        <w:contextualSpacing/>
        <w:jc w:val="both"/>
        <w:rPr>
          <w:rFonts w:eastAsia="Calibri"/>
          <w:bCs/>
          <w:i/>
          <w:iCs/>
          <w:color w:val="auto"/>
          <w:sz w:val="26"/>
          <w:szCs w:val="26"/>
          <w:lang w:val="vi-VN"/>
        </w:rPr>
      </w:pPr>
      <w:r w:rsidRPr="006012A9">
        <w:rPr>
          <w:rFonts w:eastAsia="Calibri"/>
          <w:bCs/>
          <w:iCs/>
          <w:color w:val="auto"/>
          <w:sz w:val="26"/>
          <w:szCs w:val="26"/>
        </w:rPr>
        <w:t xml:space="preserve">Ta có </w:t>
      </w:r>
      <m:oMath>
        <m:r>
          <w:rPr>
            <w:rFonts w:ascii="Cambria Math" w:eastAsia="Calibri" w:hAnsi="Cambria Math"/>
            <w:color w:val="auto"/>
            <w:sz w:val="26"/>
            <w:szCs w:val="26"/>
            <w:lang w:val="vi-VN"/>
          </w:rPr>
          <m:t>U=E-Ir⇔</m:t>
        </m:r>
        <m:r>
          <m:rPr>
            <m:nor/>
          </m:rPr>
          <w:rPr>
            <w:rFonts w:eastAsia="Calibri"/>
            <w:bCs/>
            <w:iCs/>
            <w:color w:val="auto"/>
            <w:sz w:val="26"/>
            <w:szCs w:val="26"/>
            <w:lang w:val="vi-VN"/>
          </w:rPr>
          <m:t>IR</m:t>
        </m:r>
        <m:r>
          <m:rPr>
            <m:sty m:val="p"/>
          </m:rPr>
          <w:rPr>
            <w:rFonts w:ascii="Cambria Math" w:eastAsia="Calibri" w:hAnsi="Cambria Math"/>
            <w:color w:val="auto"/>
            <w:sz w:val="26"/>
            <w:szCs w:val="26"/>
            <w:lang w:val="vi-VN"/>
          </w:rPr>
          <m:t>=</m:t>
        </m:r>
        <m:r>
          <w:rPr>
            <w:rFonts w:ascii="Cambria Math" w:eastAsia="Calibri" w:hAnsi="Cambria Math"/>
            <w:color w:val="auto"/>
            <w:sz w:val="26"/>
            <w:szCs w:val="26"/>
            <w:lang w:val="vi-VN"/>
          </w:rPr>
          <m:t>E</m:t>
        </m:r>
        <m:r>
          <m:rPr>
            <m:sty m:val="p"/>
          </m:rPr>
          <w:rPr>
            <w:rFonts w:ascii="Cambria Math" w:eastAsia="Calibri" w:hAnsi="Cambria Math"/>
            <w:color w:val="auto"/>
            <w:sz w:val="26"/>
            <w:szCs w:val="26"/>
            <w:lang w:val="vi-VN"/>
          </w:rPr>
          <m:t>-</m:t>
        </m:r>
        <m:r>
          <w:rPr>
            <w:rFonts w:ascii="Cambria Math" w:eastAsia="Calibri" w:hAnsi="Cambria Math"/>
            <w:color w:val="auto"/>
            <w:sz w:val="26"/>
            <w:szCs w:val="26"/>
            <w:lang w:val="vi-VN"/>
          </w:rPr>
          <m:t>Ir</m:t>
        </m:r>
      </m:oMath>
    </w:p>
    <w:p w14:paraId="4ACB5641" w14:textId="0B78849F" w:rsidR="000C4CBC" w:rsidRPr="00381A05" w:rsidRDefault="00412490" w:rsidP="006012A9">
      <w:pPr>
        <w:tabs>
          <w:tab w:val="left" w:pos="720"/>
          <w:tab w:val="left" w:pos="900"/>
        </w:tabs>
        <w:spacing w:line="276" w:lineRule="auto"/>
        <w:contextualSpacing/>
        <w:jc w:val="both"/>
        <w:rPr>
          <w:rFonts w:eastAsia="Calibri"/>
          <w:bCs/>
          <w:i/>
          <w:iCs/>
          <w:color w:val="auto"/>
          <w:sz w:val="26"/>
          <w:szCs w:val="26"/>
          <w:lang w:val="vi-VN"/>
        </w:rPr>
      </w:pPr>
      <m:oMathPara>
        <m:oMath>
          <m:r>
            <w:rPr>
              <w:rFonts w:ascii="Cambria Math" w:eastAsia="Calibri" w:hAnsi="Cambria Math"/>
              <w:color w:val="auto"/>
              <w:sz w:val="26"/>
              <w:szCs w:val="26"/>
              <w:lang w:val="vi-VN"/>
            </w:rPr>
            <m:t>⇒</m:t>
          </m:r>
          <m:d>
            <m:dPr>
              <m:begChr m:val="{"/>
              <m:endChr m:val=""/>
              <m:ctrlPr>
                <w:rPr>
                  <w:rFonts w:ascii="Cambria Math" w:eastAsia="Calibri" w:hAnsi="Cambria Math"/>
                  <w:bCs/>
                  <w:i/>
                  <w:iCs/>
                  <w:color w:val="auto"/>
                  <w:sz w:val="26"/>
                  <w:szCs w:val="26"/>
                  <w:lang w:val="vi-VN"/>
                </w:rPr>
              </m:ctrlPr>
            </m:dPr>
            <m:e>
              <m:eqArr>
                <m:eqArrPr>
                  <m:ctrlPr>
                    <w:rPr>
                      <w:rFonts w:ascii="Cambria Math" w:eastAsia="Calibri" w:hAnsi="Cambria Math"/>
                      <w:bCs/>
                      <w:i/>
                      <w:iCs/>
                      <w:color w:val="auto"/>
                      <w:sz w:val="26"/>
                      <w:szCs w:val="26"/>
                      <w:lang w:val="vi-VN"/>
                    </w:rPr>
                  </m:ctrlPr>
                </m:eqArrPr>
                <m:e>
                  <m:r>
                    <w:rPr>
                      <w:rFonts w:ascii="Cambria Math" w:eastAsia="Calibri" w:hAnsi="Cambria Math"/>
                      <w:color w:val="auto"/>
                      <w:sz w:val="26"/>
                      <w:szCs w:val="26"/>
                      <w:lang w:val="vi-VN"/>
                    </w:rPr>
                    <m:t>&amp;</m:t>
                  </m:r>
                  <m:sSub>
                    <m:sSubPr>
                      <m:ctrlPr>
                        <w:rPr>
                          <w:rFonts w:ascii="Cambria Math" w:eastAsia="Calibri" w:hAnsi="Cambria Math"/>
                          <w:bCs/>
                          <w:i/>
                          <w:iCs/>
                          <w:color w:val="auto"/>
                          <w:sz w:val="26"/>
                          <w:szCs w:val="26"/>
                          <w:lang w:val="vi-VN"/>
                        </w:rPr>
                      </m:ctrlPr>
                    </m:sSubPr>
                    <m:e>
                      <m:r>
                        <w:rPr>
                          <w:rFonts w:ascii="Cambria Math" w:eastAsia="Calibri" w:hAnsi="Cambria Math"/>
                          <w:color w:val="auto"/>
                          <w:sz w:val="26"/>
                          <w:szCs w:val="26"/>
                          <w:lang w:val="vi-VN"/>
                        </w:rPr>
                        <m:t>I</m:t>
                      </m:r>
                    </m:e>
                    <m:sub>
                      <m:r>
                        <w:rPr>
                          <w:rFonts w:ascii="Cambria Math" w:eastAsia="Calibri" w:hAnsi="Cambria Math"/>
                          <w:color w:val="auto"/>
                          <w:sz w:val="26"/>
                          <w:szCs w:val="26"/>
                          <w:lang w:val="vi-VN"/>
                        </w:rPr>
                        <m:t>1</m:t>
                      </m:r>
                    </m:sub>
                  </m:sSub>
                  <m:sSub>
                    <m:sSubPr>
                      <m:ctrlPr>
                        <w:rPr>
                          <w:rFonts w:ascii="Cambria Math" w:eastAsia="Calibri" w:hAnsi="Cambria Math"/>
                          <w:bCs/>
                          <w:i/>
                          <w:iCs/>
                          <w:color w:val="auto"/>
                          <w:sz w:val="26"/>
                          <w:szCs w:val="26"/>
                          <w:lang w:val="vi-VN"/>
                        </w:rPr>
                      </m:ctrlPr>
                    </m:sSubPr>
                    <m:e>
                      <m:r>
                        <w:rPr>
                          <w:rFonts w:ascii="Cambria Math" w:eastAsia="Calibri" w:hAnsi="Cambria Math"/>
                          <w:color w:val="auto"/>
                          <w:sz w:val="26"/>
                          <w:szCs w:val="26"/>
                          <w:lang w:val="vi-VN"/>
                        </w:rPr>
                        <m:t>R</m:t>
                      </m:r>
                    </m:e>
                    <m:sub>
                      <m:r>
                        <w:rPr>
                          <w:rFonts w:ascii="Cambria Math" w:eastAsia="Calibri" w:hAnsi="Cambria Math"/>
                          <w:color w:val="auto"/>
                          <w:sz w:val="26"/>
                          <w:szCs w:val="26"/>
                          <w:lang w:val="vi-VN"/>
                        </w:rPr>
                        <m:t>1</m:t>
                      </m:r>
                    </m:sub>
                  </m:sSub>
                  <m:r>
                    <w:rPr>
                      <w:rFonts w:ascii="Cambria Math" w:eastAsia="Calibri" w:hAnsi="Cambria Math"/>
                      <w:color w:val="auto"/>
                      <w:sz w:val="26"/>
                      <w:szCs w:val="26"/>
                      <w:lang w:val="vi-VN"/>
                    </w:rPr>
                    <m:t>=E-</m:t>
                  </m:r>
                  <m:sSub>
                    <m:sSubPr>
                      <m:ctrlPr>
                        <w:rPr>
                          <w:rFonts w:ascii="Cambria Math" w:eastAsia="Calibri" w:hAnsi="Cambria Math"/>
                          <w:bCs/>
                          <w:i/>
                          <w:iCs/>
                          <w:color w:val="auto"/>
                          <w:sz w:val="26"/>
                          <w:szCs w:val="26"/>
                          <w:lang w:val="vi-VN"/>
                        </w:rPr>
                      </m:ctrlPr>
                    </m:sSubPr>
                    <m:e>
                      <m:r>
                        <w:rPr>
                          <w:rFonts w:ascii="Cambria Math" w:eastAsia="Calibri" w:hAnsi="Cambria Math"/>
                          <w:color w:val="auto"/>
                          <w:sz w:val="26"/>
                          <w:szCs w:val="26"/>
                          <w:lang w:val="vi-VN"/>
                        </w:rPr>
                        <m:t>I</m:t>
                      </m:r>
                    </m:e>
                    <m:sub>
                      <m:r>
                        <w:rPr>
                          <w:rFonts w:ascii="Cambria Math" w:eastAsia="Calibri" w:hAnsi="Cambria Math"/>
                          <w:color w:val="auto"/>
                          <w:sz w:val="26"/>
                          <w:szCs w:val="26"/>
                          <w:lang w:val="vi-VN"/>
                        </w:rPr>
                        <m:t>1</m:t>
                      </m:r>
                    </m:sub>
                  </m:sSub>
                  <m:r>
                    <w:rPr>
                      <w:rFonts w:ascii="Cambria Math" w:eastAsia="Calibri" w:hAnsi="Cambria Math"/>
                      <w:color w:val="auto"/>
                      <w:sz w:val="26"/>
                      <w:szCs w:val="26"/>
                      <w:lang w:val="vi-VN"/>
                    </w:rPr>
                    <m:t>r</m:t>
                  </m:r>
                </m:e>
                <m:e>
                  <m:r>
                    <w:rPr>
                      <w:rFonts w:ascii="Cambria Math" w:eastAsia="Calibri" w:hAnsi="Cambria Math"/>
                      <w:color w:val="auto"/>
                      <w:sz w:val="26"/>
                      <w:szCs w:val="26"/>
                      <w:lang w:val="vi-VN"/>
                    </w:rPr>
                    <m:t>&amp;</m:t>
                  </m:r>
                  <m:sSub>
                    <m:sSubPr>
                      <m:ctrlPr>
                        <w:rPr>
                          <w:rFonts w:ascii="Cambria Math" w:eastAsia="Calibri" w:hAnsi="Cambria Math"/>
                          <w:bCs/>
                          <w:i/>
                          <w:iCs/>
                          <w:color w:val="auto"/>
                          <w:sz w:val="26"/>
                          <w:szCs w:val="26"/>
                          <w:lang w:val="vi-VN"/>
                        </w:rPr>
                      </m:ctrlPr>
                    </m:sSubPr>
                    <m:e>
                      <m:r>
                        <w:rPr>
                          <w:rFonts w:ascii="Cambria Math" w:eastAsia="Calibri" w:hAnsi="Cambria Math"/>
                          <w:color w:val="auto"/>
                          <w:sz w:val="26"/>
                          <w:szCs w:val="26"/>
                          <w:lang w:val="vi-VN"/>
                        </w:rPr>
                        <m:t>I</m:t>
                      </m:r>
                    </m:e>
                    <m:sub>
                      <m:r>
                        <w:rPr>
                          <w:rFonts w:ascii="Cambria Math" w:eastAsia="Calibri" w:hAnsi="Cambria Math"/>
                          <w:color w:val="auto"/>
                          <w:sz w:val="26"/>
                          <w:szCs w:val="26"/>
                          <w:lang w:val="vi-VN"/>
                        </w:rPr>
                        <m:t>2</m:t>
                      </m:r>
                    </m:sub>
                  </m:sSub>
                  <m:sSub>
                    <m:sSubPr>
                      <m:ctrlPr>
                        <w:rPr>
                          <w:rFonts w:ascii="Cambria Math" w:eastAsia="Calibri" w:hAnsi="Cambria Math"/>
                          <w:bCs/>
                          <w:i/>
                          <w:iCs/>
                          <w:color w:val="auto"/>
                          <w:sz w:val="26"/>
                          <w:szCs w:val="26"/>
                          <w:lang w:val="vi-VN"/>
                        </w:rPr>
                      </m:ctrlPr>
                    </m:sSubPr>
                    <m:e>
                      <m:r>
                        <w:rPr>
                          <w:rFonts w:ascii="Cambria Math" w:eastAsia="Calibri" w:hAnsi="Cambria Math"/>
                          <w:color w:val="auto"/>
                          <w:sz w:val="26"/>
                          <w:szCs w:val="26"/>
                          <w:lang w:val="vi-VN"/>
                        </w:rPr>
                        <m:t>R</m:t>
                      </m:r>
                    </m:e>
                    <m:sub>
                      <m:r>
                        <w:rPr>
                          <w:rFonts w:ascii="Cambria Math" w:eastAsia="Calibri" w:hAnsi="Cambria Math"/>
                          <w:color w:val="auto"/>
                          <w:sz w:val="26"/>
                          <w:szCs w:val="26"/>
                          <w:lang w:val="vi-VN"/>
                        </w:rPr>
                        <m:t>2</m:t>
                      </m:r>
                    </m:sub>
                  </m:sSub>
                  <m:r>
                    <w:rPr>
                      <w:rFonts w:ascii="Cambria Math" w:eastAsia="Calibri" w:hAnsi="Cambria Math"/>
                      <w:color w:val="auto"/>
                      <w:sz w:val="26"/>
                      <w:szCs w:val="26"/>
                      <w:lang w:val="vi-VN"/>
                    </w:rPr>
                    <m:t>=E-</m:t>
                  </m:r>
                  <m:sSub>
                    <m:sSubPr>
                      <m:ctrlPr>
                        <w:rPr>
                          <w:rFonts w:ascii="Cambria Math" w:eastAsia="Calibri" w:hAnsi="Cambria Math"/>
                          <w:bCs/>
                          <w:i/>
                          <w:iCs/>
                          <w:color w:val="auto"/>
                          <w:sz w:val="26"/>
                          <w:szCs w:val="26"/>
                          <w:lang w:val="vi-VN"/>
                        </w:rPr>
                      </m:ctrlPr>
                    </m:sSubPr>
                    <m:e>
                      <m:r>
                        <w:rPr>
                          <w:rFonts w:ascii="Cambria Math" w:eastAsia="Calibri" w:hAnsi="Cambria Math"/>
                          <w:color w:val="auto"/>
                          <w:sz w:val="26"/>
                          <w:szCs w:val="26"/>
                          <w:lang w:val="vi-VN"/>
                        </w:rPr>
                        <m:t>I</m:t>
                      </m:r>
                    </m:e>
                    <m:sub>
                      <m:r>
                        <w:rPr>
                          <w:rFonts w:ascii="Cambria Math" w:eastAsia="Calibri" w:hAnsi="Cambria Math"/>
                          <w:color w:val="auto"/>
                          <w:sz w:val="26"/>
                          <w:szCs w:val="26"/>
                          <w:lang w:val="vi-VN"/>
                        </w:rPr>
                        <m:t>2</m:t>
                      </m:r>
                    </m:sub>
                  </m:sSub>
                  <m:r>
                    <w:rPr>
                      <w:rFonts w:ascii="Cambria Math" w:eastAsia="Calibri" w:hAnsi="Cambria Math"/>
                      <w:color w:val="auto"/>
                      <w:sz w:val="26"/>
                      <w:szCs w:val="26"/>
                      <w:lang w:val="vi-VN"/>
                    </w:rPr>
                    <m:t>r</m:t>
                  </m:r>
                </m:e>
              </m:eqArr>
            </m:e>
          </m:d>
          <m:r>
            <w:rPr>
              <w:rFonts w:ascii="Cambria Math" w:eastAsia="Calibri" w:hAnsi="Cambria Math"/>
              <w:color w:val="auto"/>
              <w:sz w:val="26"/>
              <w:szCs w:val="26"/>
              <w:lang w:val="vi-VN"/>
            </w:rPr>
            <m:t>⇔</m:t>
          </m:r>
          <m:d>
            <m:dPr>
              <m:begChr m:val="{"/>
              <m:endChr m:val=""/>
              <m:ctrlPr>
                <w:rPr>
                  <w:rFonts w:ascii="Cambria Math" w:eastAsia="Calibri" w:hAnsi="Cambria Math"/>
                  <w:bCs/>
                  <w:i/>
                  <w:iCs/>
                  <w:color w:val="auto"/>
                  <w:sz w:val="26"/>
                  <w:szCs w:val="26"/>
                  <w:lang w:val="vi-VN"/>
                </w:rPr>
              </m:ctrlPr>
            </m:dPr>
            <m:e>
              <m:eqArr>
                <m:eqArrPr>
                  <m:ctrlPr>
                    <w:rPr>
                      <w:rFonts w:ascii="Cambria Math" w:eastAsia="Calibri" w:hAnsi="Cambria Math"/>
                      <w:bCs/>
                      <w:i/>
                      <w:iCs/>
                      <w:color w:val="auto"/>
                      <w:sz w:val="26"/>
                      <w:szCs w:val="26"/>
                      <w:lang w:val="vi-VN"/>
                    </w:rPr>
                  </m:ctrlPr>
                </m:eqArrPr>
                <m:e>
                  <m:r>
                    <w:rPr>
                      <w:rFonts w:ascii="Cambria Math" w:eastAsia="Calibri" w:hAnsi="Cambria Math"/>
                      <w:color w:val="auto"/>
                      <w:sz w:val="26"/>
                      <w:szCs w:val="26"/>
                      <w:lang w:val="vi-VN"/>
                    </w:rPr>
                    <m:t>&amp;0,5.4=E-0,5r</m:t>
                  </m:r>
                </m:e>
                <m:e>
                  <m:r>
                    <w:rPr>
                      <w:rFonts w:ascii="Cambria Math" w:eastAsia="Calibri" w:hAnsi="Cambria Math"/>
                      <w:color w:val="auto"/>
                      <w:sz w:val="26"/>
                      <w:szCs w:val="26"/>
                      <w:lang w:val="vi-VN"/>
                    </w:rPr>
                    <m:t>&amp;0,25.10=E-0,25r</m:t>
                  </m:r>
                </m:e>
              </m:eqArr>
            </m:e>
          </m:d>
          <m:r>
            <w:rPr>
              <w:rFonts w:ascii="Cambria Math" w:eastAsia="Calibri" w:hAnsi="Cambria Math"/>
              <w:color w:val="auto"/>
              <w:sz w:val="26"/>
              <w:szCs w:val="26"/>
              <w:lang w:val="vi-VN"/>
            </w:rPr>
            <m:t>⇔</m:t>
          </m:r>
          <m:d>
            <m:dPr>
              <m:begChr m:val="{"/>
              <m:endChr m:val=""/>
              <m:ctrlPr>
                <w:rPr>
                  <w:rFonts w:ascii="Cambria Math" w:eastAsia="Calibri" w:hAnsi="Cambria Math"/>
                  <w:bCs/>
                  <w:i/>
                  <w:iCs/>
                  <w:color w:val="auto"/>
                  <w:sz w:val="26"/>
                  <w:szCs w:val="26"/>
                  <w:lang w:val="vi-VN"/>
                </w:rPr>
              </m:ctrlPr>
            </m:dPr>
            <m:e>
              <m:eqArr>
                <m:eqArrPr>
                  <m:ctrlPr>
                    <w:rPr>
                      <w:rFonts w:ascii="Cambria Math" w:eastAsia="Calibri" w:hAnsi="Cambria Math"/>
                      <w:bCs/>
                      <w:i/>
                      <w:iCs/>
                      <w:color w:val="auto"/>
                      <w:sz w:val="26"/>
                      <w:szCs w:val="26"/>
                      <w:lang w:val="vi-VN"/>
                    </w:rPr>
                  </m:ctrlPr>
                </m:eqArrPr>
                <m:e>
                  <m:r>
                    <w:rPr>
                      <w:rFonts w:ascii="Cambria Math" w:eastAsia="Calibri" w:hAnsi="Cambria Math"/>
                      <w:color w:val="auto"/>
                      <w:sz w:val="26"/>
                      <w:szCs w:val="26"/>
                      <w:lang w:val="vi-VN"/>
                    </w:rPr>
                    <m:t>&amp;2=E-0,5r</m:t>
                  </m:r>
                </m:e>
                <m:e>
                  <m:r>
                    <w:rPr>
                      <w:rFonts w:ascii="Cambria Math" w:eastAsia="Calibri" w:hAnsi="Cambria Math"/>
                      <w:color w:val="auto"/>
                      <w:sz w:val="26"/>
                      <w:szCs w:val="26"/>
                      <w:lang w:val="vi-VN"/>
                    </w:rPr>
                    <m:t>&amp;2,5=E-0,25r</m:t>
                  </m:r>
                </m:e>
              </m:eqArr>
            </m:e>
          </m:d>
          <m:r>
            <w:rPr>
              <w:rFonts w:ascii="Cambria Math" w:eastAsia="Calibri" w:hAnsi="Cambria Math"/>
              <w:color w:val="auto"/>
              <w:sz w:val="26"/>
              <w:szCs w:val="26"/>
              <w:lang w:val="vi-VN"/>
            </w:rPr>
            <m:t>⇒</m:t>
          </m:r>
          <m:d>
            <m:dPr>
              <m:begChr m:val="{"/>
              <m:endChr m:val=""/>
              <m:ctrlPr>
                <w:rPr>
                  <w:rFonts w:ascii="Cambria Math" w:eastAsia="Calibri" w:hAnsi="Cambria Math"/>
                  <w:bCs/>
                  <w:i/>
                  <w:iCs/>
                  <w:color w:val="auto"/>
                  <w:sz w:val="26"/>
                  <w:szCs w:val="26"/>
                  <w:lang w:val="vi-VN"/>
                </w:rPr>
              </m:ctrlPr>
            </m:dPr>
            <m:e>
              <m:eqArr>
                <m:eqArrPr>
                  <m:ctrlPr>
                    <w:rPr>
                      <w:rFonts w:ascii="Cambria Math" w:eastAsia="Calibri" w:hAnsi="Cambria Math"/>
                      <w:bCs/>
                      <w:i/>
                      <w:iCs/>
                      <w:color w:val="auto"/>
                      <w:sz w:val="26"/>
                      <w:szCs w:val="26"/>
                      <w:lang w:val="vi-VN"/>
                    </w:rPr>
                  </m:ctrlPr>
                </m:eqArrPr>
                <m:e>
                  <m:r>
                    <w:rPr>
                      <w:rFonts w:ascii="Cambria Math" w:eastAsia="Calibri" w:hAnsi="Cambria Math"/>
                      <w:color w:val="auto"/>
                      <w:sz w:val="26"/>
                      <w:szCs w:val="26"/>
                      <w:lang w:val="vi-VN"/>
                    </w:rPr>
                    <m:t>&amp;E=3V</m:t>
                  </m:r>
                </m:e>
                <m:e>
                  <m:r>
                    <w:rPr>
                      <w:rFonts w:ascii="Cambria Math" w:eastAsia="Calibri" w:hAnsi="Cambria Math"/>
                      <w:color w:val="auto"/>
                      <w:sz w:val="26"/>
                      <w:szCs w:val="26"/>
                      <w:lang w:val="vi-VN"/>
                    </w:rPr>
                    <m:t>&amp;r=2Ω</m:t>
                  </m:r>
                </m:e>
              </m:eqArr>
            </m:e>
          </m:d>
        </m:oMath>
      </m:oMathPara>
    </w:p>
    <w:p w14:paraId="0AC4C109" w14:textId="791D708A" w:rsidR="00381A05" w:rsidRPr="006012A9" w:rsidRDefault="00381A05" w:rsidP="00381A05">
      <w:pPr>
        <w:widowControl w:val="0"/>
        <w:tabs>
          <w:tab w:val="left" w:pos="900"/>
        </w:tabs>
        <w:autoSpaceDE w:val="0"/>
        <w:autoSpaceDN w:val="0"/>
        <w:adjustRightInd w:val="0"/>
        <w:spacing w:line="276" w:lineRule="auto"/>
        <w:jc w:val="both"/>
        <w:rPr>
          <w:b/>
          <w:bCs/>
          <w:color w:val="auto"/>
          <w:sz w:val="26"/>
          <w:szCs w:val="26"/>
        </w:rPr>
      </w:pPr>
      <w:r w:rsidRPr="006012A9">
        <w:rPr>
          <w:b/>
          <w:bCs/>
          <w:color w:val="auto"/>
          <w:sz w:val="26"/>
          <w:szCs w:val="26"/>
        </w:rPr>
        <w:t xml:space="preserve">Câu </w:t>
      </w:r>
      <w:r>
        <w:rPr>
          <w:b/>
          <w:bCs/>
          <w:color w:val="auto"/>
          <w:sz w:val="26"/>
          <w:szCs w:val="26"/>
        </w:rPr>
        <w:t>5</w:t>
      </w:r>
      <w:r w:rsidRPr="006012A9">
        <w:rPr>
          <w:b/>
          <w:bCs/>
          <w:color w:val="auto"/>
          <w:sz w:val="26"/>
          <w:szCs w:val="26"/>
        </w:rPr>
        <w:t>:</w:t>
      </w:r>
      <w:r w:rsidRPr="006012A9">
        <w:rPr>
          <w:b/>
          <w:bCs/>
          <w:color w:val="auto"/>
          <w:sz w:val="26"/>
          <w:szCs w:val="26"/>
        </w:rPr>
        <w:tab/>
      </w:r>
      <w:r w:rsidRPr="006012A9">
        <w:rPr>
          <w:bCs/>
          <w:color w:val="auto"/>
          <w:sz w:val="26"/>
          <w:szCs w:val="26"/>
        </w:rPr>
        <w:t xml:space="preserve">Một điện trở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oMath>
      <w:r w:rsidRPr="006012A9">
        <w:rPr>
          <w:bCs/>
          <w:color w:val="auto"/>
          <w:sz w:val="26"/>
          <w:szCs w:val="26"/>
        </w:rPr>
        <w:t xml:space="preserve"> được mắc vào hai cực của một nguồn điện có điện trong </w:t>
      </w:r>
      <m:oMath>
        <m:r>
          <w:rPr>
            <w:rFonts w:ascii="Cambria Math" w:hAnsi="Cambria Math"/>
            <w:color w:val="auto"/>
            <w:sz w:val="26"/>
            <w:szCs w:val="26"/>
          </w:rPr>
          <m:t>r=4 Ω</m:t>
        </m:r>
      </m:oMath>
      <w:r w:rsidRPr="006012A9">
        <w:rPr>
          <w:bCs/>
          <w:color w:val="auto"/>
          <w:sz w:val="26"/>
          <w:szCs w:val="26"/>
        </w:rPr>
        <w:t xml:space="preserve"> thì dòng điện chạy tròng mạch cỏ cường độ là </w:t>
      </w:r>
      <m:oMath>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1</m:t>
            </m:r>
          </m:sub>
        </m:sSub>
        <m:r>
          <w:rPr>
            <w:rFonts w:ascii="Cambria Math" w:hAnsi="Cambria Math"/>
            <w:color w:val="auto"/>
            <w:sz w:val="26"/>
            <w:szCs w:val="26"/>
          </w:rPr>
          <m:t>=1,2 A.</m:t>
        </m:r>
      </m:oMath>
      <w:r w:rsidRPr="006012A9">
        <w:rPr>
          <w:b/>
          <w:bCs/>
          <w:color w:val="auto"/>
          <w:sz w:val="26"/>
          <w:szCs w:val="26"/>
        </w:rPr>
        <w:t xml:space="preserve"> </w:t>
      </w:r>
      <w:r w:rsidRPr="006012A9">
        <w:rPr>
          <w:bCs/>
          <w:color w:val="auto"/>
          <w:sz w:val="26"/>
          <w:szCs w:val="26"/>
        </w:rPr>
        <w:t xml:space="preserve">Nếu mắc thêm một điện trở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r>
          <w:rPr>
            <w:rFonts w:ascii="Cambria Math" w:hAnsi="Cambria Math"/>
            <w:color w:val="auto"/>
            <w:sz w:val="26"/>
            <w:szCs w:val="26"/>
          </w:rPr>
          <m:t>=2 Ω</m:t>
        </m:r>
      </m:oMath>
      <w:r w:rsidRPr="006012A9">
        <w:rPr>
          <w:bCs/>
          <w:color w:val="auto"/>
          <w:sz w:val="26"/>
          <w:szCs w:val="26"/>
        </w:rPr>
        <w:t xml:space="preserve"> nối tiếp với điện trở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oMath>
      <w:r w:rsidRPr="006012A9">
        <w:rPr>
          <w:bCs/>
          <w:color w:val="auto"/>
          <w:sz w:val="26"/>
          <w:szCs w:val="26"/>
        </w:rPr>
        <w:t xml:space="preserve"> thì dòng điện chạy trong mạch chính có cường độ là </w:t>
      </w:r>
      <m:oMath>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2</m:t>
            </m:r>
          </m:sub>
        </m:sSub>
        <m:r>
          <w:rPr>
            <w:rFonts w:ascii="Cambria Math" w:hAnsi="Cambria Math"/>
            <w:color w:val="auto"/>
            <w:sz w:val="26"/>
            <w:szCs w:val="26"/>
          </w:rPr>
          <m:t>=1 A.</m:t>
        </m:r>
      </m:oMath>
      <w:r w:rsidRPr="006012A9">
        <w:rPr>
          <w:b/>
          <w:bCs/>
          <w:color w:val="auto"/>
          <w:sz w:val="26"/>
          <w:szCs w:val="26"/>
        </w:rPr>
        <w:t xml:space="preserve"> </w:t>
      </w:r>
      <w:r w:rsidRPr="006012A9">
        <w:rPr>
          <w:bCs/>
          <w:color w:val="auto"/>
          <w:sz w:val="26"/>
          <w:szCs w:val="26"/>
        </w:rPr>
        <w:t xml:space="preserve">Trị số của điện trở </w:t>
      </w:r>
      <m:oMath>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oMath>
      <w:r w:rsidRPr="006012A9">
        <w:rPr>
          <w:bCs/>
          <w:color w:val="auto"/>
          <w:sz w:val="26"/>
          <w:szCs w:val="26"/>
        </w:rPr>
        <w:t xml:space="preserve"> là bao nhiêu?</w:t>
      </w:r>
    </w:p>
    <w:p w14:paraId="392E3EBA" w14:textId="77777777" w:rsidR="00381A05" w:rsidRPr="006012A9" w:rsidRDefault="00381A05" w:rsidP="00381A05">
      <w:pPr>
        <w:spacing w:line="276" w:lineRule="auto"/>
        <w:jc w:val="both"/>
        <w:rPr>
          <w:rFonts w:eastAsia="Calibri"/>
          <w:b/>
          <w:i/>
          <w:iCs/>
          <w:color w:val="auto"/>
          <w:sz w:val="26"/>
          <w:szCs w:val="26"/>
        </w:rPr>
      </w:pPr>
      <w:r w:rsidRPr="006012A9">
        <w:rPr>
          <w:rFonts w:eastAsia="Calibri"/>
          <w:b/>
          <w:i/>
          <w:iCs/>
          <w:color w:val="auto"/>
          <w:sz w:val="26"/>
          <w:szCs w:val="26"/>
        </w:rPr>
        <w:t>Lời giải</w:t>
      </w:r>
    </w:p>
    <w:p w14:paraId="6B0DC829" w14:textId="0A9F158E" w:rsidR="00381A05" w:rsidRPr="00381A05" w:rsidRDefault="00381A05" w:rsidP="00381A05">
      <w:pPr>
        <w:spacing w:line="276" w:lineRule="auto"/>
        <w:jc w:val="both"/>
        <w:rPr>
          <w:b/>
          <w:bCs/>
          <w:color w:val="auto"/>
          <w:sz w:val="26"/>
          <w:szCs w:val="26"/>
        </w:rPr>
      </w:pPr>
      <w:r w:rsidRPr="006012A9">
        <w:rPr>
          <w:bCs/>
          <w:color w:val="auto"/>
          <w:sz w:val="26"/>
          <w:szCs w:val="26"/>
        </w:rPr>
        <w:t xml:space="preserve">+ </w:t>
      </w:r>
      <m:oMath>
        <m:r>
          <w:rPr>
            <w:rFonts w:ascii="Cambria Math" w:eastAsia="Calibri" w:hAnsi="Cambria Math"/>
            <w:color w:val="auto"/>
            <w:sz w:val="26"/>
            <w:szCs w:val="26"/>
          </w:rPr>
          <m:t>I=</m:t>
        </m:r>
        <m:f>
          <m:fPr>
            <m:ctrlPr>
              <w:rPr>
                <w:rFonts w:ascii="Cambria Math" w:eastAsia="Calibri" w:hAnsi="Cambria Math"/>
                <w:bCs/>
                <w:i/>
                <w:color w:val="auto"/>
                <w:sz w:val="26"/>
                <w:szCs w:val="26"/>
              </w:rPr>
            </m:ctrlPr>
          </m:fPr>
          <m:num>
            <m:r>
              <w:rPr>
                <w:rFonts w:ascii="Cambria Math" w:eastAsia="Calibri" w:hAnsi="Cambria Math"/>
                <w:color w:val="auto"/>
                <w:sz w:val="26"/>
                <w:szCs w:val="26"/>
              </w:rPr>
              <m:t>E</m:t>
            </m:r>
          </m:num>
          <m:den>
            <m:r>
              <w:rPr>
                <w:rFonts w:ascii="Cambria Math" w:eastAsia="Calibri" w:hAnsi="Cambria Math"/>
                <w:color w:val="auto"/>
                <w:sz w:val="26"/>
                <w:szCs w:val="26"/>
              </w:rPr>
              <m:t>R+r</m:t>
            </m:r>
          </m:den>
        </m:f>
        <m:r>
          <w:rPr>
            <w:rFonts w:ascii="Cambria Math" w:eastAsia="Calibri" w:hAnsi="Cambria Math"/>
            <w:color w:val="auto"/>
            <w:sz w:val="26"/>
            <w:szCs w:val="26"/>
          </w:rPr>
          <m:t>⇒R=</m:t>
        </m:r>
        <m:f>
          <m:fPr>
            <m:ctrlPr>
              <w:rPr>
                <w:rFonts w:ascii="Cambria Math" w:eastAsia="Calibri" w:hAnsi="Cambria Math"/>
                <w:bCs/>
                <w:i/>
                <w:color w:val="auto"/>
                <w:sz w:val="26"/>
                <w:szCs w:val="26"/>
              </w:rPr>
            </m:ctrlPr>
          </m:fPr>
          <m:num>
            <m:r>
              <w:rPr>
                <w:rFonts w:ascii="Cambria Math" w:eastAsia="Calibri" w:hAnsi="Cambria Math"/>
                <w:color w:val="auto"/>
                <w:sz w:val="26"/>
                <w:szCs w:val="26"/>
              </w:rPr>
              <m:t>E</m:t>
            </m:r>
          </m:num>
          <m:den>
            <m:r>
              <w:rPr>
                <w:rFonts w:ascii="Cambria Math" w:eastAsia="Calibri" w:hAnsi="Cambria Math"/>
                <w:color w:val="auto"/>
                <w:sz w:val="26"/>
                <w:szCs w:val="26"/>
              </w:rPr>
              <m:t>I</m:t>
            </m:r>
          </m:den>
        </m:f>
        <m:r>
          <w:rPr>
            <w:rFonts w:ascii="Cambria Math" w:eastAsia="Calibri" w:hAnsi="Cambria Math"/>
            <w:color w:val="auto"/>
            <w:sz w:val="26"/>
            <w:szCs w:val="26"/>
          </w:rPr>
          <m:t>-r</m:t>
        </m:r>
        <m:d>
          <m:dPr>
            <m:begChr m:val="{"/>
            <m:endChr m:val=""/>
            <m:ctrlPr>
              <w:rPr>
                <w:rFonts w:ascii="Cambria Math" w:eastAsia="Calibri" w:hAnsi="Cambria Math"/>
                <w:bCs/>
                <w:i/>
                <w:color w:val="auto"/>
                <w:sz w:val="26"/>
                <w:szCs w:val="26"/>
              </w:rPr>
            </m:ctrlPr>
          </m:dPr>
          <m:e>
            <m:eqArr>
              <m:eqArrPr>
                <m:ctrlPr>
                  <w:rPr>
                    <w:rFonts w:ascii="Cambria Math" w:eastAsia="Calibri" w:hAnsi="Cambria Math"/>
                    <w:bCs/>
                    <w:i/>
                    <w:color w:val="auto"/>
                    <w:sz w:val="26"/>
                    <w:szCs w:val="26"/>
                  </w:rPr>
                </m:ctrlPr>
              </m:eqArrPr>
              <m:e>
                <m:r>
                  <w:rPr>
                    <w:rFonts w:ascii="Cambria Math" w:eastAsia="Calibri" w:hAnsi="Cambria Math"/>
                    <w:color w:val="auto"/>
                    <w:sz w:val="26"/>
                    <w:szCs w:val="26"/>
                  </w:rPr>
                  <m:t>&amp;</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r>
                  <w:rPr>
                    <w:rFonts w:ascii="Cambria Math" w:eastAsia="Calibri" w:hAnsi="Cambria Math"/>
                    <w:color w:val="auto"/>
                    <w:sz w:val="26"/>
                    <w:szCs w:val="26"/>
                  </w:rPr>
                  <m:t>=</m:t>
                </m:r>
                <m:f>
                  <m:fPr>
                    <m:ctrlPr>
                      <w:rPr>
                        <w:rFonts w:ascii="Cambria Math" w:eastAsia="Calibri" w:hAnsi="Cambria Math"/>
                        <w:bCs/>
                        <w:i/>
                        <w:color w:val="auto"/>
                        <w:sz w:val="26"/>
                        <w:szCs w:val="26"/>
                      </w:rPr>
                    </m:ctrlPr>
                  </m:fPr>
                  <m:num>
                    <m:r>
                      <w:rPr>
                        <w:rFonts w:ascii="Cambria Math" w:eastAsia="Calibri" w:hAnsi="Cambria Math"/>
                        <w:color w:val="auto"/>
                        <w:sz w:val="26"/>
                        <w:szCs w:val="26"/>
                      </w:rPr>
                      <m:t>E</m:t>
                    </m:r>
                  </m:num>
                  <m:den>
                    <m:r>
                      <w:rPr>
                        <w:rFonts w:ascii="Cambria Math" w:eastAsia="Calibri" w:hAnsi="Cambria Math"/>
                        <w:color w:val="auto"/>
                        <w:sz w:val="26"/>
                        <w:szCs w:val="26"/>
                      </w:rPr>
                      <m:t>1,2</m:t>
                    </m:r>
                  </m:den>
                </m:f>
                <m:r>
                  <w:rPr>
                    <w:rFonts w:ascii="Cambria Math" w:eastAsia="Calibri" w:hAnsi="Cambria Math"/>
                    <w:color w:val="auto"/>
                    <w:sz w:val="26"/>
                    <w:szCs w:val="26"/>
                  </w:rPr>
                  <m:t>-4</m:t>
                </m:r>
              </m:e>
              <m:e>
                <m:r>
                  <w:rPr>
                    <w:rFonts w:ascii="Cambria Math" w:eastAsia="Calibri" w:hAnsi="Cambria Math"/>
                    <w:color w:val="auto"/>
                    <w:sz w:val="26"/>
                    <w:szCs w:val="26"/>
                  </w:rPr>
                  <m:t>&amp;</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r>
                  <w:rPr>
                    <w:rFonts w:ascii="Cambria Math" w:eastAsia="Calibri" w:hAnsi="Cambria Math"/>
                    <w:color w:val="auto"/>
                    <w:sz w:val="26"/>
                    <w:szCs w:val="26"/>
                  </w:rPr>
                  <m:t>+2=</m:t>
                </m:r>
                <m:f>
                  <m:fPr>
                    <m:ctrlPr>
                      <w:rPr>
                        <w:rFonts w:ascii="Cambria Math" w:eastAsia="Calibri" w:hAnsi="Cambria Math"/>
                        <w:bCs/>
                        <w:i/>
                        <w:color w:val="auto"/>
                        <w:sz w:val="26"/>
                        <w:szCs w:val="26"/>
                      </w:rPr>
                    </m:ctrlPr>
                  </m:fPr>
                  <m:num>
                    <m:r>
                      <w:rPr>
                        <w:rFonts w:ascii="Cambria Math" w:eastAsia="Calibri" w:hAnsi="Cambria Math"/>
                        <w:color w:val="auto"/>
                        <w:sz w:val="26"/>
                        <w:szCs w:val="26"/>
                      </w:rPr>
                      <m:t>E</m:t>
                    </m:r>
                  </m:num>
                  <m:den>
                    <m:r>
                      <w:rPr>
                        <w:rFonts w:ascii="Cambria Math" w:eastAsia="Calibri" w:hAnsi="Cambria Math"/>
                        <w:color w:val="auto"/>
                        <w:sz w:val="26"/>
                        <w:szCs w:val="26"/>
                      </w:rPr>
                      <m:t>I</m:t>
                    </m:r>
                  </m:den>
                </m:f>
                <m:r>
                  <w:rPr>
                    <w:rFonts w:ascii="Cambria Math" w:eastAsia="Calibri" w:hAnsi="Cambria Math"/>
                    <w:color w:val="auto"/>
                    <w:sz w:val="26"/>
                    <w:szCs w:val="26"/>
                  </w:rPr>
                  <m:t>-4</m:t>
                </m:r>
              </m:e>
            </m:eqArr>
          </m:e>
        </m:d>
        <m:r>
          <w:rPr>
            <w:rFonts w:ascii="Cambria Math" w:eastAsia="Calibri" w:hAnsi="Cambria Math"/>
            <w:color w:val="auto"/>
            <w:sz w:val="26"/>
            <w:szCs w:val="26"/>
          </w:rPr>
          <m:t>⇒</m:t>
        </m:r>
        <m:d>
          <m:dPr>
            <m:begChr m:val="{"/>
            <m:endChr m:val=""/>
            <m:ctrlPr>
              <w:rPr>
                <w:rFonts w:ascii="Cambria Math" w:eastAsia="Calibri" w:hAnsi="Cambria Math"/>
                <w:bCs/>
                <w:i/>
                <w:color w:val="auto"/>
                <w:sz w:val="26"/>
                <w:szCs w:val="26"/>
              </w:rPr>
            </m:ctrlPr>
          </m:dPr>
          <m:e>
            <m:eqArr>
              <m:eqArrPr>
                <m:ctrlPr>
                  <w:rPr>
                    <w:rFonts w:ascii="Cambria Math" w:eastAsia="Calibri" w:hAnsi="Cambria Math"/>
                    <w:bCs/>
                    <w:i/>
                    <w:color w:val="auto"/>
                    <w:sz w:val="26"/>
                    <w:szCs w:val="26"/>
                  </w:rPr>
                </m:ctrlPr>
              </m:eqArrPr>
              <m:e>
                <m:r>
                  <w:rPr>
                    <w:rFonts w:ascii="Cambria Math" w:eastAsia="Calibri" w:hAnsi="Cambria Math"/>
                    <w:color w:val="auto"/>
                    <w:sz w:val="26"/>
                    <w:szCs w:val="26"/>
                  </w:rPr>
                  <m:t>&amp;E=12V</m:t>
                </m:r>
              </m:e>
              <m:e>
                <m:r>
                  <w:rPr>
                    <w:rFonts w:ascii="Cambria Math" w:eastAsia="Calibri" w:hAnsi="Cambria Math"/>
                    <w:color w:val="auto"/>
                    <w:sz w:val="26"/>
                    <w:szCs w:val="26"/>
                  </w:rPr>
                  <m:t>&amp;</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r>
                  <w:rPr>
                    <w:rFonts w:ascii="Cambria Math" w:eastAsia="Calibri" w:hAnsi="Cambria Math"/>
                    <w:color w:val="auto"/>
                    <w:sz w:val="26"/>
                    <w:szCs w:val="26"/>
                  </w:rPr>
                  <m:t>=6Ω</m:t>
                </m:r>
              </m:e>
            </m:eqArr>
          </m:e>
        </m:d>
      </m:oMath>
      <w:r w:rsidRPr="006012A9">
        <w:rPr>
          <w:bCs/>
          <w:color w:val="auto"/>
          <w:sz w:val="26"/>
          <w:szCs w:val="26"/>
        </w:rPr>
        <w:t xml:space="preserve"> </w:t>
      </w:r>
    </w:p>
    <w:p w14:paraId="238161BE" w14:textId="19201291" w:rsidR="00412490" w:rsidRPr="006012A9" w:rsidRDefault="0095268E" w:rsidP="006012A9">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rPr>
        <w:t>Câu 6:</w:t>
      </w:r>
      <w:r w:rsidRPr="006012A9">
        <w:rPr>
          <w:b/>
          <w:color w:val="auto"/>
          <w:sz w:val="26"/>
          <w:szCs w:val="26"/>
        </w:rPr>
        <w:tab/>
      </w:r>
      <w:r w:rsidR="00412490" w:rsidRPr="006012A9">
        <w:rPr>
          <w:b/>
          <w:bCs/>
          <w:color w:val="auto"/>
          <w:sz w:val="26"/>
          <w:szCs w:val="26"/>
        </w:rPr>
        <w:t>(SBT-CD)</w:t>
      </w:r>
      <w:r w:rsidR="00412490" w:rsidRPr="006012A9">
        <w:rPr>
          <w:color w:val="auto"/>
          <w:sz w:val="26"/>
          <w:szCs w:val="26"/>
        </w:rPr>
        <w:t xml:space="preserve"> Cho mạch điện (Hình 4.11). Khi ngắt công tắc, vôn kế chỉ 13 V, khi đóng công tắc vôn kế chỉ 12 V và ampe kế chỉ 4,0 A. Tìm:</w:t>
      </w:r>
    </w:p>
    <w:p w14:paraId="358F71BE" w14:textId="77777777" w:rsidR="00412490" w:rsidRPr="006012A9" w:rsidRDefault="00412490" w:rsidP="006012A9">
      <w:pPr>
        <w:spacing w:line="276" w:lineRule="auto"/>
        <w:ind w:left="48" w:right="48"/>
        <w:jc w:val="both"/>
        <w:rPr>
          <w:color w:val="auto"/>
          <w:sz w:val="26"/>
          <w:szCs w:val="26"/>
        </w:rPr>
      </w:pPr>
      <w:r w:rsidRPr="006012A9">
        <w:rPr>
          <w:color w:val="auto"/>
          <w:sz w:val="26"/>
          <w:szCs w:val="26"/>
        </w:rPr>
        <w:t>a) Suất điện động của nguồn điện.</w:t>
      </w:r>
    </w:p>
    <w:p w14:paraId="5B0B56F2" w14:textId="77777777" w:rsidR="00412490" w:rsidRPr="006012A9" w:rsidRDefault="00412490" w:rsidP="006012A9">
      <w:pPr>
        <w:spacing w:line="276" w:lineRule="auto"/>
        <w:ind w:left="48" w:right="48"/>
        <w:jc w:val="both"/>
        <w:rPr>
          <w:color w:val="auto"/>
          <w:sz w:val="26"/>
          <w:szCs w:val="26"/>
        </w:rPr>
      </w:pPr>
      <w:r w:rsidRPr="006012A9">
        <w:rPr>
          <w:color w:val="auto"/>
          <w:sz w:val="26"/>
          <w:szCs w:val="26"/>
        </w:rPr>
        <w:t>b) Độ giảm điện thế trên điện trở trong khi đóng công tắc.</w:t>
      </w:r>
    </w:p>
    <w:p w14:paraId="5D136258" w14:textId="77777777" w:rsidR="00412490" w:rsidRPr="006012A9" w:rsidRDefault="00412490" w:rsidP="006012A9">
      <w:pPr>
        <w:spacing w:line="276" w:lineRule="auto"/>
        <w:ind w:left="48" w:right="48"/>
        <w:jc w:val="both"/>
        <w:rPr>
          <w:color w:val="auto"/>
          <w:sz w:val="26"/>
          <w:szCs w:val="26"/>
        </w:rPr>
      </w:pPr>
      <w:r w:rsidRPr="006012A9">
        <w:rPr>
          <w:color w:val="auto"/>
          <w:sz w:val="26"/>
          <w:szCs w:val="26"/>
        </w:rPr>
        <w:t>c) Điện trở trong của nguồn điện.</w:t>
      </w:r>
    </w:p>
    <w:p w14:paraId="4BB0C167" w14:textId="77777777" w:rsidR="00412490" w:rsidRPr="006012A9" w:rsidRDefault="00412490" w:rsidP="006012A9">
      <w:pPr>
        <w:widowControl w:val="0"/>
        <w:tabs>
          <w:tab w:val="left" w:pos="900"/>
        </w:tabs>
        <w:autoSpaceDE w:val="0"/>
        <w:autoSpaceDN w:val="0"/>
        <w:adjustRightInd w:val="0"/>
        <w:spacing w:line="276" w:lineRule="auto"/>
        <w:jc w:val="center"/>
        <w:rPr>
          <w:color w:val="auto"/>
          <w:sz w:val="26"/>
          <w:szCs w:val="26"/>
        </w:rPr>
      </w:pPr>
      <w:r w:rsidRPr="006012A9">
        <w:rPr>
          <w:noProof/>
          <w:color w:val="auto"/>
          <w:sz w:val="26"/>
          <w:szCs w:val="26"/>
        </w:rPr>
        <w:drawing>
          <wp:inline distT="0" distB="0" distL="0" distR="0" wp14:anchorId="7F13DD04" wp14:editId="7FA85070">
            <wp:extent cx="1569720" cy="1432560"/>
            <wp:effectExtent l="0" t="0" r="0" b="0"/>
            <wp:docPr id="299660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60187" name="Picture 2"/>
                    <pic:cNvPicPr>
                      <a:picLocks noChangeAspect="1" noChangeArrowheads="1"/>
                    </pic:cNvPicPr>
                  </pic:nvPicPr>
                  <pic:blipFill>
                    <a:blip r:embed="rId488">
                      <a:extLst>
                        <a:ext uri="{BEBA8EAE-BF5A-486C-A8C5-ECC9F3942E4B}">
                          <a14:imgProps xmlns:a14="http://schemas.microsoft.com/office/drawing/2010/main">
                            <a14:imgLayer r:embed="rId489">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1569720" cy="1432560"/>
                    </a:xfrm>
                    <a:prstGeom prst="rect">
                      <a:avLst/>
                    </a:prstGeom>
                    <a:noFill/>
                    <a:ln>
                      <a:noFill/>
                    </a:ln>
                  </pic:spPr>
                </pic:pic>
              </a:graphicData>
            </a:graphic>
          </wp:inline>
        </w:drawing>
      </w:r>
    </w:p>
    <w:p w14:paraId="56F87AC9" w14:textId="77777777" w:rsidR="00412490" w:rsidRPr="006012A9" w:rsidRDefault="00412490" w:rsidP="006012A9">
      <w:pPr>
        <w:pStyle w:val="NormalWeb"/>
        <w:tabs>
          <w:tab w:val="left" w:pos="1080"/>
        </w:tabs>
        <w:spacing w:line="276" w:lineRule="auto"/>
        <w:ind w:firstLine="0"/>
        <w:rPr>
          <w:b/>
          <w:bCs/>
          <w:i/>
          <w:iCs/>
          <w:sz w:val="26"/>
          <w:szCs w:val="26"/>
        </w:rPr>
      </w:pPr>
      <w:r w:rsidRPr="006012A9">
        <w:rPr>
          <w:b/>
          <w:bCs/>
          <w:i/>
          <w:iCs/>
          <w:sz w:val="26"/>
          <w:szCs w:val="26"/>
        </w:rPr>
        <w:t>Lời giải:</w:t>
      </w:r>
    </w:p>
    <w:p w14:paraId="158B6037" w14:textId="77777777" w:rsidR="00412490" w:rsidRPr="006012A9" w:rsidRDefault="00412490" w:rsidP="006012A9">
      <w:pPr>
        <w:spacing w:line="276" w:lineRule="auto"/>
        <w:ind w:left="48" w:right="48"/>
        <w:jc w:val="both"/>
        <w:rPr>
          <w:color w:val="auto"/>
          <w:sz w:val="26"/>
          <w:szCs w:val="26"/>
        </w:rPr>
      </w:pPr>
      <w:r w:rsidRPr="006012A9">
        <w:rPr>
          <w:color w:val="auto"/>
          <w:sz w:val="26"/>
          <w:szCs w:val="26"/>
        </w:rPr>
        <w:t>a) Khi ngắt công tắc </w:t>
      </w:r>
      <w:r w:rsidRPr="006012A9">
        <w:rPr>
          <w:color w:val="auto"/>
          <w:sz w:val="26"/>
          <w:szCs w:val="26"/>
          <w:bdr w:val="none" w:sz="0" w:space="0" w:color="auto" w:frame="1"/>
        </w:rPr>
        <w:t>U</w:t>
      </w:r>
      <w:r w:rsidRPr="006012A9">
        <w:rPr>
          <w:color w:val="auto"/>
          <w:sz w:val="26"/>
          <w:szCs w:val="26"/>
          <w:bdr w:val="none" w:sz="0" w:space="0" w:color="auto" w:frame="1"/>
          <w:vertAlign w:val="subscript"/>
        </w:rPr>
        <w:t>V</w:t>
      </w:r>
      <w:r w:rsidRPr="006012A9">
        <w:rPr>
          <w:color w:val="auto"/>
          <w:sz w:val="26"/>
          <w:szCs w:val="26"/>
          <w:bdr w:val="none" w:sz="0" w:space="0" w:color="auto" w:frame="1"/>
        </w:rPr>
        <w:t>=E=13V</w:t>
      </w:r>
    </w:p>
    <w:p w14:paraId="1EF6E6BD" w14:textId="77777777" w:rsidR="00412490" w:rsidRPr="006012A9" w:rsidRDefault="00412490" w:rsidP="006012A9">
      <w:pPr>
        <w:spacing w:line="276" w:lineRule="auto"/>
        <w:ind w:left="48" w:right="48"/>
        <w:jc w:val="both"/>
        <w:rPr>
          <w:color w:val="auto"/>
          <w:sz w:val="26"/>
          <w:szCs w:val="26"/>
        </w:rPr>
      </w:pPr>
      <w:r w:rsidRPr="006012A9">
        <w:rPr>
          <w:color w:val="auto"/>
          <w:sz w:val="26"/>
          <w:szCs w:val="26"/>
        </w:rPr>
        <w:t>b) </w:t>
      </w:r>
      <w:r w:rsidRPr="006012A9">
        <w:rPr>
          <w:color w:val="auto"/>
          <w:sz w:val="26"/>
          <w:szCs w:val="26"/>
          <w:bdr w:val="none" w:sz="0" w:space="0" w:color="auto" w:frame="1"/>
        </w:rPr>
        <w:t>U</w:t>
      </w:r>
      <w:r w:rsidRPr="006012A9">
        <w:rPr>
          <w:color w:val="auto"/>
          <w:sz w:val="26"/>
          <w:szCs w:val="26"/>
          <w:bdr w:val="none" w:sz="0" w:space="0" w:color="auto" w:frame="1"/>
          <w:vertAlign w:val="subscript"/>
        </w:rPr>
        <w:t>V</w:t>
      </w:r>
      <w:r w:rsidRPr="006012A9">
        <w:rPr>
          <w:color w:val="auto"/>
          <w:sz w:val="26"/>
          <w:szCs w:val="26"/>
          <w:bdr w:val="none" w:sz="0" w:space="0" w:color="auto" w:frame="1"/>
        </w:rPr>
        <w:t>=E−Ir</w:t>
      </w:r>
      <w:r w:rsidRPr="006012A9">
        <w:rPr>
          <w:rFonts w:ascii="Cambria Math" w:hAnsi="Cambria Math" w:cs="Cambria Math"/>
          <w:color w:val="auto"/>
          <w:sz w:val="26"/>
          <w:szCs w:val="26"/>
          <w:bdr w:val="none" w:sz="0" w:space="0" w:color="auto" w:frame="1"/>
        </w:rPr>
        <w:t>⇒</w:t>
      </w:r>
      <w:r w:rsidRPr="006012A9">
        <w:rPr>
          <w:color w:val="auto"/>
          <w:sz w:val="26"/>
          <w:szCs w:val="26"/>
          <w:bdr w:val="none" w:sz="0" w:space="0" w:color="auto" w:frame="1"/>
        </w:rPr>
        <w:t>Ir=13−12=1V</w:t>
      </w:r>
    </w:p>
    <w:p w14:paraId="00FEA274" w14:textId="77777777" w:rsidR="00412490" w:rsidRPr="006012A9" w:rsidRDefault="00412490" w:rsidP="006012A9">
      <w:pPr>
        <w:spacing w:line="276" w:lineRule="auto"/>
        <w:ind w:left="48" w:right="48"/>
        <w:jc w:val="both"/>
        <w:rPr>
          <w:color w:val="auto"/>
          <w:sz w:val="26"/>
          <w:szCs w:val="26"/>
        </w:rPr>
      </w:pPr>
      <w:r w:rsidRPr="006012A9">
        <w:rPr>
          <w:color w:val="auto"/>
          <w:sz w:val="26"/>
          <w:szCs w:val="26"/>
        </w:rPr>
        <w:t>c) </w:t>
      </w:r>
      <w:r w:rsidRPr="006012A9">
        <w:rPr>
          <w:color w:val="auto"/>
          <w:sz w:val="26"/>
          <w:szCs w:val="26"/>
          <w:bdr w:val="none" w:sz="0" w:space="0" w:color="auto" w:frame="1"/>
        </w:rPr>
        <w:t>r=14=0,25Ω</w:t>
      </w:r>
    </w:p>
    <w:p w14:paraId="62BB26C8" w14:textId="0DC6A7CD" w:rsidR="004D0BDD" w:rsidRPr="006012A9" w:rsidRDefault="0095268E" w:rsidP="006012A9">
      <w:pPr>
        <w:widowControl w:val="0"/>
        <w:tabs>
          <w:tab w:val="left" w:pos="900"/>
        </w:tabs>
        <w:autoSpaceDE w:val="0"/>
        <w:autoSpaceDN w:val="0"/>
        <w:adjustRightInd w:val="0"/>
        <w:spacing w:line="276" w:lineRule="auto"/>
        <w:jc w:val="both"/>
        <w:rPr>
          <w:color w:val="auto"/>
          <w:sz w:val="26"/>
          <w:szCs w:val="26"/>
          <w:shd w:val="clear" w:color="auto" w:fill="FFFFFF"/>
        </w:rPr>
      </w:pPr>
      <w:r w:rsidRPr="006012A9">
        <w:rPr>
          <w:b/>
          <w:color w:val="auto"/>
          <w:sz w:val="26"/>
          <w:szCs w:val="26"/>
        </w:rPr>
        <w:t>Câu 7:</w:t>
      </w:r>
      <w:r w:rsidRPr="006012A9">
        <w:rPr>
          <w:b/>
          <w:color w:val="auto"/>
          <w:sz w:val="26"/>
          <w:szCs w:val="26"/>
        </w:rPr>
        <w:tab/>
      </w:r>
      <w:r w:rsidR="004D0BDD" w:rsidRPr="006012A9">
        <w:rPr>
          <w:b/>
          <w:bCs/>
          <w:color w:val="auto"/>
          <w:sz w:val="26"/>
          <w:szCs w:val="26"/>
          <w:shd w:val="clear" w:color="auto" w:fill="FFFFFF"/>
        </w:rPr>
        <w:t>(SBT-CD)</w:t>
      </w:r>
      <w:r w:rsidR="004D0BDD" w:rsidRPr="006012A9">
        <w:rPr>
          <w:color w:val="auto"/>
          <w:sz w:val="26"/>
          <w:szCs w:val="26"/>
          <w:shd w:val="clear" w:color="auto" w:fill="FFFFFF"/>
        </w:rPr>
        <w:t xml:space="preserve"> Ba pin giống hệt nhau, mỗi pin có suất điện động 1,5 V, được mắc nối tiếp với bóng đèn có điện trở 15Ω. Cường độ dòng điện trong mạch là 0,27 A. Tính điện trở trong của mỗi pin.</w:t>
      </w:r>
    </w:p>
    <w:p w14:paraId="06CB18F5" w14:textId="77777777" w:rsidR="004D0BDD" w:rsidRPr="006012A9" w:rsidRDefault="004D0BDD" w:rsidP="006012A9">
      <w:pPr>
        <w:pStyle w:val="ListParagraph"/>
        <w:tabs>
          <w:tab w:val="left" w:pos="720"/>
          <w:tab w:val="left" w:pos="900"/>
        </w:tabs>
        <w:spacing w:after="0" w:line="276" w:lineRule="auto"/>
        <w:ind w:left="0"/>
        <w:jc w:val="both"/>
        <w:rPr>
          <w:rFonts w:ascii="Times New Roman" w:eastAsia="Calibri" w:hAnsi="Times New Roman" w:cs="Times New Roman"/>
          <w:b/>
          <w:i/>
          <w:iCs/>
          <w:sz w:val="26"/>
          <w:szCs w:val="26"/>
          <w:lang w:val="vi-VN"/>
        </w:rPr>
      </w:pPr>
      <w:r w:rsidRPr="006012A9">
        <w:rPr>
          <w:rFonts w:ascii="Times New Roman" w:eastAsia="Calibri" w:hAnsi="Times New Roman" w:cs="Times New Roman"/>
          <w:b/>
          <w:i/>
          <w:iCs/>
          <w:sz w:val="26"/>
          <w:szCs w:val="26"/>
          <w:lang w:val="vi-VN"/>
        </w:rPr>
        <w:t>Lời giải:</w:t>
      </w:r>
    </w:p>
    <w:p w14:paraId="40CBA750" w14:textId="77777777" w:rsidR="004D0BDD" w:rsidRPr="006012A9" w:rsidRDefault="004D0BDD" w:rsidP="006012A9">
      <w:pPr>
        <w:spacing w:line="276" w:lineRule="auto"/>
        <w:jc w:val="both"/>
        <w:rPr>
          <w:color w:val="auto"/>
          <w:sz w:val="26"/>
          <w:szCs w:val="26"/>
          <w:shd w:val="clear" w:color="auto" w:fill="FFFFFF"/>
        </w:rPr>
      </w:pPr>
      <w:r w:rsidRPr="006012A9">
        <w:rPr>
          <w:color w:val="auto"/>
          <w:sz w:val="26"/>
          <w:szCs w:val="26"/>
          <w:shd w:val="clear" w:color="auto" w:fill="FFFFFF"/>
        </w:rPr>
        <w:t>Do 3 nguồn mắc nối tiếp nên:</w:t>
      </w:r>
    </w:p>
    <w:p w14:paraId="4DD0EA59" w14:textId="7A291C9B" w:rsidR="004D0BDD" w:rsidRPr="006012A9" w:rsidRDefault="004D0BDD" w:rsidP="00E36291">
      <w:pPr>
        <w:rPr>
          <w:b/>
          <w:bCs/>
          <w:color w:val="auto"/>
          <w:sz w:val="26"/>
          <w:szCs w:val="26"/>
        </w:rPr>
      </w:pPr>
      <w:r w:rsidRPr="006012A9">
        <w:rPr>
          <w:b/>
          <w:noProof/>
          <w:color w:val="auto"/>
          <w:sz w:val="26"/>
          <w:szCs w:val="26"/>
        </w:rPr>
        <w:drawing>
          <wp:inline distT="0" distB="0" distL="0" distR="0" wp14:anchorId="77FBF7A3" wp14:editId="7722E5C6">
            <wp:extent cx="3414056" cy="647756"/>
            <wp:effectExtent l="0" t="0" r="0" b="0"/>
            <wp:docPr id="2000891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91476" name="Picture 1"/>
                    <pic:cNvPicPr/>
                  </pic:nvPicPr>
                  <pic:blipFill>
                    <a:blip r:embed="rId490"/>
                    <a:stretch>
                      <a:fillRect/>
                    </a:stretch>
                  </pic:blipFill>
                  <pic:spPr>
                    <a:xfrm>
                      <a:off x="0" y="0"/>
                      <a:ext cx="3414056" cy="647756"/>
                    </a:xfrm>
                    <a:prstGeom prst="rect">
                      <a:avLst/>
                    </a:prstGeom>
                  </pic:spPr>
                </pic:pic>
              </a:graphicData>
            </a:graphic>
          </wp:inline>
        </w:drawing>
      </w:r>
    </w:p>
    <w:p w14:paraId="5F24EB0E" w14:textId="15B9A39E" w:rsidR="00BC5B27" w:rsidRPr="006012A9" w:rsidRDefault="0095268E" w:rsidP="006012A9">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rPr>
        <w:t>Câu 8:</w:t>
      </w:r>
      <w:r w:rsidRPr="006012A9">
        <w:rPr>
          <w:b/>
          <w:color w:val="auto"/>
          <w:sz w:val="26"/>
          <w:szCs w:val="26"/>
        </w:rPr>
        <w:tab/>
      </w:r>
      <w:r w:rsidR="00BC5B27" w:rsidRPr="006012A9">
        <w:rPr>
          <w:b/>
          <w:bCs/>
          <w:color w:val="auto"/>
          <w:sz w:val="26"/>
          <w:szCs w:val="26"/>
        </w:rPr>
        <w:t>(SBT-CTST)</w:t>
      </w:r>
      <w:r w:rsidR="00BC5B27" w:rsidRPr="006012A9">
        <w:rPr>
          <w:color w:val="auto"/>
          <w:sz w:val="26"/>
          <w:szCs w:val="26"/>
        </w:rPr>
        <w:t>Mắc hai đầu điện trở R</w:t>
      </w:r>
      <w:r w:rsidR="00BC5B27" w:rsidRPr="006012A9">
        <w:rPr>
          <w:color w:val="auto"/>
          <w:sz w:val="26"/>
          <w:szCs w:val="26"/>
          <w:vertAlign w:val="subscript"/>
        </w:rPr>
        <w:t>1</w:t>
      </w:r>
      <w:r w:rsidR="00BC5B27" w:rsidRPr="006012A9">
        <w:rPr>
          <w:color w:val="auto"/>
          <w:sz w:val="26"/>
          <w:szCs w:val="26"/>
        </w:rPr>
        <w:t> vào hai cực của một nguồn điện có suất điện động và điện trở trong lần lượt là </w:t>
      </w:r>
      <w:r w:rsidR="00BC5B27" w:rsidRPr="006012A9">
        <w:rPr>
          <w:color w:val="auto"/>
          <w:sz w:val="26"/>
          <w:szCs w:val="26"/>
          <w:bdr w:val="none" w:sz="0" w:space="0" w:color="auto" w:frame="1"/>
        </w:rPr>
        <w:t>E=8,0 V</w:t>
      </w:r>
      <w:r w:rsidR="00BC5B27" w:rsidRPr="006012A9">
        <w:rPr>
          <w:color w:val="auto"/>
          <w:sz w:val="26"/>
          <w:szCs w:val="26"/>
        </w:rPr>
        <w:t>  và </w:t>
      </w:r>
      <w:r w:rsidR="00BC5B27" w:rsidRPr="006012A9">
        <w:rPr>
          <w:color w:val="auto"/>
          <w:sz w:val="26"/>
          <w:szCs w:val="26"/>
          <w:bdr w:val="none" w:sz="0" w:space="0" w:color="auto" w:frame="1"/>
        </w:rPr>
        <w:t xml:space="preserve">r=2Ω </w:t>
      </w:r>
      <w:r w:rsidR="00BC5B27" w:rsidRPr="006012A9">
        <w:rPr>
          <w:color w:val="auto"/>
          <w:sz w:val="26"/>
          <w:szCs w:val="26"/>
        </w:rPr>
        <w:t>thì dòng điện chạy qua điện trở có cường độ 1,6 A.</w:t>
      </w:r>
    </w:p>
    <w:p w14:paraId="265A4FC1" w14:textId="77777777" w:rsidR="00BC5B27" w:rsidRPr="006012A9" w:rsidRDefault="00BC5B27" w:rsidP="006012A9">
      <w:pPr>
        <w:spacing w:line="276" w:lineRule="auto"/>
        <w:ind w:right="48"/>
        <w:jc w:val="both"/>
        <w:rPr>
          <w:color w:val="auto"/>
          <w:sz w:val="26"/>
          <w:szCs w:val="26"/>
        </w:rPr>
      </w:pPr>
      <w:r w:rsidRPr="006012A9">
        <w:rPr>
          <w:color w:val="auto"/>
          <w:sz w:val="26"/>
          <w:szCs w:val="26"/>
        </w:rPr>
        <w:t>a) Tính R</w:t>
      </w:r>
      <w:r w:rsidRPr="006012A9">
        <w:rPr>
          <w:color w:val="auto"/>
          <w:sz w:val="26"/>
          <w:szCs w:val="26"/>
          <w:vertAlign w:val="subscript"/>
        </w:rPr>
        <w:t>1</w:t>
      </w:r>
      <w:r w:rsidRPr="006012A9">
        <w:rPr>
          <w:color w:val="auto"/>
          <w:sz w:val="26"/>
          <w:szCs w:val="26"/>
        </w:rPr>
        <w:t>.</w:t>
      </w:r>
    </w:p>
    <w:p w14:paraId="71B26684" w14:textId="77777777" w:rsidR="00BC5B27" w:rsidRPr="006012A9" w:rsidRDefault="00BC5B27" w:rsidP="006012A9">
      <w:pPr>
        <w:spacing w:line="276" w:lineRule="auto"/>
        <w:ind w:right="48"/>
        <w:jc w:val="both"/>
        <w:rPr>
          <w:color w:val="auto"/>
          <w:sz w:val="26"/>
          <w:szCs w:val="26"/>
        </w:rPr>
      </w:pPr>
      <w:r w:rsidRPr="006012A9">
        <w:rPr>
          <w:color w:val="auto"/>
          <w:sz w:val="26"/>
          <w:szCs w:val="26"/>
        </w:rPr>
        <w:lastRenderedPageBreak/>
        <w:t>b) Mắc thêm vào mạch một điện trở R</w:t>
      </w:r>
      <w:r w:rsidRPr="006012A9">
        <w:rPr>
          <w:color w:val="auto"/>
          <w:sz w:val="26"/>
          <w:szCs w:val="26"/>
          <w:vertAlign w:val="subscript"/>
        </w:rPr>
        <w:t>2</w:t>
      </w:r>
      <w:r w:rsidRPr="006012A9">
        <w:rPr>
          <w:color w:val="auto"/>
          <w:sz w:val="26"/>
          <w:szCs w:val="26"/>
        </w:rPr>
        <w:t> song song với R</w:t>
      </w:r>
      <w:r w:rsidRPr="006012A9">
        <w:rPr>
          <w:color w:val="auto"/>
          <w:sz w:val="26"/>
          <w:szCs w:val="26"/>
          <w:vertAlign w:val="subscript"/>
        </w:rPr>
        <w:t>1</w:t>
      </w:r>
      <w:r w:rsidRPr="006012A9">
        <w:rPr>
          <w:color w:val="auto"/>
          <w:sz w:val="26"/>
          <w:szCs w:val="26"/>
        </w:rPr>
        <w:t> thì dòng điện chạy qua R</w:t>
      </w:r>
      <w:r w:rsidRPr="006012A9">
        <w:rPr>
          <w:color w:val="auto"/>
          <w:sz w:val="26"/>
          <w:szCs w:val="26"/>
          <w:vertAlign w:val="subscript"/>
        </w:rPr>
        <w:t>2</w:t>
      </w:r>
      <w:r w:rsidRPr="006012A9">
        <w:rPr>
          <w:color w:val="auto"/>
          <w:sz w:val="26"/>
          <w:szCs w:val="26"/>
        </w:rPr>
        <w:t> có cường độ </w:t>
      </w:r>
      <w:r w:rsidRPr="006012A9">
        <w:rPr>
          <w:color w:val="auto"/>
          <w:sz w:val="26"/>
          <w:szCs w:val="26"/>
          <w:bdr w:val="none" w:sz="0" w:space="0" w:color="auto" w:frame="1"/>
        </w:rPr>
        <w:t>2/3 A</w:t>
      </w:r>
      <w:r w:rsidRPr="006012A9">
        <w:rPr>
          <w:color w:val="auto"/>
          <w:sz w:val="26"/>
          <w:szCs w:val="26"/>
        </w:rPr>
        <w:t>. Tính R</w:t>
      </w:r>
      <w:r w:rsidRPr="006012A9">
        <w:rPr>
          <w:color w:val="auto"/>
          <w:sz w:val="26"/>
          <w:szCs w:val="26"/>
          <w:vertAlign w:val="subscript"/>
        </w:rPr>
        <w:t>2</w:t>
      </w:r>
      <w:r w:rsidRPr="006012A9">
        <w:rPr>
          <w:color w:val="auto"/>
          <w:sz w:val="26"/>
          <w:szCs w:val="26"/>
        </w:rPr>
        <w:t>.</w:t>
      </w:r>
    </w:p>
    <w:p w14:paraId="6413DA20" w14:textId="77777777" w:rsidR="00BC5B27" w:rsidRPr="006012A9" w:rsidRDefault="00BC5B27" w:rsidP="006012A9">
      <w:pPr>
        <w:pStyle w:val="NormalWeb"/>
        <w:tabs>
          <w:tab w:val="left" w:pos="1080"/>
        </w:tabs>
        <w:spacing w:line="276" w:lineRule="auto"/>
        <w:ind w:firstLine="0"/>
        <w:rPr>
          <w:b/>
          <w:bCs/>
          <w:i/>
          <w:iCs/>
          <w:sz w:val="26"/>
          <w:szCs w:val="26"/>
        </w:rPr>
      </w:pPr>
      <w:r w:rsidRPr="006012A9">
        <w:rPr>
          <w:b/>
          <w:bCs/>
          <w:i/>
          <w:iCs/>
          <w:sz w:val="26"/>
          <w:szCs w:val="26"/>
        </w:rPr>
        <w:t>Lời giải:</w:t>
      </w:r>
    </w:p>
    <w:p w14:paraId="68A3E759" w14:textId="77777777" w:rsidR="00BC5B27" w:rsidRPr="006012A9" w:rsidRDefault="00BC5B27" w:rsidP="006012A9">
      <w:pPr>
        <w:pStyle w:val="NormalWeb"/>
        <w:spacing w:line="276" w:lineRule="auto"/>
        <w:ind w:firstLine="0"/>
        <w:rPr>
          <w:sz w:val="26"/>
          <w:szCs w:val="26"/>
        </w:rPr>
      </w:pPr>
      <w:r w:rsidRPr="006012A9">
        <w:rPr>
          <w:sz w:val="26"/>
          <w:szCs w:val="26"/>
        </w:rPr>
        <w:t>a) Áp dụng:I=E/R</w:t>
      </w:r>
      <w:r w:rsidRPr="006012A9">
        <w:rPr>
          <w:sz w:val="26"/>
          <w:szCs w:val="26"/>
          <w:vertAlign w:val="subscript"/>
        </w:rPr>
        <w:t>1</w:t>
      </w:r>
      <w:r w:rsidRPr="006012A9">
        <w:rPr>
          <w:sz w:val="26"/>
          <w:szCs w:val="26"/>
        </w:rPr>
        <w:t>+r=8/R</w:t>
      </w:r>
      <w:r w:rsidRPr="006012A9">
        <w:rPr>
          <w:sz w:val="26"/>
          <w:szCs w:val="26"/>
          <w:vertAlign w:val="subscript"/>
        </w:rPr>
        <w:t>1</w:t>
      </w:r>
      <w:r w:rsidRPr="006012A9">
        <w:rPr>
          <w:sz w:val="26"/>
          <w:szCs w:val="26"/>
        </w:rPr>
        <w:t>+2=1,6 A</w:t>
      </w:r>
      <w:r w:rsidRPr="006012A9">
        <w:rPr>
          <w:rFonts w:ascii="Cambria Math" w:hAnsi="Cambria Math" w:cs="Cambria Math"/>
          <w:sz w:val="26"/>
          <w:szCs w:val="26"/>
        </w:rPr>
        <w:t>⇒</w:t>
      </w:r>
      <w:r w:rsidRPr="006012A9">
        <w:rPr>
          <w:sz w:val="26"/>
          <w:szCs w:val="26"/>
        </w:rPr>
        <w:t>R</w:t>
      </w:r>
      <w:r w:rsidRPr="006012A9">
        <w:rPr>
          <w:sz w:val="26"/>
          <w:szCs w:val="26"/>
          <w:vertAlign w:val="subscript"/>
        </w:rPr>
        <w:t>1</w:t>
      </w:r>
      <w:r w:rsidRPr="006012A9">
        <w:rPr>
          <w:sz w:val="26"/>
          <w:szCs w:val="26"/>
        </w:rPr>
        <w:t>=3Ω</w:t>
      </w:r>
    </w:p>
    <w:p w14:paraId="72EF267C" w14:textId="77777777" w:rsidR="00BC5B27" w:rsidRPr="006012A9" w:rsidRDefault="00BC5B27" w:rsidP="006012A9">
      <w:pPr>
        <w:pStyle w:val="NormalWeb"/>
        <w:spacing w:line="276" w:lineRule="auto"/>
        <w:ind w:firstLine="0"/>
        <w:rPr>
          <w:sz w:val="26"/>
          <w:szCs w:val="26"/>
          <w:vertAlign w:val="subscript"/>
        </w:rPr>
      </w:pPr>
      <w:r w:rsidRPr="006012A9">
        <w:rPr>
          <w:sz w:val="26"/>
          <w:szCs w:val="26"/>
        </w:rPr>
        <w:t>b) R</w:t>
      </w:r>
      <w:r w:rsidRPr="006012A9">
        <w:rPr>
          <w:sz w:val="26"/>
          <w:szCs w:val="26"/>
          <w:vertAlign w:val="subscript"/>
        </w:rPr>
        <w:t>2</w:t>
      </w:r>
      <w:r w:rsidRPr="006012A9">
        <w:rPr>
          <w:sz w:val="26"/>
          <w:szCs w:val="26"/>
        </w:rPr>
        <w:t> song song với R</w:t>
      </w:r>
      <w:r w:rsidRPr="006012A9">
        <w:rPr>
          <w:sz w:val="26"/>
          <w:szCs w:val="26"/>
          <w:vertAlign w:val="subscript"/>
        </w:rPr>
        <w:t>1</w:t>
      </w:r>
      <w:r w:rsidRPr="006012A9">
        <w:rPr>
          <w:sz w:val="26"/>
          <w:szCs w:val="26"/>
        </w:rPr>
        <w:t> nên: R</w:t>
      </w:r>
      <w:r w:rsidRPr="006012A9">
        <w:rPr>
          <w:sz w:val="26"/>
          <w:szCs w:val="26"/>
          <w:vertAlign w:val="subscript"/>
        </w:rPr>
        <w:t>1</w:t>
      </w:r>
      <w:r w:rsidRPr="006012A9">
        <w:rPr>
          <w:sz w:val="26"/>
          <w:szCs w:val="26"/>
        </w:rPr>
        <w:t>I</w:t>
      </w:r>
      <w:r w:rsidRPr="006012A9">
        <w:rPr>
          <w:sz w:val="26"/>
          <w:szCs w:val="26"/>
          <w:vertAlign w:val="subscript"/>
        </w:rPr>
        <w:t>1</w:t>
      </w:r>
      <w:r w:rsidRPr="006012A9">
        <w:rPr>
          <w:sz w:val="26"/>
          <w:szCs w:val="26"/>
        </w:rPr>
        <w:t>=R</w:t>
      </w:r>
      <w:r w:rsidRPr="006012A9">
        <w:rPr>
          <w:sz w:val="26"/>
          <w:szCs w:val="26"/>
          <w:vertAlign w:val="subscript"/>
        </w:rPr>
        <w:t>2</w:t>
      </w:r>
      <w:r w:rsidRPr="006012A9">
        <w:rPr>
          <w:sz w:val="26"/>
          <w:szCs w:val="26"/>
        </w:rPr>
        <w:t>I</w:t>
      </w:r>
      <w:r w:rsidRPr="006012A9">
        <w:rPr>
          <w:sz w:val="26"/>
          <w:szCs w:val="26"/>
          <w:vertAlign w:val="subscript"/>
        </w:rPr>
        <w:t>2</w:t>
      </w:r>
      <w:r w:rsidRPr="006012A9">
        <w:rPr>
          <w:rFonts w:ascii="Cambria Math" w:hAnsi="Cambria Math" w:cs="Cambria Math"/>
          <w:sz w:val="26"/>
          <w:szCs w:val="26"/>
        </w:rPr>
        <w:t>⇒</w:t>
      </w:r>
      <w:r w:rsidRPr="006012A9">
        <w:rPr>
          <w:sz w:val="26"/>
          <w:szCs w:val="26"/>
        </w:rPr>
        <w:t>3I</w:t>
      </w:r>
      <w:r w:rsidRPr="006012A9">
        <w:rPr>
          <w:sz w:val="26"/>
          <w:szCs w:val="26"/>
          <w:vertAlign w:val="subscript"/>
        </w:rPr>
        <w:t>1</w:t>
      </w:r>
      <w:r w:rsidRPr="006012A9">
        <w:rPr>
          <w:sz w:val="26"/>
          <w:szCs w:val="26"/>
        </w:rPr>
        <w:t>=2/3R</w:t>
      </w:r>
      <w:r w:rsidRPr="006012A9">
        <w:rPr>
          <w:sz w:val="26"/>
          <w:szCs w:val="26"/>
          <w:vertAlign w:val="subscript"/>
        </w:rPr>
        <w:t>2</w:t>
      </w:r>
      <w:r w:rsidRPr="006012A9">
        <w:rPr>
          <w:rFonts w:ascii="Cambria Math" w:hAnsi="Cambria Math" w:cs="Cambria Math"/>
          <w:sz w:val="26"/>
          <w:szCs w:val="26"/>
        </w:rPr>
        <w:t>⇒</w:t>
      </w:r>
      <w:r w:rsidRPr="006012A9">
        <w:rPr>
          <w:sz w:val="26"/>
          <w:szCs w:val="26"/>
        </w:rPr>
        <w:t>I</w:t>
      </w:r>
      <w:r w:rsidRPr="006012A9">
        <w:rPr>
          <w:sz w:val="26"/>
          <w:szCs w:val="26"/>
          <w:vertAlign w:val="subscript"/>
        </w:rPr>
        <w:t>1</w:t>
      </w:r>
      <w:r w:rsidRPr="006012A9">
        <w:rPr>
          <w:sz w:val="26"/>
          <w:szCs w:val="26"/>
        </w:rPr>
        <w:t>=2/9R</w:t>
      </w:r>
      <w:r w:rsidRPr="006012A9">
        <w:rPr>
          <w:sz w:val="26"/>
          <w:szCs w:val="26"/>
          <w:vertAlign w:val="subscript"/>
        </w:rPr>
        <w:t>2</w:t>
      </w:r>
    </w:p>
    <w:p w14:paraId="65573F51" w14:textId="2D1665E6" w:rsidR="00BC5B27" w:rsidRPr="006012A9" w:rsidRDefault="00BC5B27" w:rsidP="006012A9">
      <w:pPr>
        <w:pStyle w:val="NormalWeb"/>
        <w:spacing w:line="276" w:lineRule="auto"/>
        <w:ind w:firstLine="0"/>
        <w:rPr>
          <w:sz w:val="26"/>
          <w:szCs w:val="26"/>
        </w:rPr>
      </w:pPr>
      <w:r w:rsidRPr="006012A9">
        <w:rPr>
          <w:sz w:val="26"/>
          <w:szCs w:val="26"/>
        </w:rPr>
        <w:t>I=I</w:t>
      </w:r>
      <w:r w:rsidRPr="006012A9">
        <w:rPr>
          <w:sz w:val="26"/>
          <w:szCs w:val="26"/>
          <w:vertAlign w:val="subscript"/>
        </w:rPr>
        <w:t>1</w:t>
      </w:r>
      <w:r w:rsidRPr="006012A9">
        <w:rPr>
          <w:sz w:val="26"/>
          <w:szCs w:val="26"/>
        </w:rPr>
        <w:t>+I</w:t>
      </w:r>
      <w:r w:rsidRPr="006012A9">
        <w:rPr>
          <w:sz w:val="26"/>
          <w:szCs w:val="26"/>
          <w:vertAlign w:val="subscript"/>
        </w:rPr>
        <w:t>2</w:t>
      </w:r>
      <w:r w:rsidRPr="006012A9">
        <w:rPr>
          <w:sz w:val="26"/>
          <w:szCs w:val="26"/>
        </w:rPr>
        <w:t xml:space="preserve">= </w:t>
      </w:r>
      <m:oMath>
        <m:f>
          <m:fPr>
            <m:ctrlPr>
              <w:rPr>
                <w:rFonts w:ascii="Cambria Math" w:hAnsi="Cambria Math"/>
                <w:i/>
                <w:sz w:val="26"/>
                <w:szCs w:val="26"/>
              </w:rPr>
            </m:ctrlPr>
          </m:fPr>
          <m:num>
            <m:r>
              <w:rPr>
                <w:rFonts w:ascii="Cambria Math" w:hAnsi="Cambria Math"/>
                <w:sz w:val="26"/>
                <w:szCs w:val="26"/>
              </w:rPr>
              <m:t>2</m:t>
            </m:r>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2</m:t>
                </m:r>
              </m:sub>
            </m:sSub>
          </m:num>
          <m:den>
            <m:r>
              <w:rPr>
                <w:rFonts w:ascii="Cambria Math" w:hAnsi="Cambria Math"/>
                <w:sz w:val="26"/>
                <w:szCs w:val="26"/>
              </w:rPr>
              <m:t>9</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2+</m:t>
            </m:r>
            <m:f>
              <m:fPr>
                <m:ctrlPr>
                  <w:rPr>
                    <w:rFonts w:ascii="Cambria Math" w:hAnsi="Cambria Math"/>
                    <w:i/>
                    <w:sz w:val="26"/>
                    <w:szCs w:val="26"/>
                  </w:rPr>
                </m:ctrlPr>
              </m:fPr>
              <m:num>
                <m:r>
                  <w:rPr>
                    <w:rFonts w:ascii="Cambria Math" w:hAnsi="Cambria Math"/>
                    <w:sz w:val="26"/>
                    <w:szCs w:val="26"/>
                  </w:rPr>
                  <m:t>3.</m:t>
                </m:r>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2</m:t>
                    </m:r>
                  </m:sub>
                </m:sSub>
              </m:num>
              <m:den>
                <m:r>
                  <w:rPr>
                    <w:rFonts w:ascii="Cambria Math" w:hAnsi="Cambria Math"/>
                    <w:sz w:val="26"/>
                    <w:szCs w:val="26"/>
                  </w:rPr>
                  <m:t>3+</m:t>
                </m:r>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2</m:t>
                    </m:r>
                  </m:sub>
                </m:sSub>
              </m:den>
            </m:f>
          </m:den>
        </m:f>
      </m:oMath>
      <w:r w:rsidRPr="006012A9">
        <w:rPr>
          <w:sz w:val="26"/>
          <w:szCs w:val="26"/>
        </w:rPr>
        <w:t xml:space="preserve">  </w:t>
      </w:r>
      <w:r w:rsidRPr="006012A9">
        <w:rPr>
          <w:rFonts w:ascii="Cambria Math" w:hAnsi="Cambria Math" w:cs="Cambria Math"/>
          <w:sz w:val="26"/>
          <w:szCs w:val="26"/>
        </w:rPr>
        <w:t>⇒</w:t>
      </w:r>
      <w:r w:rsidRPr="006012A9">
        <w:rPr>
          <w:sz w:val="26"/>
          <w:szCs w:val="26"/>
        </w:rPr>
        <w:t>R</w:t>
      </w:r>
      <w:r w:rsidRPr="006012A9">
        <w:rPr>
          <w:sz w:val="26"/>
          <w:szCs w:val="26"/>
          <w:vertAlign w:val="subscript"/>
        </w:rPr>
        <w:t>2</w:t>
      </w:r>
      <w:r w:rsidRPr="006012A9">
        <w:rPr>
          <w:sz w:val="26"/>
          <w:szCs w:val="26"/>
        </w:rPr>
        <w:t>=6Ω</w:t>
      </w:r>
    </w:p>
    <w:p w14:paraId="43AADBAF" w14:textId="2E192553" w:rsidR="00412490" w:rsidRPr="006012A9" w:rsidRDefault="0095268E" w:rsidP="006012A9">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rPr>
        <w:t>Câu 9:</w:t>
      </w:r>
      <w:r w:rsidRPr="006012A9">
        <w:rPr>
          <w:b/>
          <w:color w:val="auto"/>
          <w:sz w:val="26"/>
          <w:szCs w:val="26"/>
        </w:rPr>
        <w:tab/>
      </w:r>
      <w:r w:rsidR="00412490" w:rsidRPr="006012A9">
        <w:rPr>
          <w:b/>
          <w:bCs/>
          <w:color w:val="auto"/>
          <w:sz w:val="26"/>
          <w:szCs w:val="26"/>
        </w:rPr>
        <w:t xml:space="preserve">(SBT-KNTT) </w:t>
      </w:r>
      <w:r w:rsidR="00412490" w:rsidRPr="006012A9">
        <w:rPr>
          <w:color w:val="auto"/>
          <w:sz w:val="26"/>
          <w:szCs w:val="26"/>
        </w:rPr>
        <w:t xml:space="preserve">Cho mạch điện có sơ đồ như Hình 24.1 Trong đó: </w:t>
      </w:r>
      <m:oMath>
        <m:r>
          <m:rPr>
            <m:scr m:val="script"/>
          </m:rPr>
          <w:rPr>
            <w:rFonts w:ascii="Cambria Math" w:hAnsi="Cambria Math"/>
            <w:color w:val="auto"/>
            <w:sz w:val="26"/>
            <w:szCs w:val="26"/>
          </w:rPr>
          <m:t>E</m:t>
        </m:r>
        <m:r>
          <m:rPr>
            <m:sty m:val="p"/>
          </m:rPr>
          <w:rPr>
            <w:rFonts w:ascii="Cambria Math" w:hAnsi="Cambria Math"/>
            <w:color w:val="auto"/>
            <w:sz w:val="26"/>
            <w:szCs w:val="26"/>
          </w:rPr>
          <m:t>=1,2</m:t>
        </m:r>
        <m:r>
          <m:rPr>
            <m:nor/>
          </m:rPr>
          <w:rPr>
            <w:color w:val="auto"/>
            <w:sz w:val="26"/>
            <w:szCs w:val="26"/>
          </w:rPr>
          <m:t xml:space="preserve"> </m:t>
        </m:r>
        <m:r>
          <m:rPr>
            <m:sty m:val="p"/>
          </m:rPr>
          <w:rPr>
            <w:rFonts w:ascii="Cambria Math" w:hAnsi="Cambria Math"/>
            <w:color w:val="auto"/>
            <w:sz w:val="26"/>
            <w:szCs w:val="26"/>
          </w:rPr>
          <m:t>V,</m:t>
        </m:r>
        <m:r>
          <w:rPr>
            <w:rFonts w:ascii="Cambria Math" w:hAnsi="Cambria Math"/>
            <w:color w:val="auto"/>
            <w:sz w:val="26"/>
            <w:szCs w:val="26"/>
          </w:rPr>
          <m:t>r</m:t>
        </m:r>
        <m:r>
          <m:rPr>
            <m:sty m:val="p"/>
          </m:rPr>
          <w:rPr>
            <w:rFonts w:ascii="Cambria Math" w:hAnsi="Cambria Math"/>
            <w:color w:val="auto"/>
            <w:sz w:val="26"/>
            <w:szCs w:val="26"/>
          </w:rPr>
          <m:t>=0,5Ω,</m:t>
        </m:r>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m:t>
            </m:r>
          </m:sub>
        </m:sSub>
        <m:r>
          <m:rPr>
            <m:sty m:val="p"/>
          </m:rPr>
          <w:rPr>
            <w:rFonts w:ascii="Cambria Math" w:hAnsi="Cambria Math"/>
            <w:color w:val="auto"/>
            <w:sz w:val="26"/>
            <w:szCs w:val="26"/>
          </w:rPr>
          <m:t>=</m:t>
        </m:r>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3</m:t>
            </m:r>
          </m:sub>
        </m:sSub>
        <m:r>
          <m:rPr>
            <m:sty m:val="p"/>
          </m:rPr>
          <w:rPr>
            <w:rFonts w:ascii="Cambria Math" w:hAnsi="Cambria Math"/>
            <w:color w:val="auto"/>
            <w:sz w:val="26"/>
            <w:szCs w:val="26"/>
          </w:rPr>
          <m:t>=2Ω</m:t>
        </m:r>
      </m:oMath>
      <w:r w:rsidR="00412490" w:rsidRPr="006012A9">
        <w:rPr>
          <w:color w:val="auto"/>
          <w:sz w:val="26"/>
          <w:szCs w:val="26"/>
        </w:rPr>
        <w:t xml:space="preserve">.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2</m:t>
            </m:r>
          </m:sub>
        </m:sSub>
        <m:r>
          <m:rPr>
            <m:sty m:val="p"/>
          </m:rPr>
          <w:rPr>
            <w:rFonts w:ascii="Cambria Math" w:hAnsi="Cambria Math"/>
            <w:color w:val="auto"/>
            <w:sz w:val="26"/>
            <w:szCs w:val="26"/>
          </w:rPr>
          <m:t>=</m:t>
        </m:r>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4</m:t>
            </m:r>
          </m:sub>
        </m:sSub>
        <m:r>
          <m:rPr>
            <m:sty m:val="p"/>
          </m:rPr>
          <w:rPr>
            <w:rFonts w:ascii="Cambria Math" w:hAnsi="Cambria Math"/>
            <w:color w:val="auto"/>
            <w:sz w:val="26"/>
            <w:szCs w:val="26"/>
          </w:rPr>
          <m:t>=4Ω</m:t>
        </m:r>
      </m:oMath>
      <w:r w:rsidR="00412490" w:rsidRPr="006012A9">
        <w:rPr>
          <w:color w:val="auto"/>
          <w:sz w:val="26"/>
          <w:szCs w:val="26"/>
        </w:rPr>
        <w:t xml:space="preserve">. Tính hiệu điện thế giữa hai điểm </w:t>
      </w:r>
      <m:oMath>
        <m:r>
          <m:rPr>
            <m:sty m:val="p"/>
          </m:rPr>
          <w:rPr>
            <w:rFonts w:ascii="Cambria Math" w:hAnsi="Cambria Math"/>
            <w:color w:val="auto"/>
            <w:sz w:val="26"/>
            <w:szCs w:val="26"/>
          </w:rPr>
          <m:t>A,B</m:t>
        </m:r>
      </m:oMath>
      <w:r w:rsidR="00412490" w:rsidRPr="006012A9">
        <w:rPr>
          <w:color w:val="auto"/>
          <w:sz w:val="26"/>
          <w:szCs w:val="26"/>
        </w:rPr>
        <w:t>.</w:t>
      </w:r>
    </w:p>
    <w:p w14:paraId="0CBAB47A" w14:textId="77777777" w:rsidR="00412490" w:rsidRPr="006012A9" w:rsidRDefault="00412490" w:rsidP="006012A9">
      <w:pPr>
        <w:tabs>
          <w:tab w:val="left" w:pos="283"/>
          <w:tab w:val="left" w:pos="2835"/>
          <w:tab w:val="left" w:pos="5386"/>
          <w:tab w:val="left" w:pos="7937"/>
        </w:tabs>
        <w:spacing w:line="276" w:lineRule="auto"/>
        <w:contextualSpacing/>
        <w:jc w:val="center"/>
        <w:rPr>
          <w:color w:val="auto"/>
          <w:sz w:val="26"/>
          <w:szCs w:val="26"/>
        </w:rPr>
      </w:pPr>
      <w:r w:rsidRPr="006012A9">
        <w:rPr>
          <w:noProof/>
          <w:color w:val="auto"/>
          <w:sz w:val="26"/>
          <w:szCs w:val="26"/>
        </w:rPr>
        <w:drawing>
          <wp:inline distT="0" distB="0" distL="0" distR="0" wp14:anchorId="499F00FB" wp14:editId="10D5DE56">
            <wp:extent cx="2305050" cy="1743075"/>
            <wp:effectExtent l="0" t="0" r="0" b="9525"/>
            <wp:docPr id="1866928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28519" name="Picture 1"/>
                    <pic:cNvPicPr/>
                  </pic:nvPicPr>
                  <pic:blipFill>
                    <a:blip r:embed="rId491"/>
                    <a:stretch>
                      <a:fillRect/>
                    </a:stretch>
                  </pic:blipFill>
                  <pic:spPr>
                    <a:xfrm>
                      <a:off x="0" y="0"/>
                      <a:ext cx="2305050" cy="1743075"/>
                    </a:xfrm>
                    <a:prstGeom prst="rect">
                      <a:avLst/>
                    </a:prstGeom>
                  </pic:spPr>
                </pic:pic>
              </a:graphicData>
            </a:graphic>
          </wp:inline>
        </w:drawing>
      </w:r>
    </w:p>
    <w:p w14:paraId="71AA5A79" w14:textId="77777777" w:rsidR="00412490" w:rsidRPr="006012A9" w:rsidRDefault="00412490" w:rsidP="006012A9">
      <w:pPr>
        <w:pStyle w:val="NormalWeb"/>
        <w:tabs>
          <w:tab w:val="left" w:pos="1080"/>
        </w:tabs>
        <w:spacing w:line="276" w:lineRule="auto"/>
        <w:ind w:firstLine="0"/>
        <w:rPr>
          <w:b/>
          <w:bCs/>
          <w:i/>
          <w:iCs/>
          <w:sz w:val="26"/>
          <w:szCs w:val="26"/>
        </w:rPr>
      </w:pPr>
      <w:r w:rsidRPr="006012A9">
        <w:rPr>
          <w:b/>
          <w:bCs/>
          <w:i/>
          <w:iCs/>
          <w:sz w:val="26"/>
          <w:szCs w:val="26"/>
        </w:rPr>
        <w:t>Lời giải:</w:t>
      </w:r>
    </w:p>
    <w:p w14:paraId="2F5DCFF7" w14:textId="77777777" w:rsidR="00412490" w:rsidRPr="006012A9" w:rsidRDefault="00412490" w:rsidP="006012A9">
      <w:pPr>
        <w:spacing w:line="276" w:lineRule="auto"/>
        <w:rPr>
          <w:bCs/>
          <w:color w:val="auto"/>
          <w:sz w:val="26"/>
          <w:szCs w:val="26"/>
        </w:rPr>
      </w:pPr>
      <w:r w:rsidRPr="006012A9">
        <w:rPr>
          <w:bCs/>
          <w:color w:val="auto"/>
          <w:sz w:val="26"/>
          <w:szCs w:val="26"/>
        </w:rPr>
        <w:t>Điện trở đoạn MN là: R</w:t>
      </w:r>
      <w:r w:rsidRPr="006012A9">
        <w:rPr>
          <w:bCs/>
          <w:color w:val="auto"/>
          <w:sz w:val="26"/>
          <w:szCs w:val="26"/>
          <w:vertAlign w:val="subscript"/>
        </w:rPr>
        <w:t>MN</w:t>
      </w:r>
      <w:r w:rsidRPr="006012A9">
        <w:rPr>
          <w:bCs/>
          <w:color w:val="auto"/>
          <w:sz w:val="26"/>
          <w:szCs w:val="26"/>
        </w:rPr>
        <w:t>=(R</w:t>
      </w:r>
      <w:r w:rsidRPr="006012A9">
        <w:rPr>
          <w:bCs/>
          <w:color w:val="auto"/>
          <w:sz w:val="26"/>
          <w:szCs w:val="26"/>
          <w:vertAlign w:val="subscript"/>
        </w:rPr>
        <w:t>1</w:t>
      </w:r>
      <w:r w:rsidRPr="006012A9">
        <w:rPr>
          <w:bCs/>
          <w:color w:val="auto"/>
          <w:sz w:val="26"/>
          <w:szCs w:val="26"/>
        </w:rPr>
        <w:t>+R</w:t>
      </w:r>
      <w:r w:rsidRPr="006012A9">
        <w:rPr>
          <w:bCs/>
          <w:color w:val="auto"/>
          <w:sz w:val="26"/>
          <w:szCs w:val="26"/>
          <w:vertAlign w:val="subscript"/>
        </w:rPr>
        <w:t>2</w:t>
      </w:r>
      <w:r w:rsidRPr="006012A9">
        <w:rPr>
          <w:bCs/>
          <w:color w:val="auto"/>
          <w:sz w:val="26"/>
          <w:szCs w:val="26"/>
        </w:rPr>
        <w:t>).R</w:t>
      </w:r>
      <w:r w:rsidRPr="006012A9">
        <w:rPr>
          <w:bCs/>
          <w:color w:val="auto"/>
          <w:sz w:val="26"/>
          <w:szCs w:val="26"/>
          <w:vertAlign w:val="subscript"/>
        </w:rPr>
        <w:t>3</w:t>
      </w:r>
      <w:r w:rsidRPr="006012A9">
        <w:rPr>
          <w:bCs/>
          <w:color w:val="auto"/>
          <w:sz w:val="26"/>
          <w:szCs w:val="26"/>
        </w:rPr>
        <w:t>/(R</w:t>
      </w:r>
      <w:r w:rsidRPr="006012A9">
        <w:rPr>
          <w:bCs/>
          <w:color w:val="auto"/>
          <w:sz w:val="26"/>
          <w:szCs w:val="26"/>
          <w:vertAlign w:val="subscript"/>
        </w:rPr>
        <w:t>1</w:t>
      </w:r>
      <w:r w:rsidRPr="006012A9">
        <w:rPr>
          <w:bCs/>
          <w:color w:val="auto"/>
          <w:sz w:val="26"/>
          <w:szCs w:val="26"/>
        </w:rPr>
        <w:t>+R</w:t>
      </w:r>
      <w:r w:rsidRPr="006012A9">
        <w:rPr>
          <w:bCs/>
          <w:color w:val="auto"/>
          <w:sz w:val="26"/>
          <w:szCs w:val="26"/>
          <w:vertAlign w:val="subscript"/>
        </w:rPr>
        <w:t>2</w:t>
      </w:r>
      <w:r w:rsidRPr="006012A9">
        <w:rPr>
          <w:bCs/>
          <w:color w:val="auto"/>
          <w:sz w:val="26"/>
          <w:szCs w:val="26"/>
        </w:rPr>
        <w:t>+R</w:t>
      </w:r>
      <w:r w:rsidRPr="006012A9">
        <w:rPr>
          <w:bCs/>
          <w:color w:val="auto"/>
          <w:sz w:val="26"/>
          <w:szCs w:val="26"/>
          <w:vertAlign w:val="subscript"/>
        </w:rPr>
        <w:t>3</w:t>
      </w:r>
      <w:r w:rsidRPr="006012A9">
        <w:rPr>
          <w:bCs/>
          <w:color w:val="auto"/>
          <w:sz w:val="26"/>
          <w:szCs w:val="26"/>
        </w:rPr>
        <w:t>)=1,5Ω</w:t>
      </w:r>
    </w:p>
    <w:p w14:paraId="3D0001E2" w14:textId="77777777" w:rsidR="00412490" w:rsidRPr="006012A9" w:rsidRDefault="00412490" w:rsidP="006012A9">
      <w:pPr>
        <w:spacing w:line="276" w:lineRule="auto"/>
        <w:rPr>
          <w:bCs/>
          <w:color w:val="auto"/>
          <w:sz w:val="26"/>
          <w:szCs w:val="26"/>
        </w:rPr>
      </w:pPr>
      <w:r w:rsidRPr="006012A9">
        <w:rPr>
          <w:bCs/>
          <w:color w:val="auto"/>
          <w:sz w:val="26"/>
          <w:szCs w:val="26"/>
        </w:rPr>
        <w:t>Dòng điện qua mạch chính: I=E/(R</w:t>
      </w:r>
      <w:r w:rsidRPr="006012A9">
        <w:rPr>
          <w:bCs/>
          <w:color w:val="auto"/>
          <w:sz w:val="26"/>
          <w:szCs w:val="26"/>
          <w:vertAlign w:val="subscript"/>
        </w:rPr>
        <w:t>MN</w:t>
      </w:r>
      <w:r w:rsidRPr="006012A9">
        <w:rPr>
          <w:bCs/>
          <w:color w:val="auto"/>
          <w:sz w:val="26"/>
          <w:szCs w:val="26"/>
        </w:rPr>
        <w:t>+R+r)=0,2A</w:t>
      </w:r>
    </w:p>
    <w:p w14:paraId="44551C0F" w14:textId="77777777" w:rsidR="00412490" w:rsidRPr="006012A9" w:rsidRDefault="00412490" w:rsidP="006012A9">
      <w:pPr>
        <w:spacing w:line="276" w:lineRule="auto"/>
        <w:rPr>
          <w:bCs/>
          <w:color w:val="auto"/>
          <w:sz w:val="26"/>
          <w:szCs w:val="26"/>
        </w:rPr>
      </w:pPr>
      <w:r w:rsidRPr="006012A9">
        <w:rPr>
          <w:bCs/>
          <w:color w:val="auto"/>
          <w:sz w:val="26"/>
          <w:szCs w:val="26"/>
        </w:rPr>
        <w:t> Hiệu điện thế giữa M, N: U</w:t>
      </w:r>
      <w:r w:rsidRPr="006012A9">
        <w:rPr>
          <w:bCs/>
          <w:color w:val="auto"/>
          <w:sz w:val="26"/>
          <w:szCs w:val="26"/>
          <w:vertAlign w:val="subscript"/>
        </w:rPr>
        <w:t>MN</w:t>
      </w:r>
      <w:r w:rsidRPr="006012A9">
        <w:rPr>
          <w:bCs/>
          <w:color w:val="auto"/>
          <w:sz w:val="26"/>
          <w:szCs w:val="26"/>
        </w:rPr>
        <w:t>=IR</w:t>
      </w:r>
      <w:r w:rsidRPr="006012A9">
        <w:rPr>
          <w:bCs/>
          <w:color w:val="auto"/>
          <w:sz w:val="26"/>
          <w:szCs w:val="26"/>
          <w:vertAlign w:val="subscript"/>
        </w:rPr>
        <w:t>MN</w:t>
      </w:r>
      <w:r w:rsidRPr="006012A9">
        <w:rPr>
          <w:bCs/>
          <w:color w:val="auto"/>
          <w:sz w:val="26"/>
          <w:szCs w:val="26"/>
        </w:rPr>
        <w:t>=0,3V</w:t>
      </w:r>
    </w:p>
    <w:p w14:paraId="102246F1" w14:textId="77777777" w:rsidR="00412490" w:rsidRPr="006012A9" w:rsidRDefault="00412490" w:rsidP="006012A9">
      <w:pPr>
        <w:spacing w:line="276" w:lineRule="auto"/>
        <w:rPr>
          <w:bCs/>
          <w:color w:val="auto"/>
          <w:sz w:val="26"/>
          <w:szCs w:val="26"/>
        </w:rPr>
      </w:pPr>
      <w:r w:rsidRPr="006012A9">
        <w:rPr>
          <w:bCs/>
          <w:color w:val="auto"/>
          <w:sz w:val="26"/>
          <w:szCs w:val="26"/>
        </w:rPr>
        <w:t>Cường độ dòng điện qua R</w:t>
      </w:r>
      <w:r w:rsidRPr="006012A9">
        <w:rPr>
          <w:bCs/>
          <w:color w:val="auto"/>
          <w:sz w:val="26"/>
          <w:szCs w:val="26"/>
          <w:vertAlign w:val="subscript"/>
        </w:rPr>
        <w:t>2</w:t>
      </w:r>
      <w:r w:rsidRPr="006012A9">
        <w:rPr>
          <w:bCs/>
          <w:color w:val="auto"/>
          <w:sz w:val="26"/>
          <w:szCs w:val="26"/>
        </w:rPr>
        <w:t>: I</w:t>
      </w:r>
      <w:r w:rsidRPr="006012A9">
        <w:rPr>
          <w:bCs/>
          <w:color w:val="auto"/>
          <w:sz w:val="26"/>
          <w:szCs w:val="26"/>
          <w:vertAlign w:val="subscript"/>
        </w:rPr>
        <w:t>2</w:t>
      </w:r>
      <w:r w:rsidRPr="006012A9">
        <w:rPr>
          <w:bCs/>
          <w:color w:val="auto"/>
          <w:sz w:val="26"/>
          <w:szCs w:val="26"/>
        </w:rPr>
        <w:t>=U</w:t>
      </w:r>
      <w:r w:rsidRPr="006012A9">
        <w:rPr>
          <w:bCs/>
          <w:color w:val="auto"/>
          <w:sz w:val="26"/>
          <w:szCs w:val="26"/>
          <w:vertAlign w:val="subscript"/>
        </w:rPr>
        <w:t>MN</w:t>
      </w:r>
      <w:r w:rsidRPr="006012A9">
        <w:rPr>
          <w:bCs/>
          <w:color w:val="auto"/>
          <w:sz w:val="26"/>
          <w:szCs w:val="26"/>
        </w:rPr>
        <w:t>/(R</w:t>
      </w:r>
      <w:r w:rsidRPr="006012A9">
        <w:rPr>
          <w:bCs/>
          <w:color w:val="auto"/>
          <w:sz w:val="26"/>
          <w:szCs w:val="26"/>
          <w:vertAlign w:val="subscript"/>
        </w:rPr>
        <w:t>1</w:t>
      </w:r>
      <w:r w:rsidRPr="006012A9">
        <w:rPr>
          <w:bCs/>
          <w:color w:val="auto"/>
          <w:sz w:val="26"/>
          <w:szCs w:val="26"/>
        </w:rPr>
        <w:t>+R</w:t>
      </w:r>
      <w:r w:rsidRPr="006012A9">
        <w:rPr>
          <w:bCs/>
          <w:color w:val="auto"/>
          <w:sz w:val="26"/>
          <w:szCs w:val="26"/>
          <w:vertAlign w:val="subscript"/>
        </w:rPr>
        <w:t>2</w:t>
      </w:r>
      <w:r w:rsidRPr="006012A9">
        <w:rPr>
          <w:bCs/>
          <w:color w:val="auto"/>
          <w:sz w:val="26"/>
          <w:szCs w:val="26"/>
        </w:rPr>
        <w:t>)=0,05A</w:t>
      </w:r>
    </w:p>
    <w:p w14:paraId="0E0836B6" w14:textId="77777777" w:rsidR="00412490" w:rsidRPr="006012A9" w:rsidRDefault="00412490" w:rsidP="006012A9">
      <w:pPr>
        <w:spacing w:line="276" w:lineRule="auto"/>
        <w:rPr>
          <w:bCs/>
          <w:color w:val="auto"/>
          <w:sz w:val="26"/>
          <w:szCs w:val="26"/>
        </w:rPr>
      </w:pPr>
      <w:r w:rsidRPr="006012A9">
        <w:rPr>
          <w:bCs/>
          <w:color w:val="auto"/>
          <w:sz w:val="26"/>
          <w:szCs w:val="26"/>
        </w:rPr>
        <w:t>- Hiệu điện thế giữa A, N: U</w:t>
      </w:r>
      <w:r w:rsidRPr="006012A9">
        <w:rPr>
          <w:bCs/>
          <w:color w:val="auto"/>
          <w:sz w:val="26"/>
          <w:szCs w:val="26"/>
          <w:vertAlign w:val="subscript"/>
        </w:rPr>
        <w:t>AN</w:t>
      </w:r>
      <w:r w:rsidRPr="006012A9">
        <w:rPr>
          <w:bCs/>
          <w:color w:val="auto"/>
          <w:sz w:val="26"/>
          <w:szCs w:val="26"/>
        </w:rPr>
        <w:t>=U</w:t>
      </w:r>
      <w:r w:rsidRPr="006012A9">
        <w:rPr>
          <w:bCs/>
          <w:color w:val="auto"/>
          <w:sz w:val="26"/>
          <w:szCs w:val="26"/>
          <w:vertAlign w:val="subscript"/>
        </w:rPr>
        <w:t>R2</w:t>
      </w:r>
      <w:r w:rsidRPr="006012A9">
        <w:rPr>
          <w:bCs/>
          <w:color w:val="auto"/>
          <w:sz w:val="26"/>
          <w:szCs w:val="26"/>
        </w:rPr>
        <w:t>=I</w:t>
      </w:r>
      <w:r w:rsidRPr="006012A9">
        <w:rPr>
          <w:bCs/>
          <w:color w:val="auto"/>
          <w:sz w:val="26"/>
          <w:szCs w:val="26"/>
          <w:vertAlign w:val="subscript"/>
        </w:rPr>
        <w:t>2</w:t>
      </w:r>
      <w:r w:rsidRPr="006012A9">
        <w:rPr>
          <w:bCs/>
          <w:color w:val="auto"/>
          <w:sz w:val="26"/>
          <w:szCs w:val="26"/>
        </w:rPr>
        <w:t>R</w:t>
      </w:r>
      <w:r w:rsidRPr="006012A9">
        <w:rPr>
          <w:bCs/>
          <w:color w:val="auto"/>
          <w:sz w:val="26"/>
          <w:szCs w:val="26"/>
          <w:vertAlign w:val="subscript"/>
        </w:rPr>
        <w:t>2</w:t>
      </w:r>
      <w:r w:rsidRPr="006012A9">
        <w:rPr>
          <w:bCs/>
          <w:color w:val="auto"/>
          <w:sz w:val="26"/>
          <w:szCs w:val="26"/>
        </w:rPr>
        <w:t>=0,2V</w:t>
      </w:r>
    </w:p>
    <w:p w14:paraId="6C27AF91" w14:textId="77777777" w:rsidR="00412490" w:rsidRPr="006012A9" w:rsidRDefault="00412490" w:rsidP="006012A9">
      <w:pPr>
        <w:spacing w:line="276" w:lineRule="auto"/>
        <w:rPr>
          <w:bCs/>
          <w:color w:val="auto"/>
          <w:sz w:val="26"/>
          <w:szCs w:val="26"/>
        </w:rPr>
      </w:pPr>
      <w:r w:rsidRPr="006012A9">
        <w:rPr>
          <w:bCs/>
          <w:color w:val="auto"/>
          <w:sz w:val="26"/>
          <w:szCs w:val="26"/>
        </w:rPr>
        <w:t>- Hiệu điện thế giữa N và B: U</w:t>
      </w:r>
      <w:r w:rsidRPr="006012A9">
        <w:rPr>
          <w:bCs/>
          <w:color w:val="auto"/>
          <w:sz w:val="26"/>
          <w:szCs w:val="26"/>
          <w:vertAlign w:val="subscript"/>
        </w:rPr>
        <w:t>NB</w:t>
      </w:r>
      <w:r w:rsidRPr="006012A9">
        <w:rPr>
          <w:bCs/>
          <w:color w:val="auto"/>
          <w:sz w:val="26"/>
          <w:szCs w:val="26"/>
        </w:rPr>
        <w:t>=IR</w:t>
      </w:r>
      <w:r w:rsidRPr="006012A9">
        <w:rPr>
          <w:bCs/>
          <w:color w:val="auto"/>
          <w:sz w:val="26"/>
          <w:szCs w:val="26"/>
          <w:vertAlign w:val="subscript"/>
        </w:rPr>
        <w:t>4</w:t>
      </w:r>
      <w:r w:rsidRPr="006012A9">
        <w:rPr>
          <w:bCs/>
          <w:color w:val="auto"/>
          <w:sz w:val="26"/>
          <w:szCs w:val="26"/>
        </w:rPr>
        <w:t>=0,8V</w:t>
      </w:r>
    </w:p>
    <w:p w14:paraId="49874A82" w14:textId="77777777" w:rsidR="00412490" w:rsidRPr="006012A9" w:rsidRDefault="00412490" w:rsidP="006012A9">
      <w:pPr>
        <w:spacing w:line="276" w:lineRule="auto"/>
        <w:rPr>
          <w:bCs/>
          <w:color w:val="auto"/>
          <w:sz w:val="26"/>
          <w:szCs w:val="26"/>
        </w:rPr>
      </w:pPr>
      <w:r w:rsidRPr="006012A9">
        <w:rPr>
          <w:bCs/>
          <w:color w:val="auto"/>
          <w:sz w:val="26"/>
          <w:szCs w:val="26"/>
        </w:rPr>
        <w:t> Hiệu điện thế giữa A và B: U</w:t>
      </w:r>
      <w:r w:rsidRPr="006012A9">
        <w:rPr>
          <w:bCs/>
          <w:color w:val="auto"/>
          <w:sz w:val="26"/>
          <w:szCs w:val="26"/>
          <w:vertAlign w:val="subscript"/>
        </w:rPr>
        <w:t>AB</w:t>
      </w:r>
      <w:r w:rsidRPr="006012A9">
        <w:rPr>
          <w:bCs/>
          <w:color w:val="auto"/>
          <w:sz w:val="26"/>
          <w:szCs w:val="26"/>
        </w:rPr>
        <w:t>=U</w:t>
      </w:r>
      <w:r w:rsidRPr="006012A9">
        <w:rPr>
          <w:bCs/>
          <w:color w:val="auto"/>
          <w:sz w:val="26"/>
          <w:szCs w:val="26"/>
          <w:vertAlign w:val="subscript"/>
        </w:rPr>
        <w:t>AN</w:t>
      </w:r>
      <w:r w:rsidRPr="006012A9">
        <w:rPr>
          <w:bCs/>
          <w:color w:val="auto"/>
          <w:sz w:val="26"/>
          <w:szCs w:val="26"/>
        </w:rPr>
        <w:t>+U</w:t>
      </w:r>
      <w:r w:rsidRPr="006012A9">
        <w:rPr>
          <w:bCs/>
          <w:color w:val="auto"/>
          <w:sz w:val="26"/>
          <w:szCs w:val="26"/>
          <w:vertAlign w:val="subscript"/>
        </w:rPr>
        <w:t>NB</w:t>
      </w:r>
      <w:r w:rsidRPr="006012A9">
        <w:rPr>
          <w:bCs/>
          <w:color w:val="auto"/>
          <w:sz w:val="26"/>
          <w:szCs w:val="26"/>
        </w:rPr>
        <w:t>=1V</w:t>
      </w:r>
    </w:p>
    <w:p w14:paraId="2978659B" w14:textId="05C25941" w:rsidR="00BC5B27" w:rsidRPr="006012A9" w:rsidRDefault="00BC5B27" w:rsidP="006012A9">
      <w:pPr>
        <w:spacing w:line="276" w:lineRule="auto"/>
        <w:jc w:val="both"/>
        <w:rPr>
          <w:color w:val="auto"/>
          <w:sz w:val="26"/>
          <w:szCs w:val="26"/>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4"/>
        <w:gridCol w:w="3306"/>
      </w:tblGrid>
      <w:tr w:rsidR="006012A9" w:rsidRPr="006012A9" w14:paraId="5D3D8112" w14:textId="77777777" w:rsidTr="00E24237">
        <w:tc>
          <w:tcPr>
            <w:tcW w:w="8541" w:type="dxa"/>
          </w:tcPr>
          <w:p w14:paraId="097D010B" w14:textId="01A83C2C" w:rsidR="00BC5B27" w:rsidRPr="006012A9" w:rsidRDefault="0095268E" w:rsidP="006012A9">
            <w:pPr>
              <w:widowControl w:val="0"/>
              <w:tabs>
                <w:tab w:val="left" w:pos="900"/>
              </w:tabs>
              <w:autoSpaceDE w:val="0"/>
              <w:autoSpaceDN w:val="0"/>
              <w:adjustRightInd w:val="0"/>
              <w:spacing w:line="276" w:lineRule="auto"/>
              <w:jc w:val="both"/>
              <w:rPr>
                <w:rFonts w:eastAsia="Calibri"/>
                <w:color w:val="auto"/>
                <w:sz w:val="26"/>
                <w:szCs w:val="26"/>
              </w:rPr>
            </w:pPr>
            <w:r w:rsidRPr="006012A9">
              <w:rPr>
                <w:rFonts w:eastAsia="Calibri"/>
                <w:b/>
                <w:color w:val="auto"/>
                <w:sz w:val="26"/>
                <w:szCs w:val="26"/>
              </w:rPr>
              <w:t>Câu 10:</w:t>
            </w:r>
            <w:r w:rsidRPr="006012A9">
              <w:rPr>
                <w:rFonts w:eastAsia="Calibri"/>
                <w:b/>
                <w:color w:val="auto"/>
                <w:sz w:val="26"/>
                <w:szCs w:val="26"/>
              </w:rPr>
              <w:tab/>
            </w:r>
            <w:r w:rsidR="006772FD" w:rsidRPr="006012A9">
              <w:rPr>
                <w:b/>
                <w:bCs/>
                <w:color w:val="auto"/>
                <w:sz w:val="26"/>
                <w:szCs w:val="26"/>
              </w:rPr>
              <w:t xml:space="preserve">(SBT-CTST) </w:t>
            </w:r>
            <w:r w:rsidR="00BC5B27" w:rsidRPr="006012A9">
              <w:rPr>
                <w:rFonts w:eastAsia="Calibri"/>
                <w:color w:val="auto"/>
                <w:sz w:val="26"/>
                <w:szCs w:val="26"/>
              </w:rPr>
              <w:t xml:space="preserve">Cho mạch điện như hình ,trong đó nguồn điện có suất điện động E = 6 V, điện trở trong không đáng kể, bỏ qua điện trở của dây nối. </w:t>
            </w:r>
          </w:p>
          <w:p w14:paraId="1B9DBEB7" w14:textId="77777777" w:rsidR="00BC5B27" w:rsidRPr="006012A9" w:rsidRDefault="00BC5B27" w:rsidP="006012A9">
            <w:pPr>
              <w:spacing w:line="276" w:lineRule="auto"/>
              <w:jc w:val="both"/>
              <w:rPr>
                <w:color w:val="auto"/>
                <w:sz w:val="26"/>
                <w:szCs w:val="26"/>
              </w:rPr>
            </w:pPr>
            <w:r w:rsidRPr="006012A9">
              <w:rPr>
                <w:color w:val="auto"/>
                <w:sz w:val="26"/>
                <w:szCs w:val="26"/>
              </w:rPr>
              <w:t>Cho R</w:t>
            </w:r>
            <w:r w:rsidRPr="006012A9">
              <w:rPr>
                <w:color w:val="auto"/>
                <w:sz w:val="26"/>
                <w:szCs w:val="26"/>
                <w:vertAlign w:val="subscript"/>
              </w:rPr>
              <w:t>1</w:t>
            </w:r>
            <w:r w:rsidRPr="006012A9">
              <w:rPr>
                <w:color w:val="auto"/>
                <w:sz w:val="26"/>
                <w:szCs w:val="26"/>
              </w:rPr>
              <w:t xml:space="preserve"> = </w:t>
            </w:r>
            <w:r w:rsidRPr="006012A9">
              <w:rPr>
                <w:color w:val="auto"/>
                <w:spacing w:val="-6"/>
                <w:sz w:val="26"/>
                <w:szCs w:val="26"/>
              </w:rPr>
              <w:t>R</w:t>
            </w:r>
            <w:r w:rsidRPr="006012A9">
              <w:rPr>
                <w:color w:val="auto"/>
                <w:spacing w:val="-6"/>
                <w:sz w:val="26"/>
                <w:szCs w:val="26"/>
                <w:vertAlign w:val="subscript"/>
              </w:rPr>
              <w:t>2</w:t>
            </w:r>
            <w:r w:rsidRPr="006012A9">
              <w:rPr>
                <w:color w:val="auto"/>
                <w:spacing w:val="-6"/>
                <w:sz w:val="26"/>
                <w:szCs w:val="26"/>
              </w:rPr>
              <w:t> = 30 Ω, R</w:t>
            </w:r>
            <w:r w:rsidRPr="006012A9">
              <w:rPr>
                <w:color w:val="auto"/>
                <w:spacing w:val="-6"/>
                <w:sz w:val="26"/>
                <w:szCs w:val="26"/>
                <w:vertAlign w:val="subscript"/>
              </w:rPr>
              <w:t>3</w:t>
            </w:r>
            <w:r w:rsidRPr="006012A9">
              <w:rPr>
                <w:color w:val="auto"/>
                <w:spacing w:val="-6"/>
                <w:sz w:val="26"/>
                <w:szCs w:val="26"/>
              </w:rPr>
              <w:t> = 7,5 Ω</w:t>
            </w:r>
          </w:p>
          <w:p w14:paraId="0DAA4368" w14:textId="77777777" w:rsidR="00BC5B27" w:rsidRPr="006012A9" w:rsidRDefault="00BC5B27" w:rsidP="006012A9">
            <w:pPr>
              <w:spacing w:line="276" w:lineRule="auto"/>
              <w:rPr>
                <w:color w:val="auto"/>
                <w:sz w:val="26"/>
                <w:szCs w:val="26"/>
              </w:rPr>
            </w:pPr>
            <w:r w:rsidRPr="006012A9">
              <w:rPr>
                <w:b/>
                <w:color w:val="auto"/>
                <w:sz w:val="26"/>
                <w:szCs w:val="26"/>
              </w:rPr>
              <w:t>a.</w:t>
            </w:r>
            <w:r w:rsidRPr="006012A9">
              <w:rPr>
                <w:color w:val="auto"/>
                <w:sz w:val="26"/>
                <w:szCs w:val="26"/>
              </w:rPr>
              <w:t xml:space="preserve"> Tính cường độ dòng điện I chạy qua mạch chính. </w:t>
            </w:r>
          </w:p>
          <w:p w14:paraId="57E8A6D9" w14:textId="77777777" w:rsidR="00BC5B27" w:rsidRPr="006012A9" w:rsidRDefault="00BC5B27" w:rsidP="006012A9">
            <w:pPr>
              <w:spacing w:line="276" w:lineRule="auto"/>
              <w:rPr>
                <w:color w:val="auto"/>
                <w:sz w:val="26"/>
                <w:szCs w:val="26"/>
                <w:lang w:val="nl-NL"/>
              </w:rPr>
            </w:pPr>
            <w:r w:rsidRPr="006012A9">
              <w:rPr>
                <w:b/>
                <w:color w:val="auto"/>
                <w:sz w:val="26"/>
                <w:szCs w:val="26"/>
              </w:rPr>
              <w:t>b.</w:t>
            </w:r>
            <w:r w:rsidRPr="006012A9">
              <w:rPr>
                <w:color w:val="auto"/>
                <w:sz w:val="26"/>
                <w:szCs w:val="26"/>
              </w:rPr>
              <w:t xml:space="preserve"> Tính cường độ chạy qua điện trở R</w:t>
            </w:r>
            <w:r w:rsidRPr="006012A9">
              <w:rPr>
                <w:color w:val="auto"/>
                <w:sz w:val="26"/>
                <w:szCs w:val="26"/>
                <w:vertAlign w:val="subscript"/>
              </w:rPr>
              <w:t>1</w:t>
            </w:r>
            <w:r w:rsidRPr="006012A9">
              <w:rPr>
                <w:color w:val="auto"/>
                <w:sz w:val="26"/>
                <w:szCs w:val="26"/>
              </w:rPr>
              <w:t>.</w:t>
            </w:r>
          </w:p>
        </w:tc>
        <w:tc>
          <w:tcPr>
            <w:tcW w:w="1165" w:type="dxa"/>
          </w:tcPr>
          <w:p w14:paraId="1355CA45" w14:textId="77777777" w:rsidR="00BC5B27" w:rsidRPr="006012A9" w:rsidRDefault="00BC5B27" w:rsidP="006012A9">
            <w:pPr>
              <w:spacing w:line="276" w:lineRule="auto"/>
              <w:jc w:val="center"/>
              <w:rPr>
                <w:b/>
                <w:color w:val="auto"/>
                <w:sz w:val="26"/>
                <w:szCs w:val="26"/>
                <w:lang w:val="nl-NL"/>
              </w:rPr>
            </w:pPr>
            <w:r w:rsidRPr="006012A9">
              <w:rPr>
                <w:noProof/>
                <w:color w:val="auto"/>
                <w:sz w:val="26"/>
                <w:szCs w:val="26"/>
              </w:rPr>
              <w:drawing>
                <wp:inline distT="0" distB="0" distL="0" distR="0" wp14:anchorId="16EE55AB" wp14:editId="77BF3107">
                  <wp:extent cx="1953518" cy="1193800"/>
                  <wp:effectExtent l="0" t="0" r="8890" b="6350"/>
                  <wp:docPr id="7498" name="Picture 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 name="Picture 7498"/>
                          <pic:cNvPicPr/>
                        </pic:nvPicPr>
                        <pic:blipFill>
                          <a:blip r:embed="rId492"/>
                          <a:stretch>
                            <a:fillRect/>
                          </a:stretch>
                        </pic:blipFill>
                        <pic:spPr>
                          <a:xfrm>
                            <a:off x="0" y="0"/>
                            <a:ext cx="2065385" cy="1262162"/>
                          </a:xfrm>
                          <a:prstGeom prst="rect">
                            <a:avLst/>
                          </a:prstGeom>
                        </pic:spPr>
                      </pic:pic>
                    </a:graphicData>
                  </a:graphic>
                </wp:inline>
              </w:drawing>
            </w:r>
          </w:p>
        </w:tc>
      </w:tr>
    </w:tbl>
    <w:p w14:paraId="1B8D7EBC" w14:textId="77777777" w:rsidR="00BC5B27" w:rsidRPr="006012A9" w:rsidRDefault="00BC5B27" w:rsidP="006012A9">
      <w:pPr>
        <w:tabs>
          <w:tab w:val="left" w:pos="3600"/>
        </w:tabs>
        <w:spacing w:line="276" w:lineRule="auto"/>
        <w:rPr>
          <w:color w:val="auto"/>
          <w:sz w:val="26"/>
          <w:szCs w:val="26"/>
        </w:rPr>
      </w:pPr>
      <w:r w:rsidRPr="006012A9">
        <w:rPr>
          <w:b/>
          <w:i/>
          <w:iCs/>
          <w:color w:val="auto"/>
          <w:sz w:val="26"/>
          <w:szCs w:val="26"/>
        </w:rPr>
        <w:t>Lời giải:</w:t>
      </w:r>
      <w:r w:rsidRPr="006012A9">
        <w:rPr>
          <w:b/>
          <w:iCs/>
          <w:color w:val="auto"/>
          <w:sz w:val="26"/>
          <w:szCs w:val="26"/>
        </w:rPr>
        <w:t xml:space="preserve"> a. </w:t>
      </w:r>
      <w:r w:rsidRPr="006012A9">
        <w:rPr>
          <w:color w:val="auto"/>
          <w:sz w:val="26"/>
          <w:szCs w:val="26"/>
        </w:rPr>
        <w:t>Cường độ dòng điện chạy qua mạch chính.</w:t>
      </w:r>
    </w:p>
    <w:p w14:paraId="1E43BB0E" w14:textId="77777777" w:rsidR="00BC5B27" w:rsidRPr="006012A9" w:rsidRDefault="00BC5B27" w:rsidP="006012A9">
      <w:pPr>
        <w:tabs>
          <w:tab w:val="left" w:pos="3600"/>
        </w:tabs>
        <w:spacing w:line="276" w:lineRule="auto"/>
        <w:rPr>
          <w:color w:val="auto"/>
          <w:sz w:val="26"/>
          <w:szCs w:val="26"/>
        </w:rPr>
      </w:pPr>
      <w:r w:rsidRPr="006012A9">
        <w:rPr>
          <w:color w:val="auto"/>
          <w:sz w:val="26"/>
          <w:szCs w:val="26"/>
        </w:rPr>
        <w:t>Ta có R</w:t>
      </w:r>
      <w:r w:rsidRPr="006012A9">
        <w:rPr>
          <w:color w:val="auto"/>
          <w:sz w:val="26"/>
          <w:szCs w:val="26"/>
          <w:vertAlign w:val="subscript"/>
        </w:rPr>
        <w:t>1</w:t>
      </w:r>
      <w:r w:rsidRPr="006012A9">
        <w:rPr>
          <w:color w:val="auto"/>
          <w:sz w:val="26"/>
          <w:szCs w:val="26"/>
        </w:rPr>
        <w:t xml:space="preserve"> // </w:t>
      </w:r>
      <w:r w:rsidRPr="006012A9">
        <w:rPr>
          <w:color w:val="auto"/>
          <w:spacing w:val="-6"/>
          <w:sz w:val="26"/>
          <w:szCs w:val="26"/>
        </w:rPr>
        <w:t>R</w:t>
      </w:r>
      <w:r w:rsidRPr="006012A9">
        <w:rPr>
          <w:color w:val="auto"/>
          <w:spacing w:val="-6"/>
          <w:sz w:val="26"/>
          <w:szCs w:val="26"/>
          <w:vertAlign w:val="subscript"/>
        </w:rPr>
        <w:t>2</w:t>
      </w:r>
      <w:r w:rsidRPr="006012A9">
        <w:rPr>
          <w:color w:val="auto"/>
          <w:spacing w:val="-6"/>
          <w:sz w:val="26"/>
          <w:szCs w:val="26"/>
        </w:rPr>
        <w:t> // R</w:t>
      </w:r>
      <w:r w:rsidRPr="006012A9">
        <w:rPr>
          <w:color w:val="auto"/>
          <w:spacing w:val="-6"/>
          <w:sz w:val="26"/>
          <w:szCs w:val="26"/>
          <w:vertAlign w:val="subscript"/>
        </w:rPr>
        <w:t>3</w:t>
      </w:r>
      <w:r w:rsidRPr="006012A9">
        <w:rPr>
          <w:color w:val="auto"/>
          <w:spacing w:val="-6"/>
          <w:sz w:val="26"/>
          <w:szCs w:val="26"/>
        </w:rPr>
        <w:t>. Nên đ</w:t>
      </w:r>
      <w:r w:rsidRPr="006012A9">
        <w:rPr>
          <w:color w:val="auto"/>
          <w:sz w:val="26"/>
          <w:szCs w:val="26"/>
        </w:rPr>
        <w:t>iện trở đoạn mạch là</w:t>
      </w:r>
    </w:p>
    <w:p w14:paraId="276BC9E0" w14:textId="77777777" w:rsidR="00BC5B27" w:rsidRPr="006012A9" w:rsidRDefault="00BC5B27" w:rsidP="006012A9">
      <w:pPr>
        <w:tabs>
          <w:tab w:val="left" w:pos="3600"/>
        </w:tabs>
        <w:spacing w:line="276" w:lineRule="auto"/>
        <w:rPr>
          <w:color w:val="auto"/>
          <w:sz w:val="26"/>
          <w:szCs w:val="26"/>
        </w:rPr>
      </w:pPr>
      <w:r w:rsidRPr="006012A9">
        <w:rPr>
          <w:color w:val="auto"/>
          <w:sz w:val="26"/>
          <w:szCs w:val="26"/>
        </w:rPr>
        <w:t xml:space="preserve"> </w:t>
      </w:r>
      <m:oMath>
        <m:f>
          <m:fPr>
            <m:ctrlPr>
              <w:rPr>
                <w:rFonts w:ascii="Cambria Math" w:hAnsi="Cambria Math"/>
                <w:i/>
                <w:color w:val="auto"/>
                <w:sz w:val="26"/>
                <w:szCs w:val="26"/>
              </w:rPr>
            </m:ctrlPr>
          </m:fPr>
          <m:num>
            <m:r>
              <w:rPr>
                <w:rFonts w:ascii="Cambria Math" w:hAnsi="Cambria Math"/>
                <w:color w:val="auto"/>
                <w:sz w:val="26"/>
                <w:szCs w:val="26"/>
              </w:rPr>
              <m:t>1</m:t>
            </m:r>
          </m:num>
          <m:den>
            <m:r>
              <w:rPr>
                <w:rFonts w:ascii="Cambria Math" w:hAnsi="Cambria Math"/>
                <w:color w:val="auto"/>
                <w:sz w:val="26"/>
                <w:szCs w:val="26"/>
              </w:rPr>
              <m:t>R</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m:t>
            </m:r>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m:t>
            </m:r>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m:t>
            </m:r>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3</m:t>
                </m:r>
              </m:sub>
            </m:sSub>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m:t>
            </m:r>
          </m:num>
          <m:den>
            <m:r>
              <w:rPr>
                <w:rFonts w:ascii="Cambria Math" w:hAnsi="Cambria Math"/>
                <w:color w:val="auto"/>
                <w:sz w:val="26"/>
                <w:szCs w:val="26"/>
              </w:rPr>
              <m:t>30</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m:t>
            </m:r>
          </m:num>
          <m:den>
            <m:r>
              <w:rPr>
                <w:rFonts w:ascii="Cambria Math" w:hAnsi="Cambria Math"/>
                <w:color w:val="auto"/>
                <w:sz w:val="26"/>
                <w:szCs w:val="26"/>
              </w:rPr>
              <m:t>30</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m:t>
            </m:r>
          </m:num>
          <m:den>
            <m:r>
              <w:rPr>
                <w:rFonts w:ascii="Cambria Math" w:hAnsi="Cambria Math"/>
                <w:color w:val="auto"/>
                <w:sz w:val="26"/>
                <w:szCs w:val="26"/>
              </w:rPr>
              <m:t>7,5</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m:t>
            </m:r>
          </m:num>
          <m:den>
            <m:r>
              <w:rPr>
                <w:rFonts w:ascii="Cambria Math" w:hAnsi="Cambria Math"/>
                <w:color w:val="auto"/>
                <w:sz w:val="26"/>
                <w:szCs w:val="26"/>
              </w:rPr>
              <m:t>5</m:t>
            </m:r>
          </m:den>
        </m:f>
        <m:r>
          <w:rPr>
            <w:rFonts w:ascii="Cambria Math" w:hAnsi="Cambria Math"/>
            <w:color w:val="auto"/>
            <w:sz w:val="26"/>
            <w:szCs w:val="26"/>
          </w:rPr>
          <m:t>→R=5 </m:t>
        </m:r>
      </m:oMath>
      <w:r w:rsidRPr="006012A9">
        <w:rPr>
          <w:color w:val="auto"/>
          <w:sz w:val="26"/>
          <w:szCs w:val="26"/>
        </w:rPr>
        <w:t>Ω.</w:t>
      </w:r>
    </w:p>
    <w:p w14:paraId="6D2C5C48" w14:textId="77777777" w:rsidR="00BC5B27" w:rsidRPr="006012A9" w:rsidRDefault="00BC5B27" w:rsidP="006012A9">
      <w:pPr>
        <w:tabs>
          <w:tab w:val="left" w:pos="3600"/>
        </w:tabs>
        <w:spacing w:line="276" w:lineRule="auto"/>
        <w:rPr>
          <w:color w:val="auto"/>
          <w:sz w:val="26"/>
          <w:szCs w:val="26"/>
        </w:rPr>
      </w:pPr>
      <w:r w:rsidRPr="006012A9">
        <w:rPr>
          <w:color w:val="auto"/>
          <w:sz w:val="26"/>
          <w:szCs w:val="26"/>
        </w:rPr>
        <w:t>Cường độ dòng điện chạy qua mạch chính là (r = 0)</w:t>
      </w:r>
    </w:p>
    <w:p w14:paraId="59DD220D" w14:textId="77777777" w:rsidR="00BC5B27" w:rsidRPr="006012A9" w:rsidRDefault="00BC5B27" w:rsidP="006012A9">
      <w:pPr>
        <w:tabs>
          <w:tab w:val="left" w:pos="3600"/>
        </w:tabs>
        <w:spacing w:line="276" w:lineRule="auto"/>
        <w:rPr>
          <w:color w:val="auto"/>
          <w:sz w:val="26"/>
          <w:szCs w:val="26"/>
        </w:rPr>
      </w:pPr>
      <w:r w:rsidRPr="006012A9">
        <w:rPr>
          <w:color w:val="auto"/>
          <w:sz w:val="26"/>
          <w:szCs w:val="26"/>
        </w:rPr>
        <w:tab/>
      </w:r>
      <m:oMath>
        <m:r>
          <w:rPr>
            <w:rFonts w:ascii="Cambria Math" w:hAnsi="Cambria Math"/>
            <w:color w:val="auto"/>
            <w:sz w:val="26"/>
            <w:szCs w:val="26"/>
          </w:rPr>
          <m:t>I=</m:t>
        </m:r>
        <m:f>
          <m:fPr>
            <m:ctrlPr>
              <w:rPr>
                <w:rFonts w:ascii="Cambria Math" w:hAnsi="Cambria Math"/>
                <w:i/>
                <w:color w:val="auto"/>
                <w:sz w:val="26"/>
                <w:szCs w:val="26"/>
              </w:rPr>
            </m:ctrlPr>
          </m:fPr>
          <m:num>
            <m:r>
              <w:rPr>
                <w:rFonts w:ascii="Cambria Math" w:hAnsi="Cambria Math"/>
                <w:color w:val="auto"/>
                <w:sz w:val="26"/>
                <w:szCs w:val="26"/>
              </w:rPr>
              <m:t>E</m:t>
            </m:r>
          </m:num>
          <m:den>
            <m:r>
              <w:rPr>
                <w:rFonts w:ascii="Cambria Math" w:hAnsi="Cambria Math"/>
                <w:color w:val="auto"/>
                <w:sz w:val="26"/>
                <w:szCs w:val="26"/>
              </w:rPr>
              <m:t>R</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6</m:t>
            </m:r>
          </m:num>
          <m:den>
            <m:r>
              <w:rPr>
                <w:rFonts w:ascii="Cambria Math" w:hAnsi="Cambria Math"/>
                <w:color w:val="auto"/>
                <w:sz w:val="26"/>
                <w:szCs w:val="26"/>
              </w:rPr>
              <m:t>5</m:t>
            </m:r>
          </m:den>
        </m:f>
        <m:r>
          <w:rPr>
            <w:rFonts w:ascii="Cambria Math" w:hAnsi="Cambria Math"/>
            <w:color w:val="auto"/>
            <w:sz w:val="26"/>
            <w:szCs w:val="26"/>
          </w:rPr>
          <m:t>=1,2 A</m:t>
        </m:r>
      </m:oMath>
    </w:p>
    <w:p w14:paraId="13703C25" w14:textId="77777777" w:rsidR="00BC5B27" w:rsidRPr="006012A9" w:rsidRDefault="00BC5B27" w:rsidP="006012A9">
      <w:pPr>
        <w:tabs>
          <w:tab w:val="left" w:pos="3600"/>
        </w:tabs>
        <w:spacing w:line="276" w:lineRule="auto"/>
        <w:rPr>
          <w:color w:val="auto"/>
          <w:sz w:val="26"/>
          <w:szCs w:val="26"/>
        </w:rPr>
      </w:pPr>
      <w:r w:rsidRPr="006012A9">
        <w:rPr>
          <w:color w:val="auto"/>
          <w:sz w:val="26"/>
          <w:szCs w:val="26"/>
        </w:rPr>
        <w:t xml:space="preserve">Hiệu điện thế mạch ngoài là </w:t>
      </w:r>
      <m:oMath>
        <m:r>
          <w:rPr>
            <w:rFonts w:ascii="Cambria Math" w:hAnsi="Cambria Math"/>
            <w:color w:val="auto"/>
            <w:sz w:val="26"/>
            <w:szCs w:val="26"/>
          </w:rPr>
          <m:t>U=</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3</m:t>
            </m:r>
          </m:sub>
        </m:sSub>
        <m:r>
          <w:rPr>
            <w:rFonts w:ascii="Cambria Math" w:hAnsi="Cambria Math"/>
            <w:color w:val="auto"/>
            <w:sz w:val="26"/>
            <w:szCs w:val="26"/>
          </w:rPr>
          <m:t>= I.R=1,2.5=6 V</m:t>
        </m:r>
      </m:oMath>
      <w:r w:rsidRPr="006012A9">
        <w:rPr>
          <w:color w:val="auto"/>
          <w:sz w:val="26"/>
          <w:szCs w:val="26"/>
        </w:rPr>
        <w:t>.</w:t>
      </w:r>
    </w:p>
    <w:p w14:paraId="53C00EBD" w14:textId="77777777" w:rsidR="00BC5B27" w:rsidRPr="006012A9" w:rsidRDefault="00BC5B27" w:rsidP="006012A9">
      <w:pPr>
        <w:tabs>
          <w:tab w:val="left" w:pos="3600"/>
        </w:tabs>
        <w:spacing w:line="276" w:lineRule="auto"/>
        <w:rPr>
          <w:color w:val="auto"/>
          <w:sz w:val="26"/>
          <w:szCs w:val="26"/>
        </w:rPr>
      </w:pPr>
      <w:r w:rsidRPr="006012A9">
        <w:rPr>
          <w:b/>
          <w:color w:val="auto"/>
          <w:sz w:val="26"/>
          <w:szCs w:val="26"/>
        </w:rPr>
        <w:t>b.</w:t>
      </w:r>
      <w:r w:rsidRPr="006012A9">
        <w:rPr>
          <w:color w:val="auto"/>
          <w:sz w:val="26"/>
          <w:szCs w:val="26"/>
        </w:rPr>
        <w:t xml:space="preserve"> Cường độ dòng điện chạy qua điện trở R</w:t>
      </w:r>
      <w:r w:rsidRPr="006012A9">
        <w:rPr>
          <w:color w:val="auto"/>
          <w:sz w:val="26"/>
          <w:szCs w:val="26"/>
          <w:vertAlign w:val="subscript"/>
        </w:rPr>
        <w:t>1</w:t>
      </w:r>
      <w:r w:rsidRPr="006012A9">
        <w:rPr>
          <w:color w:val="auto"/>
          <w:sz w:val="26"/>
          <w:szCs w:val="26"/>
        </w:rPr>
        <w:t>.</w:t>
      </w:r>
    </w:p>
    <w:p w14:paraId="0A024473" w14:textId="77777777" w:rsidR="00BC5B27" w:rsidRPr="006012A9" w:rsidRDefault="00000000" w:rsidP="006012A9">
      <w:pPr>
        <w:tabs>
          <w:tab w:val="left" w:pos="3600"/>
        </w:tabs>
        <w:spacing w:line="276" w:lineRule="auto"/>
        <w:jc w:val="center"/>
        <w:rPr>
          <w:b/>
          <w:i/>
          <w:iCs/>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1</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1</m:t>
                  </m:r>
                </m:sub>
              </m:sSub>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6</m:t>
              </m:r>
            </m:num>
            <m:den>
              <m:r>
                <w:rPr>
                  <w:rFonts w:ascii="Cambria Math" w:hAnsi="Cambria Math"/>
                  <w:color w:val="auto"/>
                  <w:sz w:val="26"/>
                  <w:szCs w:val="26"/>
                </w:rPr>
                <m:t>30</m:t>
              </m:r>
            </m:den>
          </m:f>
          <m:r>
            <w:rPr>
              <w:rFonts w:ascii="Cambria Math" w:hAnsi="Cambria Math"/>
              <w:color w:val="auto"/>
              <w:sz w:val="26"/>
              <w:szCs w:val="26"/>
            </w:rPr>
            <m:t>=0,2 A</m:t>
          </m:r>
        </m:oMath>
      </m:oMathPara>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3"/>
        <w:gridCol w:w="3227"/>
      </w:tblGrid>
      <w:tr w:rsidR="006012A9" w:rsidRPr="006012A9" w14:paraId="08B1EAB6" w14:textId="77777777" w:rsidTr="00E24237">
        <w:tc>
          <w:tcPr>
            <w:tcW w:w="8541" w:type="dxa"/>
          </w:tcPr>
          <w:p w14:paraId="1408B6D0" w14:textId="609650D7" w:rsidR="00BC5B27" w:rsidRPr="006012A9" w:rsidRDefault="0095268E" w:rsidP="006012A9">
            <w:pPr>
              <w:widowControl w:val="0"/>
              <w:tabs>
                <w:tab w:val="left" w:pos="900"/>
              </w:tabs>
              <w:autoSpaceDE w:val="0"/>
              <w:autoSpaceDN w:val="0"/>
              <w:adjustRightInd w:val="0"/>
              <w:spacing w:line="276" w:lineRule="auto"/>
              <w:jc w:val="both"/>
              <w:rPr>
                <w:rFonts w:eastAsia="Calibri"/>
                <w:color w:val="auto"/>
                <w:sz w:val="26"/>
                <w:szCs w:val="26"/>
              </w:rPr>
            </w:pPr>
            <w:r w:rsidRPr="006012A9">
              <w:rPr>
                <w:rFonts w:eastAsia="Calibri"/>
                <w:b/>
                <w:color w:val="auto"/>
                <w:sz w:val="26"/>
                <w:szCs w:val="26"/>
              </w:rPr>
              <w:lastRenderedPageBreak/>
              <w:t>Câu 11:</w:t>
            </w:r>
            <w:r w:rsidRPr="006012A9">
              <w:rPr>
                <w:rFonts w:eastAsia="Calibri"/>
                <w:b/>
                <w:color w:val="auto"/>
                <w:sz w:val="26"/>
                <w:szCs w:val="26"/>
              </w:rPr>
              <w:tab/>
            </w:r>
            <w:r w:rsidR="00BC5B27" w:rsidRPr="006012A9">
              <w:rPr>
                <w:rFonts w:eastAsia="Calibri"/>
                <w:color w:val="auto"/>
                <w:sz w:val="26"/>
                <w:szCs w:val="26"/>
              </w:rPr>
              <w:t xml:space="preserve">Cho mạch điện như Hình vẽ bên. </w:t>
            </w:r>
          </w:p>
          <w:p w14:paraId="2D5A0488" w14:textId="77777777" w:rsidR="00BC5B27" w:rsidRPr="006012A9" w:rsidRDefault="00BC5B27" w:rsidP="006012A9">
            <w:pPr>
              <w:spacing w:line="276" w:lineRule="auto"/>
              <w:jc w:val="both"/>
              <w:rPr>
                <w:color w:val="auto"/>
                <w:sz w:val="26"/>
                <w:szCs w:val="26"/>
              </w:rPr>
            </w:pPr>
            <w:r w:rsidRPr="006012A9">
              <w:rPr>
                <w:color w:val="auto"/>
                <w:sz w:val="26"/>
                <w:szCs w:val="26"/>
              </w:rPr>
              <w:t>Cho R</w:t>
            </w:r>
            <w:r w:rsidRPr="006012A9">
              <w:rPr>
                <w:color w:val="auto"/>
                <w:sz w:val="26"/>
                <w:szCs w:val="26"/>
                <w:vertAlign w:val="subscript"/>
              </w:rPr>
              <w:t>1</w:t>
            </w:r>
            <w:r w:rsidRPr="006012A9">
              <w:rPr>
                <w:color w:val="auto"/>
                <w:sz w:val="26"/>
                <w:szCs w:val="26"/>
              </w:rPr>
              <w:t xml:space="preserve"> = </w:t>
            </w:r>
            <w:r w:rsidRPr="006012A9">
              <w:rPr>
                <w:color w:val="auto"/>
                <w:spacing w:val="-6"/>
                <w:sz w:val="26"/>
                <w:szCs w:val="26"/>
              </w:rPr>
              <w:t>1 Ω, R</w:t>
            </w:r>
            <w:r w:rsidRPr="006012A9">
              <w:rPr>
                <w:color w:val="auto"/>
                <w:spacing w:val="-6"/>
                <w:sz w:val="26"/>
                <w:szCs w:val="26"/>
                <w:vertAlign w:val="subscript"/>
              </w:rPr>
              <w:t>2</w:t>
            </w:r>
            <w:r w:rsidRPr="006012A9">
              <w:rPr>
                <w:color w:val="auto"/>
                <w:spacing w:val="-6"/>
                <w:sz w:val="26"/>
                <w:szCs w:val="26"/>
              </w:rPr>
              <w:t> = 5 Ω, R</w:t>
            </w:r>
            <w:r w:rsidRPr="006012A9">
              <w:rPr>
                <w:color w:val="auto"/>
                <w:spacing w:val="-6"/>
                <w:sz w:val="26"/>
                <w:szCs w:val="26"/>
                <w:vertAlign w:val="subscript"/>
              </w:rPr>
              <w:t>3</w:t>
            </w:r>
            <w:r w:rsidRPr="006012A9">
              <w:rPr>
                <w:color w:val="auto"/>
                <w:spacing w:val="-6"/>
                <w:sz w:val="26"/>
                <w:szCs w:val="26"/>
              </w:rPr>
              <w:t xml:space="preserve"> = 12 Ω,  E = 3 </w:t>
            </w:r>
            <w:r w:rsidRPr="006012A9">
              <w:rPr>
                <w:color w:val="auto"/>
                <w:sz w:val="26"/>
                <w:szCs w:val="26"/>
              </w:rPr>
              <w:t xml:space="preserve">V, r = 1 Ω. Bỏ qua điện trở của dây nối. </w:t>
            </w:r>
          </w:p>
          <w:p w14:paraId="716CAD5F" w14:textId="77777777" w:rsidR="00BC5B27" w:rsidRPr="006012A9" w:rsidRDefault="00BC5B27" w:rsidP="006012A9">
            <w:pPr>
              <w:spacing w:line="276" w:lineRule="auto"/>
              <w:jc w:val="both"/>
              <w:rPr>
                <w:color w:val="auto"/>
                <w:sz w:val="26"/>
                <w:szCs w:val="26"/>
              </w:rPr>
            </w:pPr>
            <w:r w:rsidRPr="006012A9">
              <w:rPr>
                <w:b/>
                <w:color w:val="auto"/>
                <w:sz w:val="26"/>
                <w:szCs w:val="26"/>
              </w:rPr>
              <w:t>a.</w:t>
            </w:r>
            <w:r w:rsidRPr="006012A9">
              <w:rPr>
                <w:color w:val="auto"/>
                <w:sz w:val="26"/>
                <w:szCs w:val="26"/>
              </w:rPr>
              <w:t xml:space="preserve"> Tính điện trở của đoạn mạch AB.</w:t>
            </w:r>
          </w:p>
          <w:p w14:paraId="7143F8CA" w14:textId="77777777" w:rsidR="00BC5B27" w:rsidRPr="006012A9" w:rsidRDefault="00BC5B27" w:rsidP="006012A9">
            <w:pPr>
              <w:spacing w:line="276" w:lineRule="auto"/>
              <w:rPr>
                <w:color w:val="auto"/>
                <w:sz w:val="26"/>
                <w:szCs w:val="26"/>
                <w:lang w:val="nl-NL"/>
              </w:rPr>
            </w:pPr>
            <w:r w:rsidRPr="006012A9">
              <w:rPr>
                <w:b/>
                <w:color w:val="auto"/>
                <w:sz w:val="26"/>
                <w:szCs w:val="26"/>
              </w:rPr>
              <w:t>b.</w:t>
            </w:r>
            <w:r w:rsidRPr="006012A9">
              <w:rPr>
                <w:color w:val="auto"/>
                <w:sz w:val="26"/>
                <w:szCs w:val="26"/>
              </w:rPr>
              <w:t xml:space="preserve"> Tính cường độ dòng điện chạy qua các điện trở R</w:t>
            </w:r>
            <w:r w:rsidRPr="006012A9">
              <w:rPr>
                <w:color w:val="auto"/>
                <w:sz w:val="26"/>
                <w:szCs w:val="26"/>
                <w:vertAlign w:val="subscript"/>
              </w:rPr>
              <w:t>1</w:t>
            </w:r>
            <w:r w:rsidRPr="006012A9">
              <w:rPr>
                <w:color w:val="auto"/>
                <w:sz w:val="26"/>
                <w:szCs w:val="26"/>
              </w:rPr>
              <w:t>, R</w:t>
            </w:r>
            <w:r w:rsidRPr="006012A9">
              <w:rPr>
                <w:color w:val="auto"/>
                <w:sz w:val="26"/>
                <w:szCs w:val="26"/>
                <w:vertAlign w:val="subscript"/>
              </w:rPr>
              <w:t>2</w:t>
            </w:r>
            <w:r w:rsidRPr="006012A9">
              <w:rPr>
                <w:color w:val="auto"/>
                <w:sz w:val="26"/>
                <w:szCs w:val="26"/>
              </w:rPr>
              <w:t>, R</w:t>
            </w:r>
            <w:r w:rsidRPr="006012A9">
              <w:rPr>
                <w:color w:val="auto"/>
                <w:sz w:val="26"/>
                <w:szCs w:val="26"/>
                <w:vertAlign w:val="subscript"/>
              </w:rPr>
              <w:t>3</w:t>
            </w:r>
            <w:r w:rsidRPr="006012A9">
              <w:rPr>
                <w:color w:val="auto"/>
                <w:sz w:val="26"/>
                <w:szCs w:val="26"/>
              </w:rPr>
              <w:t xml:space="preserve"> và hiệu điện thế giữa hai đầu mỗi điện trở.</w:t>
            </w:r>
          </w:p>
        </w:tc>
        <w:tc>
          <w:tcPr>
            <w:tcW w:w="1165" w:type="dxa"/>
          </w:tcPr>
          <w:p w14:paraId="57AC5125" w14:textId="77777777" w:rsidR="00BC5B27" w:rsidRPr="006012A9" w:rsidRDefault="00BC5B27" w:rsidP="006012A9">
            <w:pPr>
              <w:spacing w:line="276" w:lineRule="auto"/>
              <w:jc w:val="center"/>
              <w:rPr>
                <w:b/>
                <w:color w:val="auto"/>
                <w:sz w:val="26"/>
                <w:szCs w:val="26"/>
                <w:lang w:val="nl-NL"/>
              </w:rPr>
            </w:pPr>
            <w:r w:rsidRPr="006012A9">
              <w:rPr>
                <w:noProof/>
                <w:color w:val="auto"/>
                <w:sz w:val="26"/>
                <w:szCs w:val="26"/>
              </w:rPr>
              <w:drawing>
                <wp:inline distT="0" distB="0" distL="0" distR="0" wp14:anchorId="0B23ADA9" wp14:editId="7CC8C4B0">
                  <wp:extent cx="1911985" cy="1379617"/>
                  <wp:effectExtent l="0" t="0" r="0" b="0"/>
                  <wp:docPr id="7499" name="Picture 7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 name="Picture 7499"/>
                          <pic:cNvPicPr/>
                        </pic:nvPicPr>
                        <pic:blipFill>
                          <a:blip r:embed="rId493"/>
                          <a:stretch>
                            <a:fillRect/>
                          </a:stretch>
                        </pic:blipFill>
                        <pic:spPr>
                          <a:xfrm>
                            <a:off x="0" y="0"/>
                            <a:ext cx="1965595" cy="1418300"/>
                          </a:xfrm>
                          <a:prstGeom prst="rect">
                            <a:avLst/>
                          </a:prstGeom>
                        </pic:spPr>
                      </pic:pic>
                    </a:graphicData>
                  </a:graphic>
                </wp:inline>
              </w:drawing>
            </w:r>
          </w:p>
        </w:tc>
      </w:tr>
    </w:tbl>
    <w:p w14:paraId="2C85FBAB" w14:textId="77777777" w:rsidR="00BC5B27" w:rsidRPr="006012A9" w:rsidRDefault="00BC5B27" w:rsidP="006012A9">
      <w:pPr>
        <w:tabs>
          <w:tab w:val="left" w:pos="720"/>
          <w:tab w:val="left" w:pos="900"/>
        </w:tabs>
        <w:spacing w:line="276" w:lineRule="auto"/>
        <w:contextualSpacing/>
        <w:jc w:val="both"/>
        <w:rPr>
          <w:rFonts w:eastAsia="Calibri"/>
          <w:b/>
          <w:i/>
          <w:iCs/>
          <w:color w:val="auto"/>
          <w:sz w:val="26"/>
          <w:szCs w:val="26"/>
          <w:lang w:val="vi-VN"/>
        </w:rPr>
      </w:pPr>
      <w:r w:rsidRPr="006012A9">
        <w:rPr>
          <w:rFonts w:eastAsia="Calibri"/>
          <w:b/>
          <w:i/>
          <w:iCs/>
          <w:color w:val="auto"/>
          <w:sz w:val="26"/>
          <w:szCs w:val="26"/>
          <w:lang w:val="vi-VN"/>
        </w:rPr>
        <w:t>Lời giải:</w:t>
      </w:r>
    </w:p>
    <w:p w14:paraId="2B14A7C3" w14:textId="77777777" w:rsidR="00BC5B27" w:rsidRPr="006012A9" w:rsidRDefault="00BC5B27" w:rsidP="006012A9">
      <w:pPr>
        <w:tabs>
          <w:tab w:val="left" w:pos="720"/>
          <w:tab w:val="left" w:pos="900"/>
        </w:tabs>
        <w:spacing w:line="276" w:lineRule="auto"/>
        <w:contextualSpacing/>
        <w:jc w:val="both"/>
        <w:rPr>
          <w:rFonts w:eastAsia="Calibri"/>
          <w:color w:val="auto"/>
          <w:sz w:val="26"/>
          <w:szCs w:val="26"/>
        </w:rPr>
      </w:pPr>
      <w:r w:rsidRPr="006012A9">
        <w:rPr>
          <w:rFonts w:eastAsia="Calibri"/>
          <w:b/>
          <w:iCs/>
          <w:color w:val="auto"/>
          <w:sz w:val="26"/>
          <w:szCs w:val="26"/>
        </w:rPr>
        <w:t>a.</w:t>
      </w:r>
      <w:r w:rsidRPr="006012A9">
        <w:rPr>
          <w:rFonts w:eastAsia="Calibri"/>
          <w:color w:val="auto"/>
          <w:sz w:val="26"/>
          <w:szCs w:val="26"/>
        </w:rPr>
        <w:t xml:space="preserve"> Tính điện trở của đoạn mạch AB.</w:t>
      </w:r>
    </w:p>
    <w:p w14:paraId="5274B91C" w14:textId="77777777" w:rsidR="00BC5B27" w:rsidRPr="006012A9" w:rsidRDefault="00BC5B27" w:rsidP="006012A9">
      <w:pPr>
        <w:tabs>
          <w:tab w:val="left" w:pos="720"/>
          <w:tab w:val="left" w:pos="900"/>
        </w:tabs>
        <w:spacing w:line="276" w:lineRule="auto"/>
        <w:contextualSpacing/>
        <w:jc w:val="both"/>
        <w:rPr>
          <w:rFonts w:eastAsia="Calibri"/>
          <w:color w:val="auto"/>
          <w:sz w:val="26"/>
          <w:szCs w:val="26"/>
        </w:rPr>
      </w:pPr>
      <w:r w:rsidRPr="006012A9">
        <w:rPr>
          <w:rFonts w:eastAsia="Calibri"/>
          <w:color w:val="auto"/>
          <w:sz w:val="26"/>
          <w:szCs w:val="26"/>
        </w:rPr>
        <w:t>Ta có R</w:t>
      </w:r>
      <w:r w:rsidRPr="006012A9">
        <w:rPr>
          <w:rFonts w:eastAsia="Calibri"/>
          <w:color w:val="auto"/>
          <w:sz w:val="26"/>
          <w:szCs w:val="26"/>
          <w:vertAlign w:val="subscript"/>
        </w:rPr>
        <w:t>3</w:t>
      </w:r>
      <w:r w:rsidRPr="006012A9">
        <w:rPr>
          <w:rFonts w:eastAsia="Calibri"/>
          <w:color w:val="auto"/>
          <w:sz w:val="26"/>
          <w:szCs w:val="26"/>
        </w:rPr>
        <w:t> // (</w:t>
      </w:r>
      <w:r w:rsidRPr="006012A9">
        <w:rPr>
          <w:rFonts w:eastAsia="Calibri"/>
          <w:color w:val="auto"/>
          <w:spacing w:val="-6"/>
          <w:sz w:val="26"/>
          <w:szCs w:val="26"/>
        </w:rPr>
        <w:t>R</w:t>
      </w:r>
      <w:r w:rsidRPr="006012A9">
        <w:rPr>
          <w:rFonts w:eastAsia="Calibri"/>
          <w:color w:val="auto"/>
          <w:spacing w:val="-6"/>
          <w:sz w:val="26"/>
          <w:szCs w:val="26"/>
          <w:vertAlign w:val="subscript"/>
        </w:rPr>
        <w:t>2</w:t>
      </w:r>
      <w:r w:rsidRPr="006012A9">
        <w:rPr>
          <w:rFonts w:eastAsia="Calibri"/>
          <w:color w:val="auto"/>
          <w:spacing w:val="-6"/>
          <w:sz w:val="26"/>
          <w:szCs w:val="26"/>
        </w:rPr>
        <w:t> nt R</w:t>
      </w:r>
      <w:r w:rsidRPr="006012A9">
        <w:rPr>
          <w:rFonts w:eastAsia="Calibri"/>
          <w:color w:val="auto"/>
          <w:spacing w:val="-6"/>
          <w:sz w:val="26"/>
          <w:szCs w:val="26"/>
          <w:vertAlign w:val="subscript"/>
        </w:rPr>
        <w:t>3</w:t>
      </w:r>
      <w:r w:rsidRPr="006012A9">
        <w:rPr>
          <w:rFonts w:eastAsia="Calibri"/>
          <w:color w:val="auto"/>
          <w:spacing w:val="-6"/>
          <w:sz w:val="26"/>
          <w:szCs w:val="26"/>
        </w:rPr>
        <w:t>). Nên đ</w:t>
      </w:r>
      <w:r w:rsidRPr="006012A9">
        <w:rPr>
          <w:rFonts w:eastAsia="Calibri"/>
          <w:color w:val="auto"/>
          <w:sz w:val="26"/>
          <w:szCs w:val="26"/>
        </w:rPr>
        <w:t>iện trở của đoạn mạch AB là</w:t>
      </w:r>
    </w:p>
    <w:p w14:paraId="62EE35C5" w14:textId="77777777" w:rsidR="00BC5B27" w:rsidRPr="006012A9" w:rsidRDefault="00000000" w:rsidP="006012A9">
      <w:pPr>
        <w:tabs>
          <w:tab w:val="left" w:pos="720"/>
          <w:tab w:val="left" w:pos="900"/>
        </w:tabs>
        <w:spacing w:line="276" w:lineRule="auto"/>
        <w:contextualSpacing/>
        <w:jc w:val="both"/>
        <w:rPr>
          <w:rFonts w:eastAsia="Calibri"/>
          <w:b/>
          <w:iCs/>
          <w:color w:val="auto"/>
          <w:sz w:val="26"/>
          <w:szCs w:val="26"/>
        </w:rPr>
      </w:pP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AB</m:t>
            </m:r>
          </m:sub>
        </m:sSub>
        <m:r>
          <w:rPr>
            <w:rFonts w:ascii="Cambria Math" w:eastAsia="Calibri" w:hAnsi="Cambria Math"/>
            <w:color w:val="auto"/>
            <w:sz w:val="26"/>
            <w:szCs w:val="26"/>
          </w:rPr>
          <m:t>=</m:t>
        </m:r>
        <m:f>
          <m:fPr>
            <m:ctrlPr>
              <w:rPr>
                <w:rFonts w:ascii="Cambria Math" w:eastAsia="Calibri" w:hAnsi="Cambria Math"/>
                <w:i/>
                <w:color w:val="auto"/>
                <w:sz w:val="26"/>
                <w:szCs w:val="26"/>
              </w:rPr>
            </m:ctrlPr>
          </m:fPr>
          <m:num>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3</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12</m:t>
                </m:r>
              </m:sub>
            </m:sSub>
          </m:num>
          <m:den>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3</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12</m:t>
                </m:r>
              </m:sub>
            </m:sSub>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12.</m:t>
            </m:r>
            <m:d>
              <m:dPr>
                <m:ctrlPr>
                  <w:rPr>
                    <w:rFonts w:ascii="Cambria Math" w:eastAsia="Calibri" w:hAnsi="Cambria Math"/>
                    <w:i/>
                    <w:color w:val="auto"/>
                    <w:sz w:val="26"/>
                    <w:szCs w:val="26"/>
                  </w:rPr>
                </m:ctrlPr>
              </m:dPr>
              <m:e>
                <m:r>
                  <w:rPr>
                    <w:rFonts w:ascii="Cambria Math" w:eastAsia="Calibri" w:hAnsi="Cambria Math"/>
                    <w:color w:val="auto"/>
                    <w:sz w:val="26"/>
                    <w:szCs w:val="26"/>
                  </w:rPr>
                  <m:t>1+5</m:t>
                </m:r>
              </m:e>
            </m:d>
          </m:num>
          <m:den>
            <m:r>
              <w:rPr>
                <w:rFonts w:ascii="Cambria Math" w:eastAsia="Calibri" w:hAnsi="Cambria Math"/>
                <w:color w:val="auto"/>
                <w:sz w:val="26"/>
                <w:szCs w:val="26"/>
              </w:rPr>
              <m:t>12+1+5</m:t>
            </m:r>
          </m:den>
        </m:f>
        <m:r>
          <w:rPr>
            <w:rFonts w:ascii="Cambria Math" w:eastAsia="Calibri" w:hAnsi="Cambria Math"/>
            <w:color w:val="auto"/>
            <w:sz w:val="26"/>
            <w:szCs w:val="26"/>
          </w:rPr>
          <m:t>=4</m:t>
        </m:r>
      </m:oMath>
      <w:r w:rsidR="00BC5B27" w:rsidRPr="006012A9">
        <w:rPr>
          <w:rFonts w:eastAsia="Calibri"/>
          <w:color w:val="auto"/>
          <w:sz w:val="26"/>
          <w:szCs w:val="26"/>
        </w:rPr>
        <w:t xml:space="preserve"> Ω.</w:t>
      </w:r>
    </w:p>
    <w:p w14:paraId="6791B529" w14:textId="77777777" w:rsidR="00BC5B27" w:rsidRPr="006012A9" w:rsidRDefault="00BC5B27" w:rsidP="006012A9">
      <w:pPr>
        <w:tabs>
          <w:tab w:val="left" w:pos="720"/>
          <w:tab w:val="left" w:pos="900"/>
        </w:tabs>
        <w:spacing w:line="276" w:lineRule="auto"/>
        <w:contextualSpacing/>
        <w:jc w:val="both"/>
        <w:rPr>
          <w:rFonts w:eastAsia="Calibri"/>
          <w:color w:val="auto"/>
          <w:sz w:val="26"/>
          <w:szCs w:val="26"/>
        </w:rPr>
      </w:pPr>
      <w:r w:rsidRPr="006012A9">
        <w:rPr>
          <w:rFonts w:eastAsia="Calibri"/>
          <w:color w:val="auto"/>
          <w:sz w:val="26"/>
          <w:szCs w:val="26"/>
        </w:rPr>
        <w:t>Vì R</w:t>
      </w:r>
      <w:r w:rsidRPr="006012A9">
        <w:rPr>
          <w:rFonts w:eastAsia="Calibri"/>
          <w:color w:val="auto"/>
          <w:sz w:val="26"/>
          <w:szCs w:val="26"/>
          <w:vertAlign w:val="subscript"/>
        </w:rPr>
        <w:t>3</w:t>
      </w:r>
      <w:r w:rsidRPr="006012A9">
        <w:rPr>
          <w:rFonts w:eastAsia="Calibri"/>
          <w:color w:val="auto"/>
          <w:sz w:val="26"/>
          <w:szCs w:val="26"/>
        </w:rPr>
        <w:t> // (</w:t>
      </w:r>
      <w:r w:rsidRPr="006012A9">
        <w:rPr>
          <w:rFonts w:eastAsia="Calibri"/>
          <w:color w:val="auto"/>
          <w:spacing w:val="-6"/>
          <w:sz w:val="26"/>
          <w:szCs w:val="26"/>
        </w:rPr>
        <w:t>R</w:t>
      </w:r>
      <w:r w:rsidRPr="006012A9">
        <w:rPr>
          <w:rFonts w:eastAsia="Calibri"/>
          <w:color w:val="auto"/>
          <w:spacing w:val="-6"/>
          <w:sz w:val="26"/>
          <w:szCs w:val="26"/>
          <w:vertAlign w:val="subscript"/>
        </w:rPr>
        <w:t>2</w:t>
      </w:r>
      <w:r w:rsidRPr="006012A9">
        <w:rPr>
          <w:rFonts w:eastAsia="Calibri"/>
          <w:color w:val="auto"/>
          <w:spacing w:val="-6"/>
          <w:sz w:val="26"/>
          <w:szCs w:val="26"/>
        </w:rPr>
        <w:t> nt R</w:t>
      </w:r>
      <w:r w:rsidRPr="006012A9">
        <w:rPr>
          <w:rFonts w:eastAsia="Calibri"/>
          <w:color w:val="auto"/>
          <w:spacing w:val="-6"/>
          <w:sz w:val="26"/>
          <w:szCs w:val="26"/>
          <w:vertAlign w:val="subscript"/>
        </w:rPr>
        <w:t>3</w:t>
      </w:r>
      <w:r w:rsidRPr="006012A9">
        <w:rPr>
          <w:rFonts w:eastAsia="Calibri"/>
          <w:color w:val="auto"/>
          <w:spacing w:val="-6"/>
          <w:sz w:val="26"/>
          <w:szCs w:val="26"/>
        </w:rPr>
        <w:t xml:space="preserve">) nên </w:t>
      </w:r>
      <m:oMath>
        <m:r>
          <w:rPr>
            <w:rFonts w:ascii="Cambria Math" w:eastAsia="Calibri" w:hAnsi="Cambria Math"/>
            <w:color w:val="auto"/>
            <w:sz w:val="26"/>
            <w:szCs w:val="26"/>
          </w:rPr>
          <m:t>U=</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U</m:t>
            </m:r>
          </m:e>
          <m:sub>
            <m:r>
              <w:rPr>
                <w:rFonts w:ascii="Cambria Math" w:eastAsia="Calibri" w:hAnsi="Cambria Math"/>
                <w:color w:val="auto"/>
                <w:sz w:val="26"/>
                <w:szCs w:val="26"/>
              </w:rPr>
              <m:t>3</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U</m:t>
            </m:r>
          </m:e>
          <m:sub>
            <m:r>
              <w:rPr>
                <w:rFonts w:ascii="Cambria Math" w:eastAsia="Calibri" w:hAnsi="Cambria Math"/>
                <w:color w:val="auto"/>
                <w:sz w:val="26"/>
                <w:szCs w:val="26"/>
              </w:rPr>
              <m:t>12</m:t>
            </m:r>
          </m:sub>
        </m:sSub>
        <m:r>
          <w:rPr>
            <w:rFonts w:ascii="Cambria Math" w:eastAsia="Calibri" w:hAnsi="Cambria Math"/>
            <w:color w:val="auto"/>
            <w:sz w:val="26"/>
            <w:szCs w:val="26"/>
          </w:rPr>
          <m:t>=I.</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AB</m:t>
            </m:r>
          </m:sub>
        </m:sSub>
      </m:oMath>
    </w:p>
    <w:p w14:paraId="5BDFC3A1" w14:textId="77777777" w:rsidR="00BC5B27" w:rsidRPr="006012A9" w:rsidRDefault="00BC5B27" w:rsidP="006012A9">
      <w:pPr>
        <w:tabs>
          <w:tab w:val="left" w:pos="720"/>
          <w:tab w:val="left" w:pos="900"/>
        </w:tabs>
        <w:spacing w:line="276" w:lineRule="auto"/>
        <w:contextualSpacing/>
        <w:jc w:val="both"/>
        <w:rPr>
          <w:rFonts w:eastAsia="Calibri"/>
          <w:color w:val="auto"/>
          <w:sz w:val="26"/>
          <w:szCs w:val="26"/>
        </w:rPr>
      </w:pPr>
      <w:r w:rsidRPr="006012A9">
        <w:rPr>
          <w:rFonts w:eastAsia="Calibri"/>
          <w:color w:val="auto"/>
          <w:sz w:val="26"/>
          <w:szCs w:val="26"/>
        </w:rPr>
        <w:t>Mà cường độ dòng điện chạy qua mạch chính là</w:t>
      </w:r>
    </w:p>
    <w:p w14:paraId="3260DA3F" w14:textId="77777777" w:rsidR="00BC5B27" w:rsidRPr="006012A9" w:rsidRDefault="00BC5B27" w:rsidP="006012A9">
      <w:pPr>
        <w:tabs>
          <w:tab w:val="left" w:pos="720"/>
          <w:tab w:val="left" w:pos="900"/>
        </w:tabs>
        <w:spacing w:line="276" w:lineRule="auto"/>
        <w:contextualSpacing/>
        <w:jc w:val="both"/>
        <w:rPr>
          <w:rFonts w:eastAsia="Calibri"/>
          <w:color w:val="auto"/>
          <w:sz w:val="26"/>
          <w:szCs w:val="26"/>
        </w:rPr>
      </w:pPr>
      <w:r w:rsidRPr="006012A9">
        <w:rPr>
          <w:rFonts w:eastAsia="Calibri"/>
          <w:color w:val="auto"/>
          <w:sz w:val="26"/>
          <w:szCs w:val="26"/>
        </w:rPr>
        <w:tab/>
      </w:r>
      <m:oMath>
        <m:r>
          <w:rPr>
            <w:rFonts w:ascii="Cambria Math" w:eastAsia="Calibri" w:hAnsi="Cambria Math"/>
            <w:color w:val="auto"/>
            <w:sz w:val="26"/>
            <w:szCs w:val="26"/>
          </w:rPr>
          <m:t>I=</m:t>
        </m:r>
        <m:f>
          <m:fPr>
            <m:ctrlPr>
              <w:rPr>
                <w:rFonts w:ascii="Cambria Math" w:eastAsia="Calibri" w:hAnsi="Cambria Math"/>
                <w:i/>
                <w:color w:val="auto"/>
                <w:sz w:val="26"/>
                <w:szCs w:val="26"/>
              </w:rPr>
            </m:ctrlPr>
          </m:fPr>
          <m:num>
            <m:r>
              <w:rPr>
                <w:rFonts w:ascii="Cambria Math" w:eastAsia="Calibri" w:hAnsi="Cambria Math"/>
                <w:color w:val="auto"/>
                <w:sz w:val="26"/>
                <w:szCs w:val="26"/>
              </w:rPr>
              <m:t>E</m:t>
            </m:r>
          </m:num>
          <m:den>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AB</m:t>
                </m:r>
              </m:sub>
            </m:sSub>
            <m:r>
              <w:rPr>
                <w:rFonts w:ascii="Cambria Math" w:eastAsia="Calibri" w:hAnsi="Cambria Math"/>
                <w:color w:val="auto"/>
                <w:sz w:val="26"/>
                <w:szCs w:val="26"/>
              </w:rPr>
              <m:t>+r</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3</m:t>
            </m:r>
          </m:num>
          <m:den>
            <m:r>
              <w:rPr>
                <w:rFonts w:ascii="Cambria Math" w:eastAsia="Calibri" w:hAnsi="Cambria Math"/>
                <w:color w:val="auto"/>
                <w:sz w:val="26"/>
                <w:szCs w:val="26"/>
              </w:rPr>
              <m:t>4+1</m:t>
            </m:r>
          </m:den>
        </m:f>
        <m:r>
          <w:rPr>
            <w:rFonts w:ascii="Cambria Math" w:eastAsia="Calibri" w:hAnsi="Cambria Math"/>
            <w:color w:val="auto"/>
            <w:sz w:val="26"/>
            <w:szCs w:val="26"/>
          </w:rPr>
          <m:t>=0,6 A</m:t>
        </m:r>
      </m:oMath>
    </w:p>
    <w:p w14:paraId="48A165CC" w14:textId="240726E1" w:rsidR="00BC5B27" w:rsidRPr="006012A9" w:rsidRDefault="00BC5B27" w:rsidP="006012A9">
      <w:pPr>
        <w:tabs>
          <w:tab w:val="left" w:pos="720"/>
          <w:tab w:val="left" w:pos="900"/>
        </w:tabs>
        <w:spacing w:line="276" w:lineRule="auto"/>
        <w:contextualSpacing/>
        <w:jc w:val="both"/>
        <w:rPr>
          <w:rFonts w:eastAsia="Calibri"/>
          <w:bCs/>
          <w:iCs/>
          <w:color w:val="auto"/>
          <w:sz w:val="26"/>
          <w:szCs w:val="26"/>
        </w:rPr>
      </w:pPr>
      <w:r w:rsidRPr="006012A9">
        <w:rPr>
          <w:rFonts w:eastAsia="Calibri"/>
          <w:bCs/>
          <w:iCs/>
          <w:color w:val="auto"/>
          <w:sz w:val="26"/>
          <w:szCs w:val="26"/>
        </w:rPr>
        <w:t xml:space="preserve">Vậy: </w:t>
      </w:r>
      <m:oMath>
        <m:r>
          <w:rPr>
            <w:rFonts w:ascii="Cambria Math" w:eastAsia="Calibri" w:hAnsi="Cambria Math"/>
            <w:color w:val="auto"/>
            <w:sz w:val="26"/>
            <w:szCs w:val="26"/>
          </w:rPr>
          <m:t>U=</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U</m:t>
            </m:r>
          </m:e>
          <m:sub>
            <m:r>
              <w:rPr>
                <w:rFonts w:ascii="Cambria Math" w:eastAsia="Calibri" w:hAnsi="Cambria Math"/>
                <w:color w:val="auto"/>
                <w:sz w:val="26"/>
                <w:szCs w:val="26"/>
              </w:rPr>
              <m:t>3</m:t>
            </m:r>
          </m:sub>
        </m:sSub>
        <m:r>
          <w:rPr>
            <w:rFonts w:ascii="Cambria Math" w:eastAsia="Calibri" w:hAnsi="Cambria Math"/>
            <w:color w:val="auto"/>
            <w:sz w:val="26"/>
            <w:szCs w:val="26"/>
          </w:rPr>
          <m:t>=</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U</m:t>
            </m:r>
          </m:e>
          <m:sub>
            <m:r>
              <w:rPr>
                <w:rFonts w:ascii="Cambria Math" w:eastAsia="Calibri" w:hAnsi="Cambria Math"/>
                <w:color w:val="auto"/>
                <w:sz w:val="26"/>
                <w:szCs w:val="26"/>
              </w:rPr>
              <m:t>12</m:t>
            </m:r>
          </m:sub>
        </m:sSub>
        <m:r>
          <w:rPr>
            <w:rFonts w:ascii="Cambria Math" w:eastAsia="Calibri" w:hAnsi="Cambria Math"/>
            <w:color w:val="auto"/>
            <w:sz w:val="26"/>
            <w:szCs w:val="26"/>
          </w:rPr>
          <m:t>=I.</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AB</m:t>
            </m:r>
          </m:sub>
        </m:sSub>
        <m:r>
          <w:rPr>
            <w:rFonts w:ascii="Cambria Math" w:eastAsia="Calibri" w:hAnsi="Cambria Math"/>
            <w:color w:val="auto"/>
            <w:sz w:val="26"/>
            <w:szCs w:val="26"/>
          </w:rPr>
          <m:t>=2,4.4=9,6 V.</m:t>
        </m:r>
      </m:oMath>
    </w:p>
    <w:p w14:paraId="72CB24D0" w14:textId="77777777" w:rsidR="00BC5B27" w:rsidRPr="006012A9" w:rsidRDefault="00BC5B27" w:rsidP="006012A9">
      <w:pPr>
        <w:tabs>
          <w:tab w:val="left" w:pos="720"/>
          <w:tab w:val="left" w:pos="900"/>
        </w:tabs>
        <w:spacing w:line="276" w:lineRule="auto"/>
        <w:contextualSpacing/>
        <w:jc w:val="both"/>
        <w:rPr>
          <w:rFonts w:eastAsia="Calibri"/>
          <w:b/>
          <w:iCs/>
          <w:color w:val="auto"/>
          <w:sz w:val="26"/>
          <w:szCs w:val="26"/>
        </w:rPr>
      </w:pPr>
      <w:r w:rsidRPr="006012A9">
        <w:rPr>
          <w:rFonts w:eastAsia="Calibri"/>
          <w:bCs/>
          <w:iCs/>
          <w:color w:val="auto"/>
          <w:sz w:val="26"/>
          <w:szCs w:val="26"/>
        </w:rPr>
        <w:t xml:space="preserve">b. Do đó: </w:t>
      </w:r>
      <w:r w:rsidRPr="006012A9">
        <w:rPr>
          <w:rFonts w:eastAsia="Calibri"/>
          <w:bCs/>
          <w:color w:val="auto"/>
          <w:sz w:val="26"/>
          <w:szCs w:val="26"/>
        </w:rPr>
        <w:t>cường độ dòng điện chạy qua các điện trở R</w:t>
      </w:r>
      <w:r w:rsidRPr="006012A9">
        <w:rPr>
          <w:rFonts w:eastAsia="Calibri"/>
          <w:bCs/>
          <w:color w:val="auto"/>
          <w:sz w:val="26"/>
          <w:szCs w:val="26"/>
          <w:vertAlign w:val="subscript"/>
        </w:rPr>
        <w:t>1</w:t>
      </w:r>
      <w:r w:rsidRPr="006012A9">
        <w:rPr>
          <w:rFonts w:eastAsia="Calibri"/>
          <w:bCs/>
          <w:color w:val="auto"/>
          <w:sz w:val="26"/>
          <w:szCs w:val="26"/>
        </w:rPr>
        <w:t>, R</w:t>
      </w:r>
      <w:r w:rsidRPr="006012A9">
        <w:rPr>
          <w:rFonts w:eastAsia="Calibri"/>
          <w:bCs/>
          <w:color w:val="auto"/>
          <w:sz w:val="26"/>
          <w:szCs w:val="26"/>
          <w:vertAlign w:val="subscript"/>
        </w:rPr>
        <w:t>2</w:t>
      </w:r>
      <w:r w:rsidRPr="006012A9">
        <w:rPr>
          <w:rFonts w:eastAsia="Calibri"/>
          <w:bCs/>
          <w:color w:val="auto"/>
          <w:sz w:val="26"/>
          <w:szCs w:val="26"/>
        </w:rPr>
        <w:t>, R</w:t>
      </w:r>
      <w:r w:rsidRPr="006012A9">
        <w:rPr>
          <w:rFonts w:eastAsia="Calibri"/>
          <w:bCs/>
          <w:color w:val="auto"/>
          <w:sz w:val="26"/>
          <w:szCs w:val="26"/>
          <w:vertAlign w:val="subscript"/>
        </w:rPr>
        <w:t>3</w:t>
      </w:r>
      <w:r w:rsidRPr="006012A9">
        <w:rPr>
          <w:rFonts w:eastAsia="Calibri"/>
          <w:bCs/>
          <w:color w:val="auto"/>
          <w:sz w:val="26"/>
          <w:szCs w:val="26"/>
        </w:rPr>
        <w:t xml:space="preserve"> và hiệu điện thế giữa hai đầu mỗi điện</w:t>
      </w:r>
      <w:r w:rsidRPr="006012A9">
        <w:rPr>
          <w:rFonts w:eastAsia="Calibri"/>
          <w:color w:val="auto"/>
          <w:sz w:val="26"/>
          <w:szCs w:val="26"/>
        </w:rPr>
        <w:t xml:space="preserve"> trở là</w:t>
      </w:r>
    </w:p>
    <w:p w14:paraId="76503A5E" w14:textId="77777777" w:rsidR="00BC5B27" w:rsidRPr="006012A9" w:rsidRDefault="00BC5B27" w:rsidP="006012A9">
      <w:pPr>
        <w:tabs>
          <w:tab w:val="left" w:pos="720"/>
          <w:tab w:val="left" w:pos="900"/>
        </w:tabs>
        <w:spacing w:line="276" w:lineRule="auto"/>
        <w:contextualSpacing/>
        <w:jc w:val="both"/>
        <w:rPr>
          <w:rFonts w:eastAsia="Calibri"/>
          <w:color w:val="auto"/>
          <w:sz w:val="26"/>
          <w:szCs w:val="26"/>
        </w:rPr>
      </w:pPr>
      <w:r w:rsidRPr="006012A9">
        <w:rPr>
          <w:rFonts w:eastAsia="Calibri"/>
          <w:color w:val="auto"/>
          <w:sz w:val="26"/>
          <w:szCs w:val="26"/>
        </w:rPr>
        <w:tab/>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I</m:t>
            </m:r>
          </m:e>
          <m:sub>
            <m:r>
              <w:rPr>
                <w:rFonts w:ascii="Cambria Math" w:eastAsia="Calibri" w:hAnsi="Cambria Math"/>
                <w:color w:val="auto"/>
                <w:sz w:val="26"/>
                <w:szCs w:val="26"/>
              </w:rPr>
              <m:t>3</m:t>
            </m:r>
          </m:sub>
        </m:sSub>
        <m:r>
          <w:rPr>
            <w:rFonts w:ascii="Cambria Math" w:eastAsia="Calibri" w:hAnsi="Cambria Math"/>
            <w:color w:val="auto"/>
            <w:sz w:val="26"/>
            <w:szCs w:val="26"/>
          </w:rPr>
          <m:t>=</m:t>
        </m:r>
        <m:f>
          <m:fPr>
            <m:ctrlPr>
              <w:rPr>
                <w:rFonts w:ascii="Cambria Math" w:eastAsia="Calibri" w:hAnsi="Cambria Math"/>
                <w:i/>
                <w:color w:val="auto"/>
                <w:sz w:val="26"/>
                <w:szCs w:val="26"/>
              </w:rPr>
            </m:ctrlPr>
          </m:fPr>
          <m:num>
            <m:sSub>
              <m:sSubPr>
                <m:ctrlPr>
                  <w:rPr>
                    <w:rFonts w:ascii="Cambria Math" w:eastAsia="Calibri" w:hAnsi="Cambria Math"/>
                    <w:i/>
                    <w:color w:val="auto"/>
                    <w:sz w:val="26"/>
                    <w:szCs w:val="26"/>
                  </w:rPr>
                </m:ctrlPr>
              </m:sSubPr>
              <m:e>
                <m:r>
                  <w:rPr>
                    <w:rFonts w:ascii="Cambria Math" w:eastAsia="Calibri" w:hAnsi="Cambria Math"/>
                    <w:color w:val="auto"/>
                    <w:sz w:val="26"/>
                    <w:szCs w:val="26"/>
                  </w:rPr>
                  <m:t>U</m:t>
                </m:r>
              </m:e>
              <m:sub>
                <m:r>
                  <w:rPr>
                    <w:rFonts w:ascii="Cambria Math" w:eastAsia="Calibri" w:hAnsi="Cambria Math"/>
                    <w:color w:val="auto"/>
                    <w:sz w:val="26"/>
                    <w:szCs w:val="26"/>
                  </w:rPr>
                  <m:t>3</m:t>
                </m:r>
              </m:sub>
            </m:sSub>
          </m:num>
          <m:den>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3</m:t>
                </m:r>
              </m:sub>
            </m:sSub>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0,6</m:t>
            </m:r>
          </m:num>
          <m:den>
            <m:r>
              <w:rPr>
                <w:rFonts w:ascii="Cambria Math" w:eastAsia="Calibri" w:hAnsi="Cambria Math"/>
                <w:color w:val="auto"/>
                <w:sz w:val="26"/>
                <w:szCs w:val="26"/>
              </w:rPr>
              <m:t>12</m:t>
            </m:r>
          </m:den>
        </m:f>
        <m:r>
          <w:rPr>
            <w:rFonts w:ascii="Cambria Math" w:eastAsia="Calibri" w:hAnsi="Cambria Math"/>
            <w:color w:val="auto"/>
            <w:sz w:val="26"/>
            <w:szCs w:val="26"/>
          </w:rPr>
          <m:t>=0,05 A</m:t>
        </m:r>
      </m:oMath>
    </w:p>
    <w:p w14:paraId="7EDC1D42" w14:textId="77777777" w:rsidR="00BC5B27" w:rsidRPr="006012A9" w:rsidRDefault="00BC5B27" w:rsidP="006012A9">
      <w:pPr>
        <w:tabs>
          <w:tab w:val="left" w:pos="720"/>
          <w:tab w:val="left" w:pos="900"/>
        </w:tabs>
        <w:spacing w:line="276" w:lineRule="auto"/>
        <w:contextualSpacing/>
        <w:jc w:val="both"/>
        <w:rPr>
          <w:rFonts w:eastAsia="Calibri"/>
          <w:color w:val="auto"/>
          <w:sz w:val="26"/>
          <w:szCs w:val="26"/>
        </w:rPr>
      </w:pPr>
      <w:r w:rsidRPr="006012A9">
        <w:rPr>
          <w:rFonts w:eastAsia="Calibri"/>
          <w:color w:val="auto"/>
          <w:sz w:val="26"/>
          <w:szCs w:val="26"/>
        </w:rPr>
        <w:tab/>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I</m:t>
            </m:r>
          </m:e>
          <m:sub>
            <m:r>
              <w:rPr>
                <w:rFonts w:ascii="Cambria Math" w:eastAsia="Calibri" w:hAnsi="Cambria Math"/>
                <w:color w:val="auto"/>
                <w:sz w:val="26"/>
                <w:szCs w:val="26"/>
              </w:rPr>
              <m:t>12</m:t>
            </m:r>
          </m:sub>
        </m:sSub>
        <m:r>
          <w:rPr>
            <w:rFonts w:ascii="Cambria Math" w:eastAsia="Calibri" w:hAnsi="Cambria Math"/>
            <w:color w:val="auto"/>
            <w:sz w:val="26"/>
            <w:szCs w:val="26"/>
          </w:rPr>
          <m:t>=</m:t>
        </m:r>
        <m:f>
          <m:fPr>
            <m:ctrlPr>
              <w:rPr>
                <w:rFonts w:ascii="Cambria Math" w:eastAsia="Calibri" w:hAnsi="Cambria Math"/>
                <w:i/>
                <w:color w:val="auto"/>
                <w:sz w:val="26"/>
                <w:szCs w:val="26"/>
              </w:rPr>
            </m:ctrlPr>
          </m:fPr>
          <m:num>
            <m:sSub>
              <m:sSubPr>
                <m:ctrlPr>
                  <w:rPr>
                    <w:rFonts w:ascii="Cambria Math" w:eastAsia="Calibri" w:hAnsi="Cambria Math"/>
                    <w:i/>
                    <w:color w:val="auto"/>
                    <w:sz w:val="26"/>
                    <w:szCs w:val="26"/>
                  </w:rPr>
                </m:ctrlPr>
              </m:sSubPr>
              <m:e>
                <m:r>
                  <w:rPr>
                    <w:rFonts w:ascii="Cambria Math" w:eastAsia="Calibri" w:hAnsi="Cambria Math"/>
                    <w:color w:val="auto"/>
                    <w:sz w:val="26"/>
                    <w:szCs w:val="26"/>
                  </w:rPr>
                  <m:t>U</m:t>
                </m:r>
              </m:e>
              <m:sub>
                <m:r>
                  <w:rPr>
                    <w:rFonts w:ascii="Cambria Math" w:eastAsia="Calibri" w:hAnsi="Cambria Math"/>
                    <w:color w:val="auto"/>
                    <w:sz w:val="26"/>
                    <w:szCs w:val="26"/>
                  </w:rPr>
                  <m:t>12</m:t>
                </m:r>
              </m:sub>
            </m:sSub>
          </m:num>
          <m:den>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12</m:t>
                </m:r>
              </m:sub>
            </m:sSub>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0,6</m:t>
            </m:r>
          </m:num>
          <m:den>
            <m:r>
              <w:rPr>
                <w:rFonts w:ascii="Cambria Math" w:eastAsia="Calibri" w:hAnsi="Cambria Math"/>
                <w:color w:val="auto"/>
                <w:sz w:val="26"/>
                <w:szCs w:val="26"/>
              </w:rPr>
              <m:t>1+5</m:t>
            </m:r>
          </m:den>
        </m:f>
        <m:r>
          <w:rPr>
            <w:rFonts w:ascii="Cambria Math" w:eastAsia="Calibri" w:hAnsi="Cambria Math"/>
            <w:color w:val="auto"/>
            <w:sz w:val="26"/>
            <w:szCs w:val="26"/>
          </w:rPr>
          <m:t>=0,1 A=</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I</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I</m:t>
            </m:r>
          </m:e>
          <m:sub>
            <m:r>
              <w:rPr>
                <w:rFonts w:ascii="Cambria Math" w:eastAsia="Calibri" w:hAnsi="Cambria Math"/>
                <w:color w:val="auto"/>
                <w:sz w:val="26"/>
                <w:szCs w:val="26"/>
              </w:rPr>
              <m:t>2</m:t>
            </m:r>
          </m:sub>
        </m:sSub>
      </m:oMath>
    </w:p>
    <w:p w14:paraId="71B6B650" w14:textId="5D5B6995" w:rsidR="00BC5B27" w:rsidRPr="006012A9" w:rsidRDefault="00000000" w:rsidP="006012A9">
      <w:pPr>
        <w:widowControl w:val="0"/>
        <w:tabs>
          <w:tab w:val="left" w:pos="900"/>
        </w:tabs>
        <w:autoSpaceDE w:val="0"/>
        <w:autoSpaceDN w:val="0"/>
        <w:adjustRightInd w:val="0"/>
        <w:spacing w:line="276" w:lineRule="auto"/>
        <w:jc w:val="both"/>
        <w:rPr>
          <w:color w:val="auto"/>
          <w:sz w:val="26"/>
          <w:szCs w:val="26"/>
          <w:lang w:val="vi-VN"/>
        </w:rPr>
      </w:pPr>
      <m:oMathPara>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U</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I</m:t>
              </m:r>
            </m:e>
            <m:sub>
              <m:r>
                <w:rPr>
                  <w:rFonts w:ascii="Cambria Math" w:eastAsia="Calibri" w:hAnsi="Cambria Math"/>
                  <w:color w:val="auto"/>
                  <w:sz w:val="26"/>
                  <w:szCs w:val="26"/>
                </w:rPr>
                <m:t>1</m:t>
              </m:r>
            </m:sub>
          </m:sSub>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1</m:t>
              </m:r>
            </m:sub>
          </m:sSub>
          <m:r>
            <w:rPr>
              <w:rFonts w:ascii="Cambria Math" w:eastAsia="Calibri" w:hAnsi="Cambria Math"/>
              <w:color w:val="auto"/>
              <w:sz w:val="26"/>
              <w:szCs w:val="26"/>
            </w:rPr>
            <m:t>=0,1.1=0,1V</m:t>
          </m:r>
          <m:r>
            <m:rPr>
              <m:sty m:val="p"/>
            </m:rPr>
            <w:rPr>
              <w:rFonts w:ascii="Cambria Math" w:eastAsia="Calibri" w:hAnsi="Cambria Math"/>
              <w:color w:val="auto"/>
              <w:sz w:val="26"/>
              <w:szCs w:val="26"/>
            </w:rPr>
            <w:br/>
          </m:r>
        </m:oMath>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U</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I</m:t>
              </m:r>
            </m:e>
            <m:sub>
              <m:r>
                <w:rPr>
                  <w:rFonts w:ascii="Cambria Math" w:eastAsia="Calibri" w:hAnsi="Cambria Math"/>
                  <w:color w:val="auto"/>
                  <w:sz w:val="26"/>
                  <w:szCs w:val="26"/>
                </w:rPr>
                <m:t>2</m:t>
              </m:r>
            </m:sub>
          </m:sSub>
          <m:sSub>
            <m:sSubPr>
              <m:ctrlPr>
                <w:rPr>
                  <w:rFonts w:ascii="Cambria Math" w:eastAsia="Calibri" w:hAnsi="Cambria Math"/>
                  <w:i/>
                  <w:color w:val="auto"/>
                  <w:sz w:val="26"/>
                  <w:szCs w:val="26"/>
                </w:rPr>
              </m:ctrlPr>
            </m:sSubPr>
            <m:e>
              <m:r>
                <w:rPr>
                  <w:rFonts w:ascii="Cambria Math" w:eastAsia="Calibri" w:hAnsi="Cambria Math"/>
                  <w:color w:val="auto"/>
                  <w:sz w:val="26"/>
                  <w:szCs w:val="26"/>
                </w:rPr>
                <m:t>R</m:t>
              </m:r>
            </m:e>
            <m:sub>
              <m:r>
                <w:rPr>
                  <w:rFonts w:ascii="Cambria Math" w:eastAsia="Calibri" w:hAnsi="Cambria Math"/>
                  <w:color w:val="auto"/>
                  <w:sz w:val="26"/>
                  <w:szCs w:val="26"/>
                </w:rPr>
                <m:t>2</m:t>
              </m:r>
            </m:sub>
          </m:sSub>
          <m:r>
            <w:rPr>
              <w:rFonts w:ascii="Cambria Math" w:eastAsia="Calibri" w:hAnsi="Cambria Math"/>
              <w:color w:val="auto"/>
              <w:sz w:val="26"/>
              <w:szCs w:val="26"/>
            </w:rPr>
            <m:t>=0,1.5=0,5V</m:t>
          </m:r>
        </m:oMath>
      </m:oMathPara>
    </w:p>
    <w:p w14:paraId="0ADEBF75" w14:textId="5B7CDF7B" w:rsidR="00BC5B27" w:rsidRPr="006012A9" w:rsidRDefault="0095268E" w:rsidP="006012A9">
      <w:pPr>
        <w:widowControl w:val="0"/>
        <w:tabs>
          <w:tab w:val="left" w:pos="900"/>
        </w:tabs>
        <w:autoSpaceDE w:val="0"/>
        <w:autoSpaceDN w:val="0"/>
        <w:adjustRightInd w:val="0"/>
        <w:spacing w:line="276" w:lineRule="auto"/>
        <w:jc w:val="both"/>
        <w:rPr>
          <w:color w:val="auto"/>
          <w:sz w:val="26"/>
          <w:szCs w:val="26"/>
          <w:lang w:val="vi-VN"/>
        </w:rPr>
      </w:pPr>
      <w:r w:rsidRPr="006012A9">
        <w:rPr>
          <w:b/>
          <w:color w:val="auto"/>
          <w:sz w:val="26"/>
          <w:szCs w:val="26"/>
          <w:lang w:val="vi-VN"/>
        </w:rPr>
        <w:t>Câu 12:</w:t>
      </w:r>
      <w:r w:rsidRPr="006012A9">
        <w:rPr>
          <w:b/>
          <w:color w:val="auto"/>
          <w:sz w:val="26"/>
          <w:szCs w:val="26"/>
          <w:lang w:val="vi-VN"/>
        </w:rPr>
        <w:tab/>
      </w:r>
      <w:r w:rsidR="00BC5B27" w:rsidRPr="006012A9">
        <w:rPr>
          <w:color w:val="auto"/>
          <w:sz w:val="26"/>
          <w:szCs w:val="26"/>
          <w:lang w:val="vi-VN"/>
        </w:rPr>
        <w:t>Cho mạch điện kín như hình vẽ. Biết nguồn điện có suất điện động E  = E = 12 V, điện trở trong r = 12 Ω nối với mạch ngoài gồm điện trở R</w:t>
      </w:r>
      <w:r w:rsidR="00BC5B27" w:rsidRPr="006012A9">
        <w:rPr>
          <w:color w:val="auto"/>
          <w:sz w:val="26"/>
          <w:szCs w:val="26"/>
          <w:vertAlign w:val="subscript"/>
          <w:lang w:val="vi-VN"/>
        </w:rPr>
        <w:t>1</w:t>
      </w:r>
      <w:r w:rsidR="00BC5B27" w:rsidRPr="006012A9">
        <w:rPr>
          <w:color w:val="auto"/>
          <w:sz w:val="26"/>
          <w:szCs w:val="26"/>
          <w:lang w:val="vi-VN"/>
        </w:rPr>
        <w:t xml:space="preserve"> = 6 Ω, R</w:t>
      </w:r>
      <w:r w:rsidR="00BC5B27" w:rsidRPr="006012A9">
        <w:rPr>
          <w:color w:val="auto"/>
          <w:sz w:val="26"/>
          <w:szCs w:val="26"/>
          <w:vertAlign w:val="subscript"/>
          <w:lang w:val="vi-VN"/>
        </w:rPr>
        <w:t>2</w:t>
      </w:r>
      <w:r w:rsidR="00BC5B27" w:rsidRPr="006012A9">
        <w:rPr>
          <w:color w:val="auto"/>
          <w:sz w:val="26"/>
          <w:szCs w:val="26"/>
          <w:lang w:val="vi-VN"/>
        </w:rPr>
        <w:t xml:space="preserve"> = 4 Ω, R</w:t>
      </w:r>
      <w:r w:rsidR="00BC5B27" w:rsidRPr="006012A9">
        <w:rPr>
          <w:color w:val="auto"/>
          <w:sz w:val="26"/>
          <w:szCs w:val="26"/>
          <w:vertAlign w:val="subscript"/>
          <w:lang w:val="vi-VN"/>
        </w:rPr>
        <w:t>3</w:t>
      </w:r>
      <w:r w:rsidR="00BC5B27" w:rsidRPr="006012A9">
        <w:rPr>
          <w:color w:val="auto"/>
          <w:sz w:val="26"/>
          <w:szCs w:val="26"/>
          <w:lang w:val="vi-VN"/>
        </w:rPr>
        <w:t xml:space="preserve"> = 8 Ω. </w:t>
      </w:r>
    </w:p>
    <w:p w14:paraId="1E639E4F" w14:textId="77777777" w:rsidR="00BC5B27" w:rsidRPr="006012A9" w:rsidRDefault="00BC5B27" w:rsidP="006012A9">
      <w:pPr>
        <w:spacing w:line="276" w:lineRule="auto"/>
        <w:jc w:val="both"/>
        <w:rPr>
          <w:color w:val="auto"/>
          <w:sz w:val="26"/>
          <w:szCs w:val="26"/>
          <w:lang w:val="vi-VN"/>
        </w:rPr>
      </w:pPr>
      <w:r w:rsidRPr="006012A9">
        <w:rPr>
          <w:color w:val="auto"/>
          <w:sz w:val="26"/>
          <w:szCs w:val="26"/>
          <w:lang w:val="vi-VN"/>
        </w:rPr>
        <w:t xml:space="preserve">Điện trở dây nối không đáng kể. </w:t>
      </w:r>
    </w:p>
    <w:p w14:paraId="6EBCF604" w14:textId="77777777" w:rsidR="00BC5B27" w:rsidRPr="006012A9" w:rsidRDefault="00BC5B27" w:rsidP="006012A9">
      <w:pPr>
        <w:spacing w:line="276" w:lineRule="auto"/>
        <w:jc w:val="center"/>
        <w:rPr>
          <w:color w:val="auto"/>
          <w:sz w:val="26"/>
          <w:szCs w:val="26"/>
        </w:rPr>
      </w:pPr>
      <w:r w:rsidRPr="006012A9">
        <w:rPr>
          <w:b/>
          <w:noProof/>
          <w:color w:val="auto"/>
          <w:sz w:val="26"/>
          <w:szCs w:val="26"/>
        </w:rPr>
        <w:drawing>
          <wp:inline distT="0" distB="0" distL="0" distR="0" wp14:anchorId="524289C9" wp14:editId="3D2E8A8D">
            <wp:extent cx="2178162" cy="1892397"/>
            <wp:effectExtent l="190500" t="190500" r="184150" b="184150"/>
            <wp:docPr id="589507778" name="Picture 58950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07778" name="Picture 589507778"/>
                    <pic:cNvPicPr/>
                  </pic:nvPicPr>
                  <pic:blipFill>
                    <a:blip r:embed="rId494"/>
                    <a:stretch>
                      <a:fillRect/>
                    </a:stretch>
                  </pic:blipFill>
                  <pic:spPr>
                    <a:xfrm>
                      <a:off x="0" y="0"/>
                      <a:ext cx="2178162" cy="1892397"/>
                    </a:xfrm>
                    <a:prstGeom prst="rect">
                      <a:avLst/>
                    </a:prstGeom>
                    <a:ln>
                      <a:noFill/>
                    </a:ln>
                    <a:effectLst>
                      <a:outerShdw blurRad="190500" algn="tl" rotWithShape="0">
                        <a:srgbClr val="000000">
                          <a:alpha val="70000"/>
                        </a:srgbClr>
                      </a:outerShdw>
                    </a:effectLst>
                  </pic:spPr>
                </pic:pic>
              </a:graphicData>
            </a:graphic>
          </wp:inline>
        </w:drawing>
      </w:r>
    </w:p>
    <w:p w14:paraId="6236F5EE" w14:textId="77777777" w:rsidR="00BC5B27" w:rsidRPr="006012A9" w:rsidRDefault="00BC5B27" w:rsidP="006012A9">
      <w:pPr>
        <w:pStyle w:val="NormalWeb"/>
        <w:tabs>
          <w:tab w:val="left" w:pos="1080"/>
        </w:tabs>
        <w:spacing w:line="276" w:lineRule="auto"/>
        <w:ind w:firstLine="0"/>
        <w:rPr>
          <w:b/>
          <w:bCs/>
          <w:i/>
          <w:iCs/>
          <w:sz w:val="26"/>
          <w:szCs w:val="26"/>
        </w:rPr>
      </w:pPr>
      <w:r w:rsidRPr="006012A9">
        <w:rPr>
          <w:b/>
          <w:bCs/>
          <w:i/>
          <w:iCs/>
          <w:sz w:val="26"/>
          <w:szCs w:val="26"/>
        </w:rPr>
        <w:t>Lời giải:</w:t>
      </w:r>
    </w:p>
    <w:p w14:paraId="71859CAD" w14:textId="77777777" w:rsidR="00BC5B27" w:rsidRPr="006012A9" w:rsidRDefault="00BC5B27" w:rsidP="006012A9">
      <w:pPr>
        <w:spacing w:line="276" w:lineRule="auto"/>
        <w:jc w:val="both"/>
        <w:rPr>
          <w:color w:val="auto"/>
          <w:sz w:val="26"/>
          <w:szCs w:val="26"/>
        </w:rPr>
      </w:pPr>
      <w:r w:rsidRPr="006012A9">
        <w:rPr>
          <w:color w:val="auto"/>
          <w:sz w:val="26"/>
          <w:szCs w:val="26"/>
        </w:rPr>
        <w:t>a/ Tính cường độ dòng điện qua mạch chính?</w:t>
      </w:r>
    </w:p>
    <w:p w14:paraId="2DD8844C" w14:textId="77777777" w:rsidR="00BC5B27" w:rsidRPr="006012A9" w:rsidRDefault="00BC5B27" w:rsidP="006012A9">
      <w:pPr>
        <w:spacing w:line="276" w:lineRule="auto"/>
        <w:jc w:val="both"/>
        <w:rPr>
          <w:b/>
          <w:color w:val="auto"/>
          <w:sz w:val="26"/>
          <w:szCs w:val="26"/>
        </w:rPr>
      </w:pPr>
      <w:r w:rsidRPr="006012A9">
        <w:rPr>
          <w:color w:val="auto"/>
          <w:sz w:val="26"/>
          <w:szCs w:val="26"/>
        </w:rPr>
        <w:t>b/ Tính phần năng lượng điện mà một đoạn mạch tiêu thụ khi có dòng điện chạy qua trong thời gian 2 phút?</w:t>
      </w:r>
    </w:p>
    <w:p w14:paraId="66581D5E" w14:textId="77777777" w:rsidR="00BC5B27" w:rsidRPr="006012A9" w:rsidRDefault="00BC5B27" w:rsidP="006012A9">
      <w:pPr>
        <w:spacing w:line="276" w:lineRule="auto"/>
        <w:jc w:val="both"/>
        <w:rPr>
          <w:color w:val="auto"/>
          <w:sz w:val="26"/>
          <w:szCs w:val="26"/>
          <w:lang w:val="fr-FR"/>
        </w:rPr>
      </w:pPr>
      <w:r w:rsidRPr="006012A9">
        <w:rPr>
          <w:b/>
          <w:color w:val="auto"/>
          <w:sz w:val="26"/>
          <w:szCs w:val="26"/>
          <w:lang w:val="fr-FR"/>
        </w:rPr>
        <w:t xml:space="preserve">a/ </w:t>
      </w:r>
      <w:r w:rsidRPr="006012A9">
        <w:rPr>
          <w:color w:val="auto"/>
          <w:sz w:val="26"/>
          <w:szCs w:val="26"/>
          <w:lang w:val="fr-FR"/>
        </w:rPr>
        <w:t>Ta có R</w:t>
      </w:r>
      <w:r w:rsidRPr="006012A9">
        <w:rPr>
          <w:color w:val="auto"/>
          <w:sz w:val="26"/>
          <w:szCs w:val="26"/>
          <w:vertAlign w:val="subscript"/>
          <w:lang w:val="fr-FR"/>
        </w:rPr>
        <w:t>1</w:t>
      </w:r>
      <w:r w:rsidRPr="006012A9">
        <w:rPr>
          <w:color w:val="auto"/>
          <w:sz w:val="26"/>
          <w:szCs w:val="26"/>
          <w:lang w:val="fr-FR"/>
        </w:rPr>
        <w:t> // (</w:t>
      </w:r>
      <w:r w:rsidRPr="006012A9">
        <w:rPr>
          <w:color w:val="auto"/>
          <w:spacing w:val="-6"/>
          <w:sz w:val="26"/>
          <w:szCs w:val="26"/>
          <w:lang w:val="fr-FR"/>
        </w:rPr>
        <w:t>R</w:t>
      </w:r>
      <w:r w:rsidRPr="006012A9">
        <w:rPr>
          <w:color w:val="auto"/>
          <w:spacing w:val="-6"/>
          <w:sz w:val="26"/>
          <w:szCs w:val="26"/>
          <w:vertAlign w:val="subscript"/>
          <w:lang w:val="fr-FR"/>
        </w:rPr>
        <w:t>2</w:t>
      </w:r>
      <w:r w:rsidRPr="006012A9">
        <w:rPr>
          <w:color w:val="auto"/>
          <w:spacing w:val="-6"/>
          <w:sz w:val="26"/>
          <w:szCs w:val="26"/>
          <w:lang w:val="fr-FR"/>
        </w:rPr>
        <w:t> nt R</w:t>
      </w:r>
      <w:r w:rsidRPr="006012A9">
        <w:rPr>
          <w:color w:val="auto"/>
          <w:spacing w:val="-6"/>
          <w:sz w:val="26"/>
          <w:szCs w:val="26"/>
          <w:vertAlign w:val="subscript"/>
          <w:lang w:val="fr-FR"/>
        </w:rPr>
        <w:t>3</w:t>
      </w:r>
      <w:r w:rsidRPr="006012A9">
        <w:rPr>
          <w:color w:val="auto"/>
          <w:spacing w:val="-6"/>
          <w:sz w:val="26"/>
          <w:szCs w:val="26"/>
          <w:lang w:val="fr-FR"/>
        </w:rPr>
        <w:t>). Nên đ</w:t>
      </w:r>
      <w:r w:rsidRPr="006012A9">
        <w:rPr>
          <w:color w:val="auto"/>
          <w:sz w:val="26"/>
          <w:szCs w:val="26"/>
          <w:lang w:val="fr-FR"/>
        </w:rPr>
        <w:t>iện trở của đoạn mạch AB là</w:t>
      </w:r>
    </w:p>
    <w:p w14:paraId="5D6B7D1B" w14:textId="77777777" w:rsidR="00BC5B27" w:rsidRPr="006012A9" w:rsidRDefault="00000000" w:rsidP="006012A9">
      <w:pPr>
        <w:pStyle w:val="NormalWeb"/>
        <w:spacing w:line="276" w:lineRule="auto"/>
        <w:jc w:val="center"/>
        <w:rPr>
          <w:b/>
          <w:iCs/>
          <w:sz w:val="26"/>
          <w:szCs w:val="26"/>
          <w:lang w:val="fr-FR"/>
        </w:rPr>
      </w:pPr>
      <m:oMath>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AB</m:t>
            </m:r>
          </m:sub>
        </m:sSub>
        <m:r>
          <w:rPr>
            <w:rFonts w:ascii="Cambria Math" w:hAnsi="Cambria Math"/>
            <w:sz w:val="26"/>
            <w:szCs w:val="26"/>
            <w:lang w:val="fr-FR"/>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lang w:val="fr-FR"/>
                  </w:rPr>
                  <m:t>1</m:t>
                </m:r>
              </m:sub>
            </m:sSub>
            <m:r>
              <w:rPr>
                <w:rFonts w:ascii="Cambria Math" w:hAnsi="Cambria Math"/>
                <w:sz w:val="26"/>
                <w:szCs w:val="26"/>
                <w:lang w:val="fr-FR"/>
              </w:rPr>
              <m:t>.</m:t>
            </m:r>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lang w:val="fr-FR"/>
                  </w:rPr>
                  <m:t>23</m:t>
                </m:r>
              </m:sub>
            </m:sSub>
          </m:num>
          <m:den>
            <m:sSub>
              <m:sSubPr>
                <m:ctrlPr>
                  <w:rPr>
                    <w:rFonts w:ascii="Cambria Math" w:hAnsi="Cambria Math"/>
                    <w:i/>
                    <w:sz w:val="26"/>
                    <w:szCs w:val="26"/>
                  </w:rPr>
                </m:ctrlPr>
              </m:sSubPr>
              <m:e>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lang w:val="fr-FR"/>
                      </w:rPr>
                      <m:t>1</m:t>
                    </m:r>
                  </m:sub>
                </m:sSub>
                <m:r>
                  <w:rPr>
                    <w:rFonts w:ascii="Cambria Math" w:hAnsi="Cambria Math"/>
                    <w:sz w:val="26"/>
                    <w:szCs w:val="26"/>
                    <w:lang w:val="fr-FR"/>
                  </w:rPr>
                  <m:t>+</m:t>
                </m:r>
                <m:r>
                  <w:rPr>
                    <w:rFonts w:ascii="Cambria Math" w:hAnsi="Cambria Math"/>
                    <w:sz w:val="26"/>
                    <w:szCs w:val="26"/>
                  </w:rPr>
                  <m:t>R</m:t>
                </m:r>
              </m:e>
              <m:sub>
                <m:r>
                  <w:rPr>
                    <w:rFonts w:ascii="Cambria Math" w:hAnsi="Cambria Math"/>
                    <w:sz w:val="26"/>
                    <w:szCs w:val="26"/>
                    <w:lang w:val="fr-FR"/>
                  </w:rPr>
                  <m:t>23</m:t>
                </m:r>
              </m:sub>
            </m:sSub>
          </m:den>
        </m:f>
        <m:r>
          <w:rPr>
            <w:rFonts w:ascii="Cambria Math" w:hAnsi="Cambria Math"/>
            <w:sz w:val="26"/>
            <w:szCs w:val="26"/>
            <w:lang w:val="fr-FR"/>
          </w:rPr>
          <m:t>=</m:t>
        </m:r>
        <m:f>
          <m:fPr>
            <m:ctrlPr>
              <w:rPr>
                <w:rFonts w:ascii="Cambria Math" w:hAnsi="Cambria Math"/>
                <w:i/>
                <w:sz w:val="26"/>
                <w:szCs w:val="26"/>
              </w:rPr>
            </m:ctrlPr>
          </m:fPr>
          <m:num>
            <m:r>
              <w:rPr>
                <w:rFonts w:ascii="Cambria Math" w:hAnsi="Cambria Math"/>
                <w:sz w:val="26"/>
                <w:szCs w:val="26"/>
                <w:lang w:val="fr-FR"/>
              </w:rPr>
              <m:t>6.(4+8)</m:t>
            </m:r>
          </m:num>
          <m:den>
            <m:r>
              <w:rPr>
                <w:rFonts w:ascii="Cambria Math" w:hAnsi="Cambria Math"/>
                <w:sz w:val="26"/>
                <w:szCs w:val="26"/>
                <w:lang w:val="fr-FR"/>
              </w:rPr>
              <m:t>6+4+8</m:t>
            </m:r>
          </m:den>
        </m:f>
        <m:r>
          <w:rPr>
            <w:rFonts w:ascii="Cambria Math" w:hAnsi="Cambria Math"/>
            <w:sz w:val="26"/>
            <w:szCs w:val="26"/>
            <w:lang w:val="fr-FR"/>
          </w:rPr>
          <m:t>=4</m:t>
        </m:r>
      </m:oMath>
      <w:r w:rsidR="00BC5B27" w:rsidRPr="006012A9">
        <w:rPr>
          <w:sz w:val="26"/>
          <w:szCs w:val="26"/>
          <w:lang w:val="fr-FR"/>
        </w:rPr>
        <w:t xml:space="preserve"> Ω.</w:t>
      </w:r>
    </w:p>
    <w:p w14:paraId="7FAB6C77" w14:textId="77777777" w:rsidR="00BC5B27" w:rsidRPr="006012A9" w:rsidRDefault="00BC5B27" w:rsidP="006012A9">
      <w:pPr>
        <w:spacing w:line="276" w:lineRule="auto"/>
        <w:rPr>
          <w:color w:val="auto"/>
          <w:sz w:val="26"/>
          <w:szCs w:val="26"/>
          <w:lang w:val="fr-FR"/>
        </w:rPr>
      </w:pPr>
      <w:r w:rsidRPr="006012A9">
        <w:rPr>
          <w:color w:val="auto"/>
          <w:sz w:val="26"/>
          <w:szCs w:val="26"/>
          <w:lang w:val="fr-FR"/>
        </w:rPr>
        <w:t>Mà cường độ dòng điện chạy qua mạch chính là</w:t>
      </w:r>
    </w:p>
    <w:p w14:paraId="6E6D1481" w14:textId="77777777" w:rsidR="00BC5B27" w:rsidRPr="006012A9" w:rsidRDefault="00BC5B27" w:rsidP="006012A9">
      <w:pPr>
        <w:spacing w:line="276" w:lineRule="auto"/>
        <w:jc w:val="both"/>
        <w:rPr>
          <w:color w:val="auto"/>
          <w:sz w:val="26"/>
          <w:szCs w:val="26"/>
        </w:rPr>
      </w:pPr>
      <m:oMathPara>
        <m:oMath>
          <m:r>
            <w:rPr>
              <w:rFonts w:ascii="Cambria Math" w:hAnsi="Cambria Math"/>
              <w:color w:val="auto"/>
              <w:sz w:val="26"/>
              <w:szCs w:val="26"/>
            </w:rPr>
            <m:t>I=</m:t>
          </m:r>
          <m:f>
            <m:fPr>
              <m:ctrlPr>
                <w:rPr>
                  <w:rFonts w:ascii="Cambria Math" w:hAnsi="Cambria Math"/>
                  <w:i/>
                  <w:color w:val="auto"/>
                  <w:sz w:val="26"/>
                  <w:szCs w:val="26"/>
                </w:rPr>
              </m:ctrlPr>
            </m:fPr>
            <m:num>
              <m:r>
                <w:rPr>
                  <w:rFonts w:ascii="Cambria Math" w:hAnsi="Cambria Math"/>
                  <w:color w:val="auto"/>
                  <w:sz w:val="26"/>
                  <w:szCs w:val="26"/>
                </w:rPr>
                <m:t>E</m:t>
              </m:r>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AB</m:t>
                  </m:r>
                </m:sub>
              </m:sSub>
              <m:r>
                <w:rPr>
                  <w:rFonts w:ascii="Cambria Math" w:hAnsi="Cambria Math"/>
                  <w:color w:val="auto"/>
                  <w:sz w:val="26"/>
                  <w:szCs w:val="26"/>
                </w:rPr>
                <m:t>+r</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12</m:t>
              </m:r>
            </m:num>
            <m:den>
              <m:r>
                <w:rPr>
                  <w:rFonts w:ascii="Cambria Math" w:hAnsi="Cambria Math"/>
                  <w:color w:val="auto"/>
                  <w:sz w:val="26"/>
                  <w:szCs w:val="26"/>
                </w:rPr>
                <m:t>4+12</m:t>
              </m:r>
            </m:den>
          </m:f>
          <m:r>
            <w:rPr>
              <w:rFonts w:ascii="Cambria Math" w:hAnsi="Cambria Math"/>
              <w:color w:val="auto"/>
              <w:sz w:val="26"/>
              <w:szCs w:val="26"/>
            </w:rPr>
            <m:t>=0,75 A</m:t>
          </m:r>
        </m:oMath>
      </m:oMathPara>
    </w:p>
    <w:p w14:paraId="69B87BB1" w14:textId="77777777" w:rsidR="00BC5B27" w:rsidRPr="006012A9" w:rsidRDefault="00BC5B27" w:rsidP="006012A9">
      <w:pPr>
        <w:pStyle w:val="NormalWeb"/>
        <w:spacing w:line="276" w:lineRule="auto"/>
        <w:rPr>
          <w:bCs/>
          <w:iCs/>
          <w:sz w:val="26"/>
          <w:szCs w:val="26"/>
        </w:rPr>
      </w:pPr>
      <w:r w:rsidRPr="006012A9">
        <w:rPr>
          <w:bCs/>
          <w:iCs/>
          <w:sz w:val="26"/>
          <w:szCs w:val="26"/>
        </w:rPr>
        <w:lastRenderedPageBreak/>
        <w:t xml:space="preserve">Vì </w:t>
      </w:r>
      <w:r w:rsidRPr="006012A9">
        <w:rPr>
          <w:bCs/>
          <w:sz w:val="26"/>
          <w:szCs w:val="26"/>
        </w:rPr>
        <w:t>R</w:t>
      </w:r>
      <w:r w:rsidRPr="006012A9">
        <w:rPr>
          <w:bCs/>
          <w:sz w:val="26"/>
          <w:szCs w:val="26"/>
          <w:vertAlign w:val="subscript"/>
        </w:rPr>
        <w:t>1</w:t>
      </w:r>
      <w:r w:rsidRPr="006012A9">
        <w:rPr>
          <w:bCs/>
          <w:sz w:val="26"/>
          <w:szCs w:val="26"/>
        </w:rPr>
        <w:t> // (</w:t>
      </w:r>
      <w:r w:rsidRPr="006012A9">
        <w:rPr>
          <w:bCs/>
          <w:spacing w:val="-6"/>
          <w:sz w:val="26"/>
          <w:szCs w:val="26"/>
        </w:rPr>
        <w:t>R</w:t>
      </w:r>
      <w:r w:rsidRPr="006012A9">
        <w:rPr>
          <w:bCs/>
          <w:spacing w:val="-6"/>
          <w:sz w:val="26"/>
          <w:szCs w:val="26"/>
          <w:vertAlign w:val="subscript"/>
        </w:rPr>
        <w:t>2</w:t>
      </w:r>
      <w:r w:rsidRPr="006012A9">
        <w:rPr>
          <w:bCs/>
          <w:spacing w:val="-6"/>
          <w:sz w:val="26"/>
          <w:szCs w:val="26"/>
        </w:rPr>
        <w:t> nt R</w:t>
      </w:r>
      <w:r w:rsidRPr="006012A9">
        <w:rPr>
          <w:bCs/>
          <w:spacing w:val="-6"/>
          <w:sz w:val="26"/>
          <w:szCs w:val="26"/>
          <w:vertAlign w:val="subscript"/>
        </w:rPr>
        <w:t>3</w:t>
      </w:r>
      <w:r w:rsidRPr="006012A9">
        <w:rPr>
          <w:bCs/>
          <w:spacing w:val="-6"/>
          <w:sz w:val="26"/>
          <w:szCs w:val="26"/>
        </w:rPr>
        <w:t>)</w:t>
      </w:r>
      <w:r w:rsidRPr="006012A9">
        <w:rPr>
          <w:bCs/>
          <w:iCs/>
          <w:sz w:val="26"/>
          <w:szCs w:val="26"/>
        </w:rPr>
        <w:t xml:space="preserve">: </w:t>
      </w:r>
      <m:oMath>
        <m:r>
          <m:rPr>
            <m:sty m:val="p"/>
          </m:rPr>
          <w:rPr>
            <w:rFonts w:ascii="Cambria Math" w:hAnsi="Cambria Math"/>
            <w:sz w:val="26"/>
            <w:szCs w:val="26"/>
          </w:rPr>
          <m:t>U=</m:t>
        </m:r>
        <m:sSub>
          <m:sSubPr>
            <m:ctrlPr>
              <w:rPr>
                <w:rFonts w:ascii="Cambria Math" w:hAnsi="Cambria Math"/>
                <w:bCs/>
                <w:sz w:val="26"/>
                <w:szCs w:val="26"/>
              </w:rPr>
            </m:ctrlPr>
          </m:sSubPr>
          <m:e>
            <m:r>
              <w:rPr>
                <w:rFonts w:ascii="Cambria Math" w:hAnsi="Cambria Math"/>
                <w:sz w:val="26"/>
                <w:szCs w:val="26"/>
              </w:rPr>
              <m:t>U</m:t>
            </m:r>
          </m:e>
          <m:sub>
            <m:r>
              <w:rPr>
                <w:rFonts w:ascii="Cambria Math" w:hAnsi="Cambria Math"/>
                <w:sz w:val="26"/>
                <w:szCs w:val="26"/>
              </w:rPr>
              <m:t>3</m:t>
            </m:r>
          </m:sub>
        </m:sSub>
        <m:r>
          <m:rPr>
            <m:sty m:val="p"/>
          </m:rPr>
          <w:rPr>
            <w:rFonts w:ascii="Cambria Math" w:hAnsi="Cambria Math"/>
            <w:spacing w:val="-6"/>
            <w:sz w:val="26"/>
            <w:szCs w:val="26"/>
          </w:rPr>
          <m:t>=</m:t>
        </m:r>
        <m:sSub>
          <m:sSubPr>
            <m:ctrlPr>
              <w:rPr>
                <w:rFonts w:ascii="Cambria Math" w:hAnsi="Cambria Math"/>
                <w:bCs/>
                <w:spacing w:val="-6"/>
                <w:sz w:val="26"/>
                <w:szCs w:val="26"/>
              </w:rPr>
            </m:ctrlPr>
          </m:sSubPr>
          <m:e>
            <m:r>
              <w:rPr>
                <w:rFonts w:ascii="Cambria Math" w:hAnsi="Cambria Math"/>
                <w:spacing w:val="-6"/>
                <w:sz w:val="26"/>
                <w:szCs w:val="26"/>
              </w:rPr>
              <m:t>U</m:t>
            </m:r>
          </m:e>
          <m:sub>
            <m:r>
              <w:rPr>
                <w:rFonts w:ascii="Cambria Math" w:hAnsi="Cambria Math"/>
                <w:spacing w:val="-6"/>
                <w:sz w:val="26"/>
                <w:szCs w:val="26"/>
              </w:rPr>
              <m:t>12</m:t>
            </m:r>
          </m:sub>
        </m:sSub>
        <m:r>
          <m:rPr>
            <m:sty m:val="p"/>
          </m:rPr>
          <w:rPr>
            <w:rFonts w:ascii="Cambria Math" w:hAnsi="Cambria Math"/>
            <w:spacing w:val="-6"/>
            <w:sz w:val="26"/>
            <w:szCs w:val="26"/>
          </w:rPr>
          <m:t>=I.</m:t>
        </m:r>
        <m:sSub>
          <m:sSubPr>
            <m:ctrlPr>
              <w:rPr>
                <w:rFonts w:ascii="Cambria Math" w:hAnsi="Cambria Math"/>
                <w:bCs/>
                <w:spacing w:val="-6"/>
                <w:sz w:val="26"/>
                <w:szCs w:val="26"/>
              </w:rPr>
            </m:ctrlPr>
          </m:sSubPr>
          <m:e>
            <m:r>
              <w:rPr>
                <w:rFonts w:ascii="Cambria Math" w:hAnsi="Cambria Math"/>
                <w:spacing w:val="-6"/>
                <w:sz w:val="26"/>
                <w:szCs w:val="26"/>
              </w:rPr>
              <m:t>R</m:t>
            </m:r>
          </m:e>
          <m:sub>
            <m:r>
              <w:rPr>
                <w:rFonts w:ascii="Cambria Math" w:hAnsi="Cambria Math"/>
                <w:spacing w:val="-6"/>
                <w:sz w:val="26"/>
                <w:szCs w:val="26"/>
              </w:rPr>
              <m:t>AB</m:t>
            </m:r>
          </m:sub>
        </m:sSub>
        <m:r>
          <w:rPr>
            <w:rFonts w:ascii="Cambria Math" w:hAnsi="Cambria Math"/>
            <w:spacing w:val="-6"/>
            <w:sz w:val="26"/>
            <w:szCs w:val="26"/>
          </w:rPr>
          <m:t>=0,75.4=3 V.</m:t>
        </m:r>
      </m:oMath>
    </w:p>
    <w:p w14:paraId="656E259E" w14:textId="77777777" w:rsidR="00BC5B27" w:rsidRPr="006012A9" w:rsidRDefault="00BC5B27" w:rsidP="006012A9">
      <w:pPr>
        <w:pStyle w:val="NormalWeb"/>
        <w:spacing w:line="276" w:lineRule="auto"/>
        <w:rPr>
          <w:bCs/>
          <w:iCs/>
          <w:sz w:val="26"/>
          <w:szCs w:val="26"/>
        </w:rPr>
      </w:pPr>
      <w:r w:rsidRPr="006012A9">
        <w:rPr>
          <w:bCs/>
          <w:iCs/>
          <w:sz w:val="26"/>
          <w:szCs w:val="26"/>
        </w:rPr>
        <w:t xml:space="preserve">b/ Do đó: </w:t>
      </w:r>
    </w:p>
    <w:p w14:paraId="7210182F" w14:textId="2B1538C0" w:rsidR="00BC5B27" w:rsidRPr="006012A9" w:rsidRDefault="00BC5B27" w:rsidP="006012A9">
      <w:pPr>
        <w:pStyle w:val="NormalWeb"/>
        <w:spacing w:line="276" w:lineRule="auto"/>
        <w:rPr>
          <w:bCs/>
          <w:iCs/>
          <w:sz w:val="26"/>
          <w:szCs w:val="26"/>
        </w:rPr>
      </w:pPr>
      <m:oMathPara>
        <m:oMath>
          <m:r>
            <m:rPr>
              <m:sty m:val="p"/>
            </m:rPr>
            <w:rPr>
              <w:rFonts w:ascii="Cambria Math" w:hAnsi="Cambria Math"/>
              <w:sz w:val="26"/>
              <w:szCs w:val="26"/>
            </w:rPr>
            <m:t xml:space="preserve">A=U.I.t=3.0,75.120=270 J </m:t>
          </m:r>
        </m:oMath>
      </m:oMathPara>
    </w:p>
    <w:p w14:paraId="66422861" w14:textId="0F697367" w:rsidR="00412490" w:rsidRPr="006012A9" w:rsidRDefault="0095268E" w:rsidP="006012A9">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rPr>
        <w:t>Câu 13:</w:t>
      </w:r>
      <w:r w:rsidRPr="006012A9">
        <w:rPr>
          <w:b/>
          <w:color w:val="auto"/>
          <w:sz w:val="26"/>
          <w:szCs w:val="26"/>
        </w:rPr>
        <w:tab/>
      </w:r>
      <w:r w:rsidR="00412490" w:rsidRPr="006012A9">
        <w:rPr>
          <w:b/>
          <w:bCs/>
          <w:color w:val="auto"/>
          <w:sz w:val="26"/>
          <w:szCs w:val="26"/>
        </w:rPr>
        <w:t xml:space="preserve">(SBT-KNTT) </w:t>
      </w:r>
      <w:r w:rsidR="00412490" w:rsidRPr="006012A9">
        <w:rPr>
          <w:color w:val="auto"/>
          <w:sz w:val="26"/>
          <w:szCs w:val="26"/>
        </w:rPr>
        <w:t xml:space="preserve">Cho mạch điện có sơ đồ như Hình </w:t>
      </w:r>
      <w:r w:rsidR="00412490" w:rsidRPr="006012A9">
        <w:rPr>
          <w:bCs/>
          <w:color w:val="auto"/>
          <w:sz w:val="26"/>
          <w:szCs w:val="26"/>
        </w:rPr>
        <w:t>24.2</w:t>
      </w:r>
      <w:r w:rsidR="00412490" w:rsidRPr="006012A9">
        <w:rPr>
          <w:b/>
          <w:color w:val="auto"/>
          <w:sz w:val="26"/>
          <w:szCs w:val="26"/>
        </w:rPr>
        <w:t xml:space="preserve"> </w:t>
      </w:r>
      <w:r w:rsidR="00412490" w:rsidRPr="006012A9">
        <w:rPr>
          <w:color w:val="auto"/>
          <w:sz w:val="26"/>
          <w:szCs w:val="26"/>
        </w:rPr>
        <w:t xml:space="preserve">Biết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2</m:t>
            </m:r>
          </m:sub>
        </m:sSub>
        <m:r>
          <m:rPr>
            <m:sty m:val="p"/>
          </m:rPr>
          <w:rPr>
            <w:rFonts w:ascii="Cambria Math" w:hAnsi="Cambria Math"/>
            <w:color w:val="auto"/>
            <w:sz w:val="26"/>
            <w:szCs w:val="26"/>
          </w:rPr>
          <m:t>=2Ω,</m:t>
        </m:r>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3</m:t>
            </m:r>
          </m:sub>
        </m:sSub>
        <m:r>
          <m:rPr>
            <m:sty m:val="p"/>
          </m:rPr>
          <w:rPr>
            <w:rFonts w:ascii="Cambria Math" w:hAnsi="Cambria Math"/>
            <w:color w:val="auto"/>
            <w:sz w:val="26"/>
            <w:szCs w:val="26"/>
          </w:rPr>
          <m:t>=3Ω</m:t>
        </m:r>
      </m:oMath>
      <w:r w:rsidR="00412490" w:rsidRPr="006012A9">
        <w:rPr>
          <w:color w:val="auto"/>
          <w:sz w:val="26"/>
          <w:szCs w:val="26"/>
        </w:rPr>
        <w:t xml:space="preserve">. Khi K mở, vôn kê chỉ </w:t>
      </w:r>
      <m:oMath>
        <m:r>
          <m:rPr>
            <m:sty m:val="p"/>
          </m:rPr>
          <w:rPr>
            <w:rFonts w:ascii="Cambria Math" w:hAnsi="Cambria Math"/>
            <w:color w:val="auto"/>
            <w:sz w:val="26"/>
            <w:szCs w:val="26"/>
          </w:rPr>
          <m:t>6</m:t>
        </m:r>
        <m:r>
          <m:rPr>
            <m:nor/>
          </m:rPr>
          <w:rPr>
            <w:color w:val="auto"/>
            <w:sz w:val="26"/>
            <w:szCs w:val="26"/>
          </w:rPr>
          <m:t xml:space="preserve"> </m:t>
        </m:r>
        <m:r>
          <m:rPr>
            <m:sty m:val="p"/>
          </m:rPr>
          <w:rPr>
            <w:rFonts w:ascii="Cambria Math" w:hAnsi="Cambria Math"/>
            <w:color w:val="auto"/>
            <w:sz w:val="26"/>
            <w:szCs w:val="26"/>
          </w:rPr>
          <m:t>V</m:t>
        </m:r>
      </m:oMath>
      <w:r w:rsidR="00412490" w:rsidRPr="006012A9">
        <w:rPr>
          <w:color w:val="auto"/>
          <w:sz w:val="26"/>
          <w:szCs w:val="26"/>
        </w:rPr>
        <w:t xml:space="preserve">. Khi </w:t>
      </w:r>
      <m:oMath>
        <m:r>
          <m:rPr>
            <m:sty m:val="p"/>
          </m:rPr>
          <w:rPr>
            <w:rFonts w:ascii="Cambria Math" w:hAnsi="Cambria Math"/>
            <w:color w:val="auto"/>
            <w:sz w:val="26"/>
            <w:szCs w:val="26"/>
          </w:rPr>
          <m:t>K</m:t>
        </m:r>
      </m:oMath>
      <w:r w:rsidR="00412490" w:rsidRPr="006012A9">
        <w:rPr>
          <w:color w:val="auto"/>
          <w:sz w:val="26"/>
          <w:szCs w:val="26"/>
        </w:rPr>
        <w:t xml:space="preserve"> đóng vôn kế chỉ </w:t>
      </w:r>
      <m:oMath>
        <m:r>
          <m:rPr>
            <m:sty m:val="p"/>
          </m:rPr>
          <w:rPr>
            <w:rFonts w:ascii="Cambria Math" w:hAnsi="Cambria Math"/>
            <w:color w:val="auto"/>
            <w:sz w:val="26"/>
            <w:szCs w:val="26"/>
          </w:rPr>
          <m:t>5,6</m:t>
        </m:r>
        <m:r>
          <m:rPr>
            <m:nor/>
          </m:rPr>
          <w:rPr>
            <w:color w:val="auto"/>
            <w:sz w:val="26"/>
            <w:szCs w:val="26"/>
          </w:rPr>
          <m:t xml:space="preserve"> </m:t>
        </m:r>
        <m:r>
          <m:rPr>
            <m:sty m:val="p"/>
          </m:rPr>
          <w:rPr>
            <w:rFonts w:ascii="Cambria Math" w:hAnsi="Cambria Math"/>
            <w:color w:val="auto"/>
            <w:sz w:val="26"/>
            <w:szCs w:val="26"/>
          </w:rPr>
          <m:t>V</m:t>
        </m:r>
      </m:oMath>
      <w:r w:rsidR="00412490" w:rsidRPr="006012A9">
        <w:rPr>
          <w:color w:val="auto"/>
          <w:sz w:val="26"/>
          <w:szCs w:val="26"/>
        </w:rPr>
        <w:t xml:space="preserve"> và ampe kế chỉ </w:t>
      </w:r>
      <m:oMath>
        <m:r>
          <m:rPr>
            <m:sty m:val="p"/>
          </m:rPr>
          <w:rPr>
            <w:rFonts w:ascii="Cambria Math" w:hAnsi="Cambria Math"/>
            <w:color w:val="auto"/>
            <w:sz w:val="26"/>
            <w:szCs w:val="26"/>
          </w:rPr>
          <m:t>2A</m:t>
        </m:r>
      </m:oMath>
      <w:r w:rsidR="00412490" w:rsidRPr="006012A9">
        <w:rPr>
          <w:color w:val="auto"/>
          <w:sz w:val="26"/>
          <w:szCs w:val="26"/>
        </w:rPr>
        <w:t>.</w:t>
      </w:r>
    </w:p>
    <w:p w14:paraId="1313F233" w14:textId="77777777" w:rsidR="00412490" w:rsidRPr="006012A9" w:rsidRDefault="00412490" w:rsidP="006012A9">
      <w:pPr>
        <w:tabs>
          <w:tab w:val="left" w:pos="283"/>
          <w:tab w:val="left" w:pos="2835"/>
          <w:tab w:val="left" w:pos="5386"/>
          <w:tab w:val="left" w:pos="7937"/>
        </w:tabs>
        <w:spacing w:line="276" w:lineRule="auto"/>
        <w:contextualSpacing/>
        <w:jc w:val="center"/>
        <w:rPr>
          <w:color w:val="auto"/>
          <w:sz w:val="26"/>
          <w:szCs w:val="26"/>
        </w:rPr>
      </w:pPr>
      <w:r w:rsidRPr="006012A9">
        <w:rPr>
          <w:noProof/>
          <w:color w:val="auto"/>
          <w:sz w:val="26"/>
          <w:szCs w:val="26"/>
        </w:rPr>
        <w:drawing>
          <wp:inline distT="0" distB="0" distL="0" distR="0" wp14:anchorId="2D36F815" wp14:editId="3D860B61">
            <wp:extent cx="2257425" cy="2000250"/>
            <wp:effectExtent l="0" t="0" r="9525" b="0"/>
            <wp:docPr id="440099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99141" name="Picture 1"/>
                    <pic:cNvPicPr/>
                  </pic:nvPicPr>
                  <pic:blipFill>
                    <a:blip r:embed="rId495"/>
                    <a:stretch>
                      <a:fillRect/>
                    </a:stretch>
                  </pic:blipFill>
                  <pic:spPr>
                    <a:xfrm>
                      <a:off x="0" y="0"/>
                      <a:ext cx="2257425" cy="2000250"/>
                    </a:xfrm>
                    <a:prstGeom prst="rect">
                      <a:avLst/>
                    </a:prstGeom>
                  </pic:spPr>
                </pic:pic>
              </a:graphicData>
            </a:graphic>
          </wp:inline>
        </w:drawing>
      </w:r>
    </w:p>
    <w:p w14:paraId="7F3F43A6" w14:textId="77777777" w:rsidR="00412490" w:rsidRPr="006012A9" w:rsidRDefault="00412490" w:rsidP="006012A9">
      <w:pPr>
        <w:tabs>
          <w:tab w:val="left" w:pos="283"/>
          <w:tab w:val="left" w:pos="2835"/>
          <w:tab w:val="left" w:pos="5386"/>
          <w:tab w:val="left" w:pos="7937"/>
        </w:tabs>
        <w:spacing w:line="276" w:lineRule="auto"/>
        <w:contextualSpacing/>
        <w:jc w:val="both"/>
        <w:rPr>
          <w:color w:val="auto"/>
          <w:sz w:val="26"/>
          <w:szCs w:val="26"/>
        </w:rPr>
      </w:pPr>
      <w:r w:rsidRPr="006012A9">
        <w:rPr>
          <w:color w:val="auto"/>
          <w:sz w:val="26"/>
          <w:szCs w:val="26"/>
        </w:rPr>
        <w:t>a) Tính suất điện động và điện trở trong của nguồn điện.</w:t>
      </w:r>
    </w:p>
    <w:p w14:paraId="39132F31" w14:textId="77777777" w:rsidR="00412490" w:rsidRPr="006012A9" w:rsidRDefault="00412490" w:rsidP="006012A9">
      <w:pPr>
        <w:tabs>
          <w:tab w:val="left" w:pos="283"/>
          <w:tab w:val="left" w:pos="2835"/>
          <w:tab w:val="left" w:pos="5386"/>
          <w:tab w:val="left" w:pos="7937"/>
        </w:tabs>
        <w:spacing w:line="276" w:lineRule="auto"/>
        <w:contextualSpacing/>
        <w:jc w:val="both"/>
        <w:rPr>
          <w:color w:val="auto"/>
          <w:sz w:val="26"/>
          <w:szCs w:val="26"/>
        </w:rPr>
      </w:pPr>
      <w:r w:rsidRPr="006012A9">
        <w:rPr>
          <w:color w:val="auto"/>
          <w:sz w:val="26"/>
          <w:szCs w:val="26"/>
        </w:rPr>
        <w:t xml:space="preserve">b) Tính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1</m:t>
            </m:r>
          </m:sub>
        </m:sSub>
      </m:oMath>
      <w:r w:rsidRPr="006012A9">
        <w:rPr>
          <w:color w:val="auto"/>
          <w:sz w:val="26"/>
          <w:szCs w:val="26"/>
        </w:rPr>
        <w:t xml:space="preserve"> và cường độ dòng điện qua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2</m:t>
            </m:r>
          </m:sub>
        </m:sSub>
      </m:oMath>
      <w:r w:rsidRPr="006012A9">
        <w:rPr>
          <w:color w:val="auto"/>
          <w:sz w:val="26"/>
          <w:szCs w:val="26"/>
        </w:rPr>
        <w:t xml:space="preserve"> và </w:t>
      </w:r>
      <m:oMath>
        <m:sSub>
          <m:sSubPr>
            <m:ctrlPr>
              <w:rPr>
                <w:rFonts w:ascii="Cambria Math" w:hAnsi="Cambria Math"/>
                <w:color w:val="auto"/>
                <w:sz w:val="26"/>
                <w:szCs w:val="26"/>
              </w:rPr>
            </m:ctrlPr>
          </m:sSubPr>
          <m:e>
            <m:r>
              <w:rPr>
                <w:rFonts w:ascii="Cambria Math" w:hAnsi="Cambria Math"/>
                <w:color w:val="auto"/>
                <w:sz w:val="26"/>
                <w:szCs w:val="26"/>
              </w:rPr>
              <m:t>R</m:t>
            </m:r>
          </m:e>
          <m:sub>
            <m:r>
              <m:rPr>
                <m:sty m:val="p"/>
              </m:rPr>
              <w:rPr>
                <w:rFonts w:ascii="Cambria Math" w:hAnsi="Cambria Math"/>
                <w:color w:val="auto"/>
                <w:sz w:val="26"/>
                <w:szCs w:val="26"/>
              </w:rPr>
              <m:t>3</m:t>
            </m:r>
          </m:sub>
        </m:sSub>
      </m:oMath>
      <w:r w:rsidRPr="006012A9">
        <w:rPr>
          <w:color w:val="auto"/>
          <w:sz w:val="26"/>
          <w:szCs w:val="26"/>
        </w:rPr>
        <w:t>.</w:t>
      </w:r>
    </w:p>
    <w:p w14:paraId="30063641" w14:textId="77777777" w:rsidR="00412490" w:rsidRPr="006012A9" w:rsidRDefault="00412490" w:rsidP="006012A9">
      <w:pPr>
        <w:pStyle w:val="NormalWeb"/>
        <w:tabs>
          <w:tab w:val="left" w:pos="1080"/>
        </w:tabs>
        <w:spacing w:line="276" w:lineRule="auto"/>
        <w:ind w:firstLine="0"/>
        <w:rPr>
          <w:b/>
          <w:bCs/>
          <w:i/>
          <w:iCs/>
          <w:sz w:val="26"/>
          <w:szCs w:val="26"/>
        </w:rPr>
      </w:pPr>
      <w:r w:rsidRPr="006012A9">
        <w:rPr>
          <w:b/>
          <w:bCs/>
          <w:i/>
          <w:iCs/>
          <w:sz w:val="26"/>
          <w:szCs w:val="26"/>
        </w:rPr>
        <w:t>Lời giải:</w:t>
      </w:r>
    </w:p>
    <w:p w14:paraId="795C3214" w14:textId="77777777" w:rsidR="00412490" w:rsidRPr="006012A9" w:rsidRDefault="00412490" w:rsidP="006012A9">
      <w:pPr>
        <w:tabs>
          <w:tab w:val="left" w:pos="283"/>
          <w:tab w:val="left" w:pos="2835"/>
          <w:tab w:val="left" w:pos="5386"/>
          <w:tab w:val="left" w:pos="7937"/>
        </w:tabs>
        <w:spacing w:line="276" w:lineRule="auto"/>
        <w:contextualSpacing/>
        <w:jc w:val="both"/>
        <w:rPr>
          <w:color w:val="auto"/>
          <w:sz w:val="26"/>
          <w:szCs w:val="26"/>
        </w:rPr>
      </w:pPr>
      <w:r w:rsidRPr="006012A9">
        <w:rPr>
          <w:color w:val="auto"/>
          <w:sz w:val="26"/>
          <w:szCs w:val="26"/>
        </w:rPr>
        <w:t>a. khi khóa K mở, không có dòng điện chạy qua dây: U</w:t>
      </w:r>
      <w:r w:rsidRPr="006012A9">
        <w:rPr>
          <w:color w:val="auto"/>
          <w:sz w:val="26"/>
          <w:szCs w:val="26"/>
          <w:vertAlign w:val="subscript"/>
        </w:rPr>
        <w:t>v</w:t>
      </w:r>
      <w:r w:rsidRPr="006012A9">
        <w:rPr>
          <w:color w:val="auto"/>
          <w:sz w:val="26"/>
          <w:szCs w:val="26"/>
        </w:rPr>
        <w:t xml:space="preserve"> = E-Ir = E – 0.r</w:t>
      </w:r>
    </w:p>
    <w:p w14:paraId="60FA1AA1" w14:textId="77777777" w:rsidR="00412490" w:rsidRPr="006012A9" w:rsidRDefault="00412490" w:rsidP="006012A9">
      <w:pPr>
        <w:tabs>
          <w:tab w:val="left" w:pos="283"/>
          <w:tab w:val="left" w:pos="2835"/>
          <w:tab w:val="left" w:pos="5386"/>
          <w:tab w:val="left" w:pos="7937"/>
        </w:tabs>
        <w:spacing w:line="276" w:lineRule="auto"/>
        <w:contextualSpacing/>
        <w:jc w:val="both"/>
        <w:rPr>
          <w:color w:val="auto"/>
          <w:sz w:val="26"/>
          <w:szCs w:val="26"/>
        </w:rPr>
      </w:pPr>
      <w:r w:rsidRPr="006012A9">
        <w:rPr>
          <w:color w:val="auto"/>
          <w:sz w:val="26"/>
          <w:szCs w:val="26"/>
        </w:rPr>
        <w:t>Suy ra số chỉ của vôn kế chính bằng suất điện động, suy ra  E = 6V</w:t>
      </w:r>
    </w:p>
    <w:p w14:paraId="75DC8BF2" w14:textId="77777777" w:rsidR="00412490" w:rsidRPr="006012A9" w:rsidRDefault="00412490" w:rsidP="006012A9">
      <w:pPr>
        <w:tabs>
          <w:tab w:val="left" w:pos="283"/>
          <w:tab w:val="left" w:pos="2835"/>
          <w:tab w:val="left" w:pos="5386"/>
          <w:tab w:val="left" w:pos="7937"/>
        </w:tabs>
        <w:spacing w:line="276" w:lineRule="auto"/>
        <w:contextualSpacing/>
        <w:jc w:val="both"/>
        <w:rPr>
          <w:color w:val="auto"/>
          <w:sz w:val="26"/>
          <w:szCs w:val="26"/>
        </w:rPr>
      </w:pPr>
      <w:r w:rsidRPr="006012A9">
        <w:rPr>
          <w:color w:val="auto"/>
          <w:sz w:val="26"/>
          <w:szCs w:val="26"/>
        </w:rPr>
        <w:t>Khi khóa K đóng, U</w:t>
      </w:r>
      <w:r w:rsidRPr="006012A9">
        <w:rPr>
          <w:color w:val="auto"/>
          <w:sz w:val="26"/>
          <w:szCs w:val="26"/>
          <w:vertAlign w:val="subscript"/>
        </w:rPr>
        <w:t>v</w:t>
      </w:r>
      <w:r w:rsidRPr="006012A9">
        <w:rPr>
          <w:color w:val="auto"/>
          <w:sz w:val="26"/>
          <w:szCs w:val="26"/>
        </w:rPr>
        <w:t xml:space="preserve"> = E-Ir, suy ra </w:t>
      </w:r>
      <m:oMath>
        <m:r>
          <w:rPr>
            <w:rFonts w:ascii="Cambria Math" w:hAnsi="Cambria Math"/>
            <w:color w:val="auto"/>
            <w:sz w:val="26"/>
            <w:szCs w:val="26"/>
          </w:rPr>
          <m:t>r=</m:t>
        </m:r>
        <m:f>
          <m:fPr>
            <m:ctrlPr>
              <w:rPr>
                <w:rFonts w:ascii="Cambria Math" w:hAnsi="Cambria Math"/>
                <w:i/>
                <w:color w:val="auto"/>
                <w:sz w:val="26"/>
                <w:szCs w:val="26"/>
              </w:rPr>
            </m:ctrlPr>
          </m:fPr>
          <m:num>
            <m:r>
              <w:rPr>
                <w:rFonts w:ascii="Cambria Math" w:hAnsi="Cambria Math"/>
                <w:color w:val="auto"/>
                <w:sz w:val="26"/>
                <w:szCs w:val="26"/>
              </w:rPr>
              <m:t>E-</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V</m:t>
                </m:r>
              </m:sub>
            </m:sSub>
          </m:num>
          <m:den>
            <m:r>
              <w:rPr>
                <w:rFonts w:ascii="Cambria Math" w:hAnsi="Cambria Math"/>
                <w:color w:val="auto"/>
                <w:sz w:val="26"/>
                <w:szCs w:val="26"/>
              </w:rPr>
              <m:t>I</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6-5,6</m:t>
            </m:r>
          </m:num>
          <m:den>
            <m:r>
              <w:rPr>
                <w:rFonts w:ascii="Cambria Math" w:hAnsi="Cambria Math"/>
                <w:color w:val="auto"/>
                <w:sz w:val="26"/>
                <w:szCs w:val="26"/>
              </w:rPr>
              <m:t>2</m:t>
            </m:r>
          </m:den>
        </m:f>
        <m:r>
          <w:rPr>
            <w:rFonts w:ascii="Cambria Math" w:hAnsi="Cambria Math"/>
            <w:color w:val="auto"/>
            <w:sz w:val="26"/>
            <w:szCs w:val="26"/>
          </w:rPr>
          <m:t>=0,2</m:t>
        </m:r>
      </m:oMath>
      <w:r w:rsidRPr="006012A9">
        <w:rPr>
          <w:color w:val="auto"/>
          <w:sz w:val="26"/>
          <w:szCs w:val="26"/>
        </w:rPr>
        <w:t>Ω</w:t>
      </w:r>
    </w:p>
    <w:p w14:paraId="28F1AD9D" w14:textId="77777777" w:rsidR="00412490" w:rsidRPr="006012A9" w:rsidRDefault="00412490" w:rsidP="006012A9">
      <w:pPr>
        <w:tabs>
          <w:tab w:val="left" w:pos="283"/>
          <w:tab w:val="left" w:pos="2835"/>
          <w:tab w:val="left" w:pos="5386"/>
          <w:tab w:val="left" w:pos="7937"/>
        </w:tabs>
        <w:spacing w:line="276" w:lineRule="auto"/>
        <w:jc w:val="both"/>
        <w:rPr>
          <w:color w:val="auto"/>
          <w:sz w:val="26"/>
          <w:szCs w:val="26"/>
        </w:rPr>
      </w:pPr>
      <w:r w:rsidRPr="006012A9">
        <w:rPr>
          <w:color w:val="auto"/>
          <w:sz w:val="26"/>
          <w:szCs w:val="26"/>
        </w:rPr>
        <w:t>b. Khi khóa K đóng ta có R</w:t>
      </w:r>
      <w:r w:rsidRPr="006012A9">
        <w:rPr>
          <w:color w:val="auto"/>
          <w:sz w:val="26"/>
          <w:szCs w:val="26"/>
          <w:vertAlign w:val="subscript"/>
        </w:rPr>
        <w:t xml:space="preserve">1 </w:t>
      </w:r>
      <w:r w:rsidRPr="006012A9">
        <w:rPr>
          <w:color w:val="auto"/>
          <w:sz w:val="26"/>
          <w:szCs w:val="26"/>
        </w:rPr>
        <w:t xml:space="preserve">nt (R </w:t>
      </w:r>
      <w:r w:rsidRPr="006012A9">
        <w:rPr>
          <w:color w:val="auto"/>
          <w:sz w:val="26"/>
          <w:szCs w:val="26"/>
          <w:vertAlign w:val="subscript"/>
        </w:rPr>
        <w:t>2</w:t>
      </w:r>
      <w:r w:rsidRPr="006012A9">
        <w:rPr>
          <w:color w:val="auto"/>
          <w:sz w:val="26"/>
          <w:szCs w:val="26"/>
        </w:rPr>
        <w:t xml:space="preserve"> // R</w:t>
      </w:r>
      <w:r w:rsidRPr="006012A9">
        <w:rPr>
          <w:color w:val="auto"/>
          <w:sz w:val="26"/>
          <w:szCs w:val="26"/>
          <w:vertAlign w:val="subscript"/>
        </w:rPr>
        <w:t>3</w:t>
      </w:r>
      <w:r w:rsidRPr="006012A9">
        <w:rPr>
          <w:color w:val="auto"/>
          <w:sz w:val="26"/>
          <w:szCs w:val="26"/>
        </w:rPr>
        <w:t>)</w:t>
      </w:r>
    </w:p>
    <w:p w14:paraId="5A9E2CAF" w14:textId="77777777" w:rsidR="00412490" w:rsidRPr="006012A9" w:rsidRDefault="00412490" w:rsidP="006012A9">
      <w:pPr>
        <w:tabs>
          <w:tab w:val="left" w:pos="283"/>
          <w:tab w:val="left" w:pos="2835"/>
          <w:tab w:val="left" w:pos="5386"/>
          <w:tab w:val="left" w:pos="7937"/>
        </w:tabs>
        <w:spacing w:line="276" w:lineRule="auto"/>
        <w:contextualSpacing/>
        <w:jc w:val="both"/>
        <w:rPr>
          <w:color w:val="auto"/>
          <w:sz w:val="26"/>
          <w:szCs w:val="26"/>
        </w:rPr>
      </w:pPr>
      <w:r w:rsidRPr="006012A9">
        <w:rPr>
          <w:color w:val="auto"/>
          <w:sz w:val="26"/>
          <w:szCs w:val="26"/>
        </w:rPr>
        <w:t>R</w:t>
      </w:r>
      <w:r w:rsidRPr="006012A9">
        <w:rPr>
          <w:color w:val="auto"/>
          <w:sz w:val="26"/>
          <w:szCs w:val="26"/>
          <w:vertAlign w:val="subscript"/>
        </w:rPr>
        <w:t>23</w:t>
      </w:r>
      <w:r w:rsidRPr="006012A9">
        <w:rPr>
          <w:color w:val="auto"/>
          <w:sz w:val="26"/>
          <w:szCs w:val="26"/>
        </w:rPr>
        <w:t>= R</w:t>
      </w:r>
      <w:r w:rsidRPr="006012A9">
        <w:rPr>
          <w:color w:val="auto"/>
          <w:sz w:val="26"/>
          <w:szCs w:val="26"/>
          <w:vertAlign w:val="subscript"/>
        </w:rPr>
        <w:t>2</w:t>
      </w:r>
      <w:r w:rsidRPr="006012A9">
        <w:rPr>
          <w:color w:val="auto"/>
          <w:sz w:val="26"/>
          <w:szCs w:val="26"/>
        </w:rPr>
        <w:t>.R</w:t>
      </w:r>
      <w:r w:rsidRPr="006012A9">
        <w:rPr>
          <w:color w:val="auto"/>
          <w:sz w:val="26"/>
          <w:szCs w:val="26"/>
          <w:vertAlign w:val="subscript"/>
        </w:rPr>
        <w:t>3</w:t>
      </w:r>
      <w:r w:rsidRPr="006012A9">
        <w:rPr>
          <w:color w:val="auto"/>
          <w:sz w:val="26"/>
          <w:szCs w:val="26"/>
        </w:rPr>
        <w:t xml:space="preserve"> /(R</w:t>
      </w:r>
      <w:r w:rsidRPr="006012A9">
        <w:rPr>
          <w:color w:val="auto"/>
          <w:sz w:val="26"/>
          <w:szCs w:val="26"/>
          <w:vertAlign w:val="subscript"/>
        </w:rPr>
        <w:t>2</w:t>
      </w:r>
      <w:r w:rsidRPr="006012A9">
        <w:rPr>
          <w:color w:val="auto"/>
          <w:sz w:val="26"/>
          <w:szCs w:val="26"/>
        </w:rPr>
        <w:t xml:space="preserve"> + R</w:t>
      </w:r>
      <w:r w:rsidRPr="006012A9">
        <w:rPr>
          <w:color w:val="auto"/>
          <w:sz w:val="26"/>
          <w:szCs w:val="26"/>
          <w:vertAlign w:val="subscript"/>
        </w:rPr>
        <w:t>3</w:t>
      </w:r>
      <w:r w:rsidRPr="006012A9">
        <w:rPr>
          <w:color w:val="auto"/>
          <w:sz w:val="26"/>
          <w:szCs w:val="26"/>
        </w:rPr>
        <w:t>) = 1,2 Ω</w:t>
      </w:r>
    </w:p>
    <w:p w14:paraId="01252ED0" w14:textId="77777777" w:rsidR="00412490" w:rsidRPr="006012A9" w:rsidRDefault="00412490" w:rsidP="006012A9">
      <w:pPr>
        <w:tabs>
          <w:tab w:val="left" w:pos="283"/>
          <w:tab w:val="left" w:pos="2835"/>
          <w:tab w:val="left" w:pos="5386"/>
          <w:tab w:val="left" w:pos="7937"/>
        </w:tabs>
        <w:spacing w:line="276" w:lineRule="auto"/>
        <w:contextualSpacing/>
        <w:jc w:val="both"/>
        <w:rPr>
          <w:color w:val="auto"/>
          <w:sz w:val="26"/>
          <w:szCs w:val="26"/>
        </w:rPr>
      </w:pPr>
      <w:r w:rsidRPr="006012A9">
        <w:rPr>
          <w:color w:val="auto"/>
          <w:sz w:val="26"/>
          <w:szCs w:val="26"/>
        </w:rPr>
        <w:t>I</w:t>
      </w:r>
      <w:r w:rsidRPr="006012A9">
        <w:rPr>
          <w:color w:val="auto"/>
          <w:sz w:val="26"/>
          <w:szCs w:val="26"/>
          <w:vertAlign w:val="subscript"/>
        </w:rPr>
        <w:t>1</w:t>
      </w:r>
      <w:r w:rsidRPr="006012A9">
        <w:rPr>
          <w:color w:val="auto"/>
          <w:sz w:val="26"/>
          <w:szCs w:val="26"/>
        </w:rPr>
        <w:t>= I</w:t>
      </w:r>
      <w:r w:rsidRPr="006012A9">
        <w:rPr>
          <w:color w:val="auto"/>
          <w:sz w:val="26"/>
          <w:szCs w:val="26"/>
          <w:vertAlign w:val="subscript"/>
        </w:rPr>
        <w:t>23</w:t>
      </w:r>
      <w:r w:rsidRPr="006012A9">
        <w:rPr>
          <w:color w:val="auto"/>
          <w:sz w:val="26"/>
          <w:szCs w:val="26"/>
        </w:rPr>
        <w:t xml:space="preserve"> = I = 2A =&gt; U</w:t>
      </w:r>
      <w:r w:rsidRPr="006012A9">
        <w:rPr>
          <w:color w:val="auto"/>
          <w:sz w:val="26"/>
          <w:szCs w:val="26"/>
          <w:vertAlign w:val="subscript"/>
        </w:rPr>
        <w:t>23</w:t>
      </w:r>
      <w:r w:rsidRPr="006012A9">
        <w:rPr>
          <w:color w:val="auto"/>
          <w:sz w:val="26"/>
          <w:szCs w:val="26"/>
        </w:rPr>
        <w:t xml:space="preserve"> = I</w:t>
      </w:r>
      <w:r w:rsidRPr="006012A9">
        <w:rPr>
          <w:color w:val="auto"/>
          <w:sz w:val="26"/>
          <w:szCs w:val="26"/>
          <w:vertAlign w:val="subscript"/>
        </w:rPr>
        <w:t>23</w:t>
      </w:r>
      <w:r w:rsidRPr="006012A9">
        <w:rPr>
          <w:color w:val="auto"/>
          <w:sz w:val="26"/>
          <w:szCs w:val="26"/>
        </w:rPr>
        <w:t>.R</w:t>
      </w:r>
      <w:r w:rsidRPr="006012A9">
        <w:rPr>
          <w:color w:val="auto"/>
          <w:sz w:val="26"/>
          <w:szCs w:val="26"/>
          <w:vertAlign w:val="subscript"/>
        </w:rPr>
        <w:t xml:space="preserve">23 </w:t>
      </w:r>
      <w:r w:rsidRPr="006012A9">
        <w:rPr>
          <w:color w:val="auto"/>
          <w:sz w:val="26"/>
          <w:szCs w:val="26"/>
        </w:rPr>
        <w:t>= 2.1,2 = 2,4V</w:t>
      </w:r>
    </w:p>
    <w:p w14:paraId="0A8190FF" w14:textId="77777777" w:rsidR="00412490" w:rsidRPr="006012A9" w:rsidRDefault="00412490" w:rsidP="006012A9">
      <w:pPr>
        <w:tabs>
          <w:tab w:val="left" w:pos="283"/>
          <w:tab w:val="left" w:pos="2835"/>
          <w:tab w:val="left" w:pos="5386"/>
          <w:tab w:val="left" w:pos="7937"/>
        </w:tabs>
        <w:spacing w:line="276" w:lineRule="auto"/>
        <w:contextualSpacing/>
        <w:jc w:val="both"/>
        <w:rPr>
          <w:color w:val="auto"/>
          <w:sz w:val="26"/>
          <w:szCs w:val="26"/>
        </w:rPr>
      </w:pPr>
      <w:r w:rsidRPr="006012A9">
        <w:rPr>
          <w:color w:val="auto"/>
          <w:sz w:val="26"/>
          <w:szCs w:val="26"/>
        </w:rPr>
        <w:t>Suy ra: I</w:t>
      </w:r>
      <w:r w:rsidRPr="006012A9">
        <w:rPr>
          <w:color w:val="auto"/>
          <w:sz w:val="26"/>
          <w:szCs w:val="26"/>
          <w:vertAlign w:val="subscript"/>
        </w:rPr>
        <w:t>2</w:t>
      </w:r>
      <w:r w:rsidRPr="006012A9">
        <w:rPr>
          <w:color w:val="auto"/>
          <w:sz w:val="26"/>
          <w:szCs w:val="26"/>
        </w:rPr>
        <w:t>= U</w:t>
      </w:r>
      <w:r w:rsidRPr="006012A9">
        <w:rPr>
          <w:color w:val="auto"/>
          <w:sz w:val="26"/>
          <w:szCs w:val="26"/>
          <w:vertAlign w:val="subscript"/>
        </w:rPr>
        <w:t>2</w:t>
      </w:r>
      <w:r w:rsidRPr="006012A9">
        <w:rPr>
          <w:color w:val="auto"/>
          <w:sz w:val="26"/>
          <w:szCs w:val="26"/>
        </w:rPr>
        <w:t>/R</w:t>
      </w:r>
      <w:r w:rsidRPr="006012A9">
        <w:rPr>
          <w:color w:val="auto"/>
          <w:sz w:val="26"/>
          <w:szCs w:val="26"/>
          <w:vertAlign w:val="subscript"/>
        </w:rPr>
        <w:t>2</w:t>
      </w:r>
      <w:r w:rsidRPr="006012A9">
        <w:rPr>
          <w:color w:val="auto"/>
          <w:sz w:val="26"/>
          <w:szCs w:val="26"/>
        </w:rPr>
        <w:t xml:space="preserve"> = 2,4/2 = 1,2A và I</w:t>
      </w:r>
      <w:r w:rsidRPr="006012A9">
        <w:rPr>
          <w:color w:val="auto"/>
          <w:sz w:val="26"/>
          <w:szCs w:val="26"/>
          <w:vertAlign w:val="subscript"/>
        </w:rPr>
        <w:t>3</w:t>
      </w:r>
      <w:r w:rsidRPr="006012A9">
        <w:rPr>
          <w:color w:val="auto"/>
          <w:sz w:val="26"/>
          <w:szCs w:val="26"/>
        </w:rPr>
        <w:t>= U</w:t>
      </w:r>
      <w:r w:rsidRPr="006012A9">
        <w:rPr>
          <w:color w:val="auto"/>
          <w:sz w:val="26"/>
          <w:szCs w:val="26"/>
          <w:vertAlign w:val="subscript"/>
        </w:rPr>
        <w:t>3</w:t>
      </w:r>
      <w:r w:rsidRPr="006012A9">
        <w:rPr>
          <w:color w:val="auto"/>
          <w:sz w:val="26"/>
          <w:szCs w:val="26"/>
        </w:rPr>
        <w:t>/R</w:t>
      </w:r>
      <w:r w:rsidRPr="006012A9">
        <w:rPr>
          <w:color w:val="auto"/>
          <w:sz w:val="26"/>
          <w:szCs w:val="26"/>
          <w:vertAlign w:val="subscript"/>
        </w:rPr>
        <w:t xml:space="preserve">3 </w:t>
      </w:r>
      <w:r w:rsidRPr="006012A9">
        <w:rPr>
          <w:color w:val="auto"/>
          <w:sz w:val="26"/>
          <w:szCs w:val="26"/>
        </w:rPr>
        <w:t xml:space="preserve"> = 2,4/3 = 0,8A</w:t>
      </w:r>
    </w:p>
    <w:p w14:paraId="27A4394B" w14:textId="77777777" w:rsidR="00412490" w:rsidRPr="006012A9" w:rsidRDefault="00412490" w:rsidP="006012A9">
      <w:pPr>
        <w:tabs>
          <w:tab w:val="left" w:pos="283"/>
          <w:tab w:val="left" w:pos="2835"/>
          <w:tab w:val="left" w:pos="5386"/>
          <w:tab w:val="left" w:pos="7937"/>
        </w:tabs>
        <w:spacing w:line="276" w:lineRule="auto"/>
        <w:contextualSpacing/>
        <w:jc w:val="both"/>
        <w:rPr>
          <w:color w:val="auto"/>
          <w:sz w:val="26"/>
          <w:szCs w:val="26"/>
        </w:rPr>
      </w:pPr>
      <w:r w:rsidRPr="006012A9">
        <w:rPr>
          <w:color w:val="auto"/>
          <w:sz w:val="26"/>
          <w:szCs w:val="26"/>
        </w:rPr>
        <w:t>Và ta có U</w:t>
      </w:r>
      <w:r w:rsidRPr="006012A9">
        <w:rPr>
          <w:color w:val="auto"/>
          <w:sz w:val="26"/>
          <w:szCs w:val="26"/>
          <w:vertAlign w:val="subscript"/>
        </w:rPr>
        <w:t>1</w:t>
      </w:r>
      <w:r w:rsidRPr="006012A9">
        <w:rPr>
          <w:color w:val="auto"/>
          <w:sz w:val="26"/>
          <w:szCs w:val="26"/>
        </w:rPr>
        <w:t>= U – U</w:t>
      </w:r>
      <w:r w:rsidRPr="006012A9">
        <w:rPr>
          <w:color w:val="auto"/>
          <w:sz w:val="26"/>
          <w:szCs w:val="26"/>
          <w:vertAlign w:val="subscript"/>
        </w:rPr>
        <w:t>23</w:t>
      </w:r>
      <w:r w:rsidRPr="006012A9">
        <w:rPr>
          <w:color w:val="auto"/>
          <w:sz w:val="26"/>
          <w:szCs w:val="26"/>
        </w:rPr>
        <w:t>= 5,6-2,4 = 3,2V</w:t>
      </w:r>
    </w:p>
    <w:p w14:paraId="6236A921" w14:textId="77777777" w:rsidR="00412490" w:rsidRPr="006012A9" w:rsidRDefault="00412490" w:rsidP="006012A9">
      <w:pPr>
        <w:tabs>
          <w:tab w:val="left" w:pos="283"/>
          <w:tab w:val="left" w:pos="2835"/>
          <w:tab w:val="left" w:pos="5386"/>
          <w:tab w:val="left" w:pos="7937"/>
        </w:tabs>
        <w:spacing w:line="276" w:lineRule="auto"/>
        <w:contextualSpacing/>
        <w:jc w:val="both"/>
        <w:rPr>
          <w:color w:val="auto"/>
          <w:sz w:val="26"/>
          <w:szCs w:val="26"/>
        </w:rPr>
      </w:pPr>
      <w:r w:rsidRPr="006012A9">
        <w:rPr>
          <w:color w:val="auto"/>
          <w:sz w:val="26"/>
          <w:szCs w:val="26"/>
        </w:rPr>
        <w:t>Suy ra R</w:t>
      </w:r>
      <w:r w:rsidRPr="006012A9">
        <w:rPr>
          <w:color w:val="auto"/>
          <w:sz w:val="26"/>
          <w:szCs w:val="26"/>
          <w:vertAlign w:val="subscript"/>
        </w:rPr>
        <w:t>1</w:t>
      </w:r>
      <w:r w:rsidRPr="006012A9">
        <w:rPr>
          <w:color w:val="auto"/>
          <w:sz w:val="26"/>
          <w:szCs w:val="26"/>
        </w:rPr>
        <w:t xml:space="preserve"> = U</w:t>
      </w:r>
      <w:r w:rsidRPr="006012A9">
        <w:rPr>
          <w:color w:val="auto"/>
          <w:sz w:val="26"/>
          <w:szCs w:val="26"/>
          <w:vertAlign w:val="subscript"/>
        </w:rPr>
        <w:t>1</w:t>
      </w:r>
      <w:r w:rsidRPr="006012A9">
        <w:rPr>
          <w:color w:val="auto"/>
          <w:sz w:val="26"/>
          <w:szCs w:val="26"/>
        </w:rPr>
        <w:t>/I</w:t>
      </w:r>
      <w:r w:rsidRPr="006012A9">
        <w:rPr>
          <w:color w:val="auto"/>
          <w:sz w:val="26"/>
          <w:szCs w:val="26"/>
          <w:vertAlign w:val="subscript"/>
        </w:rPr>
        <w:t>1</w:t>
      </w:r>
      <w:r w:rsidRPr="006012A9">
        <w:rPr>
          <w:color w:val="auto"/>
          <w:sz w:val="26"/>
          <w:szCs w:val="26"/>
        </w:rPr>
        <w:t xml:space="preserve"> = 3,2/2 = 1,6 Ω</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0"/>
        <w:gridCol w:w="3696"/>
      </w:tblGrid>
      <w:tr w:rsidR="006012A9" w:rsidRPr="006012A9" w14:paraId="19B927DB" w14:textId="77777777" w:rsidTr="00E24237">
        <w:tc>
          <w:tcPr>
            <w:tcW w:w="6010" w:type="dxa"/>
          </w:tcPr>
          <w:p w14:paraId="5682ECF4" w14:textId="01F42CDB" w:rsidR="006772FD" w:rsidRPr="006012A9" w:rsidRDefault="0095268E" w:rsidP="006012A9">
            <w:pPr>
              <w:widowControl w:val="0"/>
              <w:tabs>
                <w:tab w:val="left" w:pos="900"/>
              </w:tabs>
              <w:autoSpaceDE w:val="0"/>
              <w:autoSpaceDN w:val="0"/>
              <w:adjustRightInd w:val="0"/>
              <w:spacing w:line="276" w:lineRule="auto"/>
              <w:jc w:val="both"/>
              <w:rPr>
                <w:rFonts w:eastAsia="Calibri"/>
                <w:color w:val="auto"/>
                <w:sz w:val="26"/>
                <w:szCs w:val="26"/>
              </w:rPr>
            </w:pPr>
            <w:r w:rsidRPr="006012A9">
              <w:rPr>
                <w:rFonts w:eastAsia="Calibri"/>
                <w:b/>
                <w:color w:val="auto"/>
                <w:sz w:val="26"/>
                <w:szCs w:val="26"/>
              </w:rPr>
              <w:t>Câu 14:</w:t>
            </w:r>
            <w:r w:rsidRPr="006012A9">
              <w:rPr>
                <w:rFonts w:eastAsia="Calibri"/>
                <w:b/>
                <w:color w:val="auto"/>
                <w:sz w:val="26"/>
                <w:szCs w:val="26"/>
              </w:rPr>
              <w:tab/>
            </w:r>
            <w:r w:rsidR="006772FD" w:rsidRPr="006012A9">
              <w:rPr>
                <w:rFonts w:eastAsia="Calibri"/>
                <w:bCs/>
                <w:color w:val="auto"/>
                <w:sz w:val="26"/>
                <w:szCs w:val="26"/>
              </w:rPr>
              <w:t xml:space="preserve">Cho mạch điện như Hình vẽ. </w:t>
            </w:r>
          </w:p>
          <w:p w14:paraId="77C92966" w14:textId="77777777" w:rsidR="006772FD" w:rsidRPr="006012A9" w:rsidRDefault="006772FD" w:rsidP="006012A9">
            <w:pPr>
              <w:spacing w:line="276" w:lineRule="auto"/>
              <w:ind w:left="-108"/>
              <w:contextualSpacing/>
              <w:jc w:val="both"/>
              <w:rPr>
                <w:rFonts w:eastAsia="Calibri"/>
                <w:color w:val="auto"/>
                <w:sz w:val="26"/>
                <w:szCs w:val="26"/>
              </w:rPr>
            </w:pPr>
            <w:r w:rsidRPr="006012A9">
              <w:rPr>
                <w:rFonts w:eastAsia="Calibri"/>
                <w:bCs/>
                <w:color w:val="auto"/>
                <w:sz w:val="26"/>
                <w:szCs w:val="26"/>
              </w:rPr>
              <w:t xml:space="preserve">Trong đó </w:t>
            </w:r>
            <m:oMath>
              <m:r>
                <w:rPr>
                  <w:rFonts w:ascii="Cambria Math" w:eastAsia="Calibri" w:hAnsi="Cambria Math"/>
                  <w:color w:val="auto"/>
                  <w:sz w:val="26"/>
                  <w:szCs w:val="26"/>
                </w:rPr>
                <m:t>E=6V;r=0,1Ω</m:t>
              </m:r>
            </m:oMath>
            <w:r w:rsidRPr="006012A9">
              <w:rPr>
                <w:rFonts w:eastAsia="Calibri"/>
                <w:bCs/>
                <w:color w:val="auto"/>
                <w:sz w:val="26"/>
                <w:szCs w:val="26"/>
              </w:rPr>
              <w:t>, R</w:t>
            </w:r>
            <w:r w:rsidRPr="006012A9">
              <w:rPr>
                <w:rFonts w:eastAsia="Calibri"/>
                <w:bCs/>
                <w:color w:val="auto"/>
                <w:sz w:val="26"/>
                <w:szCs w:val="26"/>
                <w:vertAlign w:val="subscript"/>
              </w:rPr>
              <w:t>đ</w:t>
            </w:r>
            <w:r w:rsidRPr="006012A9">
              <w:rPr>
                <w:rFonts w:eastAsia="Calibri"/>
                <w:bCs/>
                <w:color w:val="auto"/>
                <w:sz w:val="26"/>
                <w:szCs w:val="26"/>
              </w:rPr>
              <w:t xml:space="preserve"> = 11Ω, R = 0,9 Ω. Biết đèn dây tóc sáng bình thường. </w:t>
            </w:r>
          </w:p>
          <w:p w14:paraId="7B46294F" w14:textId="77777777" w:rsidR="006772FD" w:rsidRPr="006012A9" w:rsidRDefault="006772FD" w:rsidP="006012A9">
            <w:pPr>
              <w:spacing w:line="276" w:lineRule="auto"/>
              <w:ind w:left="-108"/>
              <w:rPr>
                <w:bCs/>
                <w:color w:val="auto"/>
                <w:sz w:val="26"/>
                <w:szCs w:val="26"/>
              </w:rPr>
            </w:pPr>
            <w:r w:rsidRPr="006012A9">
              <w:rPr>
                <w:b/>
                <w:bCs/>
                <w:color w:val="auto"/>
                <w:sz w:val="26"/>
                <w:szCs w:val="26"/>
              </w:rPr>
              <w:t>a.</w:t>
            </w:r>
            <w:r w:rsidRPr="006012A9">
              <w:rPr>
                <w:bCs/>
                <w:color w:val="auto"/>
                <w:sz w:val="26"/>
                <w:szCs w:val="26"/>
              </w:rPr>
              <w:t xml:space="preserve"> </w:t>
            </w:r>
            <w:r w:rsidRPr="006012A9">
              <w:rPr>
                <w:rFonts w:eastAsia="Calibri"/>
                <w:bCs/>
                <w:color w:val="auto"/>
                <w:sz w:val="26"/>
                <w:szCs w:val="26"/>
              </w:rPr>
              <w:t>Cường độ dòng điện trong mạch chính.</w:t>
            </w:r>
            <w:r w:rsidRPr="006012A9">
              <w:rPr>
                <w:rFonts w:eastAsia="Calibri"/>
                <w:bCs/>
                <w:color w:val="auto"/>
                <w:sz w:val="26"/>
                <w:szCs w:val="26"/>
              </w:rPr>
              <w:tab/>
            </w:r>
          </w:p>
          <w:p w14:paraId="4DABB442" w14:textId="77777777" w:rsidR="006772FD" w:rsidRPr="006012A9" w:rsidRDefault="006772FD" w:rsidP="006012A9">
            <w:pPr>
              <w:spacing w:line="276" w:lineRule="auto"/>
              <w:ind w:left="-108"/>
              <w:contextualSpacing/>
              <w:jc w:val="both"/>
              <w:rPr>
                <w:rFonts w:eastAsia="Calibri"/>
                <w:bCs/>
                <w:color w:val="auto"/>
                <w:sz w:val="26"/>
                <w:szCs w:val="26"/>
              </w:rPr>
            </w:pPr>
            <w:r w:rsidRPr="006012A9">
              <w:rPr>
                <w:rFonts w:eastAsia="Calibri"/>
                <w:b/>
                <w:bCs/>
                <w:color w:val="auto"/>
                <w:sz w:val="26"/>
                <w:szCs w:val="26"/>
              </w:rPr>
              <w:t>b.</w:t>
            </w:r>
            <w:r w:rsidRPr="006012A9">
              <w:rPr>
                <w:rFonts w:eastAsia="Calibri"/>
                <w:bCs/>
                <w:color w:val="auto"/>
                <w:sz w:val="26"/>
                <w:szCs w:val="26"/>
              </w:rPr>
              <w:t xml:space="preserve"> Hiệu điện thế định mức.</w:t>
            </w:r>
          </w:p>
          <w:p w14:paraId="4F2F2BDB" w14:textId="77777777" w:rsidR="006772FD" w:rsidRPr="006012A9" w:rsidRDefault="006772FD" w:rsidP="006012A9">
            <w:pPr>
              <w:spacing w:line="276" w:lineRule="auto"/>
              <w:ind w:left="-108"/>
              <w:contextualSpacing/>
              <w:jc w:val="both"/>
              <w:rPr>
                <w:rFonts w:eastAsia="Calibri"/>
                <w:bCs/>
                <w:color w:val="auto"/>
                <w:sz w:val="26"/>
                <w:szCs w:val="26"/>
              </w:rPr>
            </w:pPr>
            <w:r w:rsidRPr="006012A9">
              <w:rPr>
                <w:rFonts w:eastAsia="Calibri"/>
                <w:b/>
                <w:bCs/>
                <w:color w:val="auto"/>
                <w:sz w:val="26"/>
                <w:szCs w:val="26"/>
              </w:rPr>
              <w:t>c.</w:t>
            </w:r>
            <w:r w:rsidRPr="006012A9">
              <w:rPr>
                <w:rFonts w:eastAsia="Calibri"/>
                <w:color w:val="auto"/>
                <w:sz w:val="26"/>
                <w:szCs w:val="26"/>
              </w:rPr>
              <w:t xml:space="preserve"> </w:t>
            </w:r>
            <w:r w:rsidRPr="006012A9">
              <w:rPr>
                <w:rFonts w:eastAsia="Calibri"/>
                <w:bCs/>
                <w:color w:val="auto"/>
                <w:sz w:val="26"/>
                <w:szCs w:val="26"/>
              </w:rPr>
              <w:t>Công của nguồn điện của đèn trong 3 phút.</w:t>
            </w:r>
          </w:p>
          <w:p w14:paraId="5FB24F44" w14:textId="77777777" w:rsidR="006772FD" w:rsidRPr="006012A9" w:rsidRDefault="006772FD" w:rsidP="006012A9">
            <w:pPr>
              <w:spacing w:line="276" w:lineRule="auto"/>
              <w:ind w:left="-108"/>
              <w:contextualSpacing/>
              <w:jc w:val="both"/>
              <w:rPr>
                <w:rFonts w:eastAsia="Calibri"/>
                <w:color w:val="auto"/>
                <w:sz w:val="26"/>
                <w:szCs w:val="26"/>
              </w:rPr>
            </w:pPr>
          </w:p>
        </w:tc>
        <w:tc>
          <w:tcPr>
            <w:tcW w:w="3696" w:type="dxa"/>
          </w:tcPr>
          <w:p w14:paraId="5697D452" w14:textId="77777777" w:rsidR="006772FD" w:rsidRPr="006012A9" w:rsidRDefault="006772FD" w:rsidP="006012A9">
            <w:pPr>
              <w:tabs>
                <w:tab w:val="left" w:pos="720"/>
                <w:tab w:val="left" w:pos="900"/>
              </w:tabs>
              <w:spacing w:line="276" w:lineRule="auto"/>
              <w:contextualSpacing/>
              <w:jc w:val="both"/>
              <w:rPr>
                <w:rFonts w:eastAsia="Calibri"/>
                <w:color w:val="auto"/>
                <w:sz w:val="26"/>
                <w:szCs w:val="26"/>
              </w:rPr>
            </w:pPr>
            <w:r w:rsidRPr="006012A9">
              <w:rPr>
                <w:rFonts w:eastAsia="Calibri"/>
                <w:noProof/>
                <w:color w:val="auto"/>
                <w:sz w:val="26"/>
                <w:szCs w:val="26"/>
              </w:rPr>
              <w:drawing>
                <wp:anchor distT="0" distB="0" distL="114300" distR="114300" simplePos="0" relativeHeight="251831296" behindDoc="0" locked="0" layoutInCell="1" allowOverlap="1" wp14:anchorId="140A2363" wp14:editId="5A6F5F01">
                  <wp:simplePos x="0" y="0"/>
                  <wp:positionH relativeFrom="column">
                    <wp:posOffset>630555</wp:posOffset>
                  </wp:positionH>
                  <wp:positionV relativeFrom="paragraph">
                    <wp:posOffset>0</wp:posOffset>
                  </wp:positionV>
                  <wp:extent cx="1638935" cy="1143000"/>
                  <wp:effectExtent l="0" t="0" r="0" b="0"/>
                  <wp:wrapThrough wrapText="bothSides">
                    <wp:wrapPolygon edited="0">
                      <wp:start x="0" y="0"/>
                      <wp:lineTo x="0" y="21240"/>
                      <wp:lineTo x="21341" y="21240"/>
                      <wp:lineTo x="21341" y="0"/>
                      <wp:lineTo x="0" y="0"/>
                    </wp:wrapPolygon>
                  </wp:wrapThrough>
                  <wp:docPr id="1450721312" name="Picture 145072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1312" name="Picture 1450721312"/>
                          <pic:cNvPicPr/>
                        </pic:nvPicPr>
                        <pic:blipFill>
                          <a:blip r:embed="rId496">
                            <a:extLst>
                              <a:ext uri="{28A0092B-C50C-407E-A947-70E740481C1C}">
                                <a14:useLocalDpi xmlns:a14="http://schemas.microsoft.com/office/drawing/2010/main" val="0"/>
                              </a:ext>
                            </a:extLst>
                          </a:blip>
                          <a:stretch>
                            <a:fillRect/>
                          </a:stretch>
                        </pic:blipFill>
                        <pic:spPr>
                          <a:xfrm>
                            <a:off x="0" y="0"/>
                            <a:ext cx="1638935" cy="1143000"/>
                          </a:xfrm>
                          <a:prstGeom prst="rect">
                            <a:avLst/>
                          </a:prstGeom>
                        </pic:spPr>
                      </pic:pic>
                    </a:graphicData>
                  </a:graphic>
                  <wp14:sizeRelH relativeFrom="margin">
                    <wp14:pctWidth>0</wp14:pctWidth>
                  </wp14:sizeRelH>
                  <wp14:sizeRelV relativeFrom="margin">
                    <wp14:pctHeight>0</wp14:pctHeight>
                  </wp14:sizeRelV>
                </wp:anchor>
              </w:drawing>
            </w:r>
          </w:p>
        </w:tc>
      </w:tr>
    </w:tbl>
    <w:p w14:paraId="6F3ABCC5" w14:textId="77777777" w:rsidR="006772FD" w:rsidRPr="006012A9" w:rsidRDefault="006772FD" w:rsidP="006012A9">
      <w:pPr>
        <w:tabs>
          <w:tab w:val="left" w:pos="3600"/>
        </w:tabs>
        <w:spacing w:line="276" w:lineRule="auto"/>
        <w:rPr>
          <w:b/>
          <w:i/>
          <w:iCs/>
          <w:color w:val="auto"/>
          <w:sz w:val="26"/>
          <w:szCs w:val="26"/>
          <w:lang w:val="fr-FR"/>
        </w:rPr>
      </w:pPr>
      <w:r w:rsidRPr="006012A9">
        <w:rPr>
          <w:b/>
          <w:i/>
          <w:iCs/>
          <w:color w:val="auto"/>
          <w:sz w:val="26"/>
          <w:szCs w:val="26"/>
          <w:lang w:val="fr-FR"/>
        </w:rPr>
        <w:t>Lời giải:</w:t>
      </w:r>
    </w:p>
    <w:p w14:paraId="3B68C4F5" w14:textId="77777777" w:rsidR="006772FD" w:rsidRPr="006012A9" w:rsidRDefault="006772FD" w:rsidP="006012A9">
      <w:pPr>
        <w:tabs>
          <w:tab w:val="left" w:pos="3600"/>
        </w:tabs>
        <w:spacing w:line="276" w:lineRule="auto"/>
        <w:rPr>
          <w:b/>
          <w:i/>
          <w:iCs/>
          <w:color w:val="auto"/>
          <w:sz w:val="26"/>
          <w:szCs w:val="26"/>
          <w:lang w:val="fr-FR"/>
        </w:rPr>
      </w:pPr>
      <w:r w:rsidRPr="006012A9">
        <w:rPr>
          <w:b/>
          <w:bCs/>
          <w:color w:val="auto"/>
          <w:sz w:val="26"/>
          <w:szCs w:val="26"/>
        </w:rPr>
        <w:t>a.</w:t>
      </w:r>
      <w:r w:rsidRPr="006012A9">
        <w:rPr>
          <w:bCs/>
          <w:color w:val="auto"/>
          <w:sz w:val="26"/>
          <w:szCs w:val="26"/>
        </w:rPr>
        <w:t xml:space="preserve"> </w:t>
      </w:r>
      <w:r w:rsidRPr="006012A9">
        <w:rPr>
          <w:rFonts w:eastAsia="Calibri"/>
          <w:bCs/>
          <w:color w:val="auto"/>
          <w:sz w:val="26"/>
          <w:szCs w:val="26"/>
        </w:rPr>
        <w:t>Cường độ dòng điện trong mạch chính.</w:t>
      </w:r>
    </w:p>
    <w:p w14:paraId="3D58BA5A" w14:textId="77777777" w:rsidR="006772FD" w:rsidRPr="006012A9" w:rsidRDefault="006772FD" w:rsidP="006012A9">
      <w:pPr>
        <w:tabs>
          <w:tab w:val="left" w:pos="3600"/>
        </w:tabs>
        <w:spacing w:line="276" w:lineRule="auto"/>
        <w:rPr>
          <w:bCs/>
          <w:color w:val="auto"/>
          <w:sz w:val="26"/>
          <w:szCs w:val="26"/>
        </w:rPr>
      </w:pPr>
      <m:oMathPara>
        <m:oMath>
          <m:r>
            <w:rPr>
              <w:rFonts w:ascii="Cambria Math" w:hAnsi="Cambria Math"/>
              <w:color w:val="auto"/>
              <w:sz w:val="26"/>
              <w:szCs w:val="26"/>
            </w:rPr>
            <m:t>I=</m:t>
          </m:r>
          <m:f>
            <m:fPr>
              <m:ctrlPr>
                <w:rPr>
                  <w:rFonts w:ascii="Cambria Math" w:hAnsi="Cambria Math"/>
                  <w:bCs/>
                  <w:i/>
                  <w:color w:val="auto"/>
                  <w:sz w:val="26"/>
                  <w:szCs w:val="26"/>
                </w:rPr>
              </m:ctrlPr>
            </m:fPr>
            <m:num>
              <m:r>
                <w:rPr>
                  <w:rFonts w:ascii="Cambria Math" w:hAnsi="Cambria Math"/>
                  <w:color w:val="auto"/>
                  <w:sz w:val="26"/>
                  <w:szCs w:val="26"/>
                </w:rPr>
                <m:t>6</m:t>
              </m:r>
            </m:num>
            <m:den>
              <m:r>
                <w:rPr>
                  <w:rFonts w:ascii="Cambria Math" w:hAnsi="Cambria Math"/>
                  <w:color w:val="auto"/>
                  <w:sz w:val="26"/>
                  <w:szCs w:val="26"/>
                </w:rPr>
                <m:t>R+</m:t>
              </m:r>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d</m:t>
                  </m:r>
                </m:sub>
              </m:sSub>
              <m:r>
                <w:rPr>
                  <w:rFonts w:ascii="Cambria Math" w:hAnsi="Cambria Math"/>
                  <w:color w:val="auto"/>
                  <w:sz w:val="26"/>
                  <w:szCs w:val="26"/>
                </w:rPr>
                <m:t>+r</m:t>
              </m:r>
            </m:den>
          </m:f>
          <m:r>
            <w:rPr>
              <w:rFonts w:ascii="Cambria Math" w:hAnsi="Cambria Math"/>
              <w:color w:val="auto"/>
              <w:sz w:val="26"/>
              <w:szCs w:val="26"/>
            </w:rPr>
            <m:t>=</m:t>
          </m:r>
          <m:f>
            <m:fPr>
              <m:ctrlPr>
                <w:rPr>
                  <w:rFonts w:ascii="Cambria Math" w:hAnsi="Cambria Math"/>
                  <w:bCs/>
                  <w:i/>
                  <w:color w:val="auto"/>
                  <w:sz w:val="26"/>
                  <w:szCs w:val="26"/>
                </w:rPr>
              </m:ctrlPr>
            </m:fPr>
            <m:num>
              <m:r>
                <w:rPr>
                  <w:rFonts w:ascii="Cambria Math" w:hAnsi="Cambria Math"/>
                  <w:color w:val="auto"/>
                  <w:sz w:val="26"/>
                  <w:szCs w:val="26"/>
                </w:rPr>
                <m:t>6</m:t>
              </m:r>
            </m:num>
            <m:den>
              <m:r>
                <w:rPr>
                  <w:rFonts w:ascii="Cambria Math" w:hAnsi="Cambria Math"/>
                  <w:color w:val="auto"/>
                  <w:sz w:val="26"/>
                  <w:szCs w:val="26"/>
                </w:rPr>
                <m:t>0,9+11+0,1</m:t>
              </m:r>
            </m:den>
          </m:f>
          <m:r>
            <w:rPr>
              <w:rFonts w:ascii="Cambria Math" w:hAnsi="Cambria Math"/>
              <w:color w:val="auto"/>
              <w:sz w:val="26"/>
              <w:szCs w:val="26"/>
            </w:rPr>
            <m:t>=0,5</m:t>
          </m:r>
          <m:d>
            <m:dPr>
              <m:ctrlPr>
                <w:rPr>
                  <w:rFonts w:ascii="Cambria Math" w:hAnsi="Cambria Math"/>
                  <w:bCs/>
                  <w:i/>
                  <w:color w:val="auto"/>
                  <w:sz w:val="26"/>
                  <w:szCs w:val="26"/>
                </w:rPr>
              </m:ctrlPr>
            </m:dPr>
            <m:e>
              <m:r>
                <w:rPr>
                  <w:rFonts w:ascii="Cambria Math" w:hAnsi="Cambria Math"/>
                  <w:color w:val="auto"/>
                  <w:sz w:val="26"/>
                  <w:szCs w:val="26"/>
                </w:rPr>
                <m:t>A</m:t>
              </m:r>
            </m:e>
          </m:d>
        </m:oMath>
      </m:oMathPara>
    </w:p>
    <w:p w14:paraId="0FF1F640" w14:textId="77777777" w:rsidR="006772FD" w:rsidRPr="006012A9" w:rsidRDefault="006772FD" w:rsidP="006012A9">
      <w:pPr>
        <w:tabs>
          <w:tab w:val="left" w:pos="3600"/>
        </w:tabs>
        <w:spacing w:line="276" w:lineRule="auto"/>
        <w:rPr>
          <w:color w:val="auto"/>
          <w:sz w:val="26"/>
          <w:szCs w:val="26"/>
        </w:rPr>
      </w:pPr>
      <w:r w:rsidRPr="006012A9">
        <w:rPr>
          <w:b/>
          <w:bCs/>
          <w:iCs/>
          <w:color w:val="auto"/>
          <w:sz w:val="26"/>
          <w:szCs w:val="26"/>
        </w:rPr>
        <w:t>b.</w:t>
      </w:r>
      <w:r w:rsidRPr="006012A9">
        <w:rPr>
          <w:b/>
          <w:bCs/>
          <w:i/>
          <w:iCs/>
          <w:color w:val="auto"/>
          <w:sz w:val="26"/>
          <w:szCs w:val="26"/>
        </w:rPr>
        <w:t xml:space="preserve"> </w:t>
      </w:r>
      <w:r w:rsidRPr="006012A9">
        <w:rPr>
          <w:bCs/>
          <w:iCs/>
          <w:color w:val="auto"/>
          <w:sz w:val="26"/>
          <w:szCs w:val="26"/>
        </w:rPr>
        <w:t xml:space="preserve">Hiệu điện thế định mức </w:t>
      </w:r>
      <m:oMath>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d</m:t>
            </m:r>
          </m:sub>
        </m:sSub>
        <m:r>
          <w:rPr>
            <w:rFonts w:ascii="Cambria Math" w:hAnsi="Cambria Math"/>
            <w:color w:val="auto"/>
            <w:sz w:val="26"/>
            <w:szCs w:val="26"/>
          </w:rPr>
          <m:t>=I.</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d</m:t>
            </m:r>
          </m:sub>
        </m:sSub>
        <m:r>
          <w:rPr>
            <w:rFonts w:ascii="Cambria Math" w:hAnsi="Cambria Math"/>
            <w:color w:val="auto"/>
            <w:sz w:val="26"/>
            <w:szCs w:val="26"/>
          </w:rPr>
          <m:t>=5,5</m:t>
        </m:r>
        <m:d>
          <m:dPr>
            <m:ctrlPr>
              <w:rPr>
                <w:rFonts w:ascii="Cambria Math" w:hAnsi="Cambria Math"/>
                <w:i/>
                <w:color w:val="auto"/>
                <w:sz w:val="26"/>
                <w:szCs w:val="26"/>
              </w:rPr>
            </m:ctrlPr>
          </m:dPr>
          <m:e>
            <m:r>
              <w:rPr>
                <w:rFonts w:ascii="Cambria Math" w:hAnsi="Cambria Math"/>
                <w:color w:val="auto"/>
                <w:sz w:val="26"/>
                <w:szCs w:val="26"/>
              </w:rPr>
              <m:t>V</m:t>
            </m:r>
          </m:e>
        </m:d>
      </m:oMath>
    </w:p>
    <w:p w14:paraId="5080A9C6" w14:textId="77777777" w:rsidR="006772FD" w:rsidRPr="006012A9" w:rsidRDefault="006772FD" w:rsidP="006012A9">
      <w:pPr>
        <w:tabs>
          <w:tab w:val="left" w:pos="3600"/>
        </w:tabs>
        <w:spacing w:line="276" w:lineRule="auto"/>
        <w:rPr>
          <w:iCs/>
          <w:color w:val="auto"/>
          <w:sz w:val="26"/>
          <w:szCs w:val="26"/>
          <w:lang w:val="fr-FR"/>
        </w:rPr>
      </w:pPr>
      <w:r w:rsidRPr="006012A9">
        <w:rPr>
          <w:b/>
          <w:iCs/>
          <w:color w:val="auto"/>
          <w:sz w:val="26"/>
          <w:szCs w:val="26"/>
          <w:lang w:val="fr-FR"/>
        </w:rPr>
        <w:t>c.</w:t>
      </w:r>
      <w:r w:rsidRPr="006012A9">
        <w:rPr>
          <w:b/>
          <w:i/>
          <w:iCs/>
          <w:color w:val="auto"/>
          <w:sz w:val="26"/>
          <w:szCs w:val="26"/>
          <w:lang w:val="fr-FR"/>
        </w:rPr>
        <w:t xml:space="preserve"> </w:t>
      </w:r>
      <w:r w:rsidRPr="006012A9">
        <w:rPr>
          <w:iCs/>
          <w:color w:val="auto"/>
          <w:sz w:val="26"/>
          <w:szCs w:val="26"/>
          <w:lang w:val="fr-FR"/>
        </w:rPr>
        <w:t>Công của nguồn điện của đèn trong 3 phút.</w:t>
      </w:r>
    </w:p>
    <w:p w14:paraId="5E3C9DE9" w14:textId="72FDF76E" w:rsidR="006772FD" w:rsidRPr="006012A9" w:rsidRDefault="006772FD" w:rsidP="006012A9">
      <w:pPr>
        <w:widowControl w:val="0"/>
        <w:tabs>
          <w:tab w:val="left" w:pos="900"/>
        </w:tabs>
        <w:autoSpaceDE w:val="0"/>
        <w:autoSpaceDN w:val="0"/>
        <w:adjustRightInd w:val="0"/>
        <w:spacing w:line="276" w:lineRule="auto"/>
        <w:jc w:val="both"/>
        <w:rPr>
          <w:iCs/>
          <w:color w:val="auto"/>
          <w:sz w:val="26"/>
          <w:szCs w:val="26"/>
          <w:lang w:val="fr-FR"/>
        </w:rPr>
      </w:pPr>
      <m:oMath>
        <m:r>
          <w:rPr>
            <w:rFonts w:ascii="Cambria Math" w:hAnsi="Cambria Math"/>
            <w:color w:val="auto"/>
            <w:sz w:val="26"/>
            <w:szCs w:val="26"/>
            <w:lang w:val="fr-FR"/>
          </w:rPr>
          <m:t>A=E.I.t=6.0,5.3.60=540</m:t>
        </m:r>
      </m:oMath>
      <w:r w:rsidRPr="006012A9">
        <w:rPr>
          <w:iCs/>
          <w:color w:val="auto"/>
          <w:sz w:val="26"/>
          <w:szCs w:val="26"/>
          <w:lang w:val="fr-FR"/>
        </w:rPr>
        <w:t xml:space="preserve"> (J)</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5"/>
        <w:gridCol w:w="3276"/>
      </w:tblGrid>
      <w:tr w:rsidR="006012A9" w:rsidRPr="006012A9" w14:paraId="2E6C1003" w14:textId="77777777" w:rsidTr="00E24237">
        <w:trPr>
          <w:trHeight w:val="2310"/>
        </w:trPr>
        <w:tc>
          <w:tcPr>
            <w:tcW w:w="5995" w:type="dxa"/>
          </w:tcPr>
          <w:p w14:paraId="43EAE5A5" w14:textId="15B954BA" w:rsidR="006772FD" w:rsidRPr="006012A9" w:rsidRDefault="0095268E" w:rsidP="006012A9">
            <w:pPr>
              <w:widowControl w:val="0"/>
              <w:tabs>
                <w:tab w:val="left" w:pos="900"/>
              </w:tabs>
              <w:autoSpaceDE w:val="0"/>
              <w:autoSpaceDN w:val="0"/>
              <w:adjustRightInd w:val="0"/>
              <w:spacing w:line="276" w:lineRule="auto"/>
              <w:jc w:val="both"/>
              <w:rPr>
                <w:rFonts w:eastAsia="Calibri"/>
                <w:bCs/>
                <w:color w:val="auto"/>
                <w:sz w:val="26"/>
                <w:szCs w:val="26"/>
              </w:rPr>
            </w:pPr>
            <w:r w:rsidRPr="006012A9">
              <w:rPr>
                <w:rFonts w:eastAsia="Calibri"/>
                <w:b/>
                <w:bCs/>
                <w:color w:val="auto"/>
                <w:sz w:val="26"/>
                <w:szCs w:val="26"/>
              </w:rPr>
              <w:lastRenderedPageBreak/>
              <w:t>Câu 15:</w:t>
            </w:r>
            <w:r w:rsidRPr="006012A9">
              <w:rPr>
                <w:rFonts w:eastAsia="Calibri"/>
                <w:b/>
                <w:bCs/>
                <w:color w:val="auto"/>
                <w:sz w:val="26"/>
                <w:szCs w:val="26"/>
              </w:rPr>
              <w:tab/>
            </w:r>
            <w:r w:rsidR="006772FD" w:rsidRPr="006012A9">
              <w:rPr>
                <w:rFonts w:eastAsia="Calibri"/>
                <w:bCs/>
                <w:color w:val="auto"/>
                <w:sz w:val="26"/>
                <w:szCs w:val="26"/>
              </w:rPr>
              <w:t xml:space="preserve">Cho mạch điện như hình vẽ. Trong đó </w:t>
            </w:r>
            <m:oMath>
              <m:r>
                <w:rPr>
                  <w:rFonts w:ascii="Cambria Math" w:eastAsia="Calibri" w:hAnsi="Cambria Math"/>
                  <w:color w:val="auto"/>
                  <w:sz w:val="26"/>
                  <w:szCs w:val="26"/>
                </w:rPr>
                <m:t>E=6V,</m:t>
              </m:r>
            </m:oMath>
            <w:r w:rsidR="006772FD" w:rsidRPr="006012A9">
              <w:rPr>
                <w:rFonts w:eastAsia="Calibri"/>
                <w:bCs/>
                <w:color w:val="auto"/>
                <w:sz w:val="26"/>
                <w:szCs w:val="26"/>
              </w:rPr>
              <w:t xml:space="preserve"> r = 0,5 Ω, R</w:t>
            </w:r>
            <w:r w:rsidR="006772FD" w:rsidRPr="006012A9">
              <w:rPr>
                <w:rFonts w:eastAsia="Calibri"/>
                <w:bCs/>
                <w:color w:val="auto"/>
                <w:sz w:val="26"/>
                <w:szCs w:val="26"/>
                <w:vertAlign w:val="subscript"/>
              </w:rPr>
              <w:t>1</w:t>
            </w:r>
            <w:r w:rsidR="006772FD" w:rsidRPr="006012A9">
              <w:rPr>
                <w:rFonts w:eastAsia="Calibri"/>
                <w:bCs/>
                <w:color w:val="auto"/>
                <w:sz w:val="26"/>
                <w:szCs w:val="26"/>
              </w:rPr>
              <w:t xml:space="preserve"> = 1 Ω, R</w:t>
            </w:r>
            <w:r w:rsidR="006772FD" w:rsidRPr="006012A9">
              <w:rPr>
                <w:rFonts w:eastAsia="Calibri"/>
                <w:bCs/>
                <w:color w:val="auto"/>
                <w:sz w:val="26"/>
                <w:szCs w:val="26"/>
                <w:vertAlign w:val="subscript"/>
              </w:rPr>
              <w:t>2</w:t>
            </w:r>
            <w:r w:rsidR="006772FD" w:rsidRPr="006012A9">
              <w:rPr>
                <w:rFonts w:eastAsia="Calibri"/>
                <w:bCs/>
                <w:color w:val="auto"/>
                <w:sz w:val="26"/>
                <w:szCs w:val="26"/>
              </w:rPr>
              <w:t xml:space="preserve"> = R</w:t>
            </w:r>
            <w:r w:rsidR="006772FD" w:rsidRPr="006012A9">
              <w:rPr>
                <w:rFonts w:eastAsia="Calibri"/>
                <w:bCs/>
                <w:color w:val="auto"/>
                <w:sz w:val="26"/>
                <w:szCs w:val="26"/>
                <w:vertAlign w:val="subscript"/>
              </w:rPr>
              <w:t>3</w:t>
            </w:r>
            <w:r w:rsidR="006772FD" w:rsidRPr="006012A9">
              <w:rPr>
                <w:rFonts w:eastAsia="Calibri"/>
                <w:bCs/>
                <w:color w:val="auto"/>
                <w:sz w:val="26"/>
                <w:szCs w:val="26"/>
              </w:rPr>
              <w:t xml:space="preserve"> = 4 Ω, R</w:t>
            </w:r>
            <w:r w:rsidR="006772FD" w:rsidRPr="006012A9">
              <w:rPr>
                <w:rFonts w:eastAsia="Calibri"/>
                <w:bCs/>
                <w:color w:val="auto"/>
                <w:sz w:val="26"/>
                <w:szCs w:val="26"/>
                <w:vertAlign w:val="subscript"/>
              </w:rPr>
              <w:t>4</w:t>
            </w:r>
            <w:r w:rsidR="006772FD" w:rsidRPr="006012A9">
              <w:rPr>
                <w:rFonts w:eastAsia="Calibri"/>
                <w:bCs/>
                <w:color w:val="auto"/>
                <w:sz w:val="26"/>
                <w:szCs w:val="26"/>
              </w:rPr>
              <w:t xml:space="preserve"> = 6 Ω. Tính</w:t>
            </w:r>
          </w:p>
          <w:p w14:paraId="2578BB0B" w14:textId="77777777" w:rsidR="006772FD" w:rsidRPr="006012A9" w:rsidRDefault="006772FD" w:rsidP="006012A9">
            <w:pPr>
              <w:spacing w:line="276" w:lineRule="auto"/>
              <w:jc w:val="both"/>
              <w:rPr>
                <w:rFonts w:eastAsia="Calibri"/>
                <w:bCs/>
                <w:color w:val="auto"/>
                <w:sz w:val="26"/>
                <w:szCs w:val="26"/>
              </w:rPr>
            </w:pPr>
            <w:r w:rsidRPr="006012A9">
              <w:rPr>
                <w:rFonts w:eastAsia="Calibri"/>
                <w:b/>
                <w:bCs/>
                <w:color w:val="auto"/>
                <w:sz w:val="26"/>
                <w:szCs w:val="26"/>
              </w:rPr>
              <w:t xml:space="preserve">a. </w:t>
            </w:r>
            <w:r w:rsidRPr="006012A9">
              <w:rPr>
                <w:rFonts w:eastAsia="Calibri"/>
                <w:bCs/>
                <w:color w:val="auto"/>
                <w:sz w:val="26"/>
                <w:szCs w:val="26"/>
              </w:rPr>
              <w:t>Cường độ dòng điện trong mạch chính.</w:t>
            </w:r>
            <w:r w:rsidRPr="006012A9">
              <w:rPr>
                <w:rFonts w:eastAsia="Calibri"/>
                <w:bCs/>
                <w:color w:val="auto"/>
                <w:sz w:val="26"/>
                <w:szCs w:val="26"/>
              </w:rPr>
              <w:tab/>
            </w:r>
          </w:p>
          <w:p w14:paraId="23AC4F24" w14:textId="77777777" w:rsidR="006772FD" w:rsidRPr="006012A9" w:rsidRDefault="006772FD" w:rsidP="006012A9">
            <w:pPr>
              <w:spacing w:line="276" w:lineRule="auto"/>
              <w:jc w:val="both"/>
              <w:rPr>
                <w:rFonts w:eastAsia="Calibri"/>
                <w:bCs/>
                <w:color w:val="auto"/>
                <w:sz w:val="26"/>
                <w:szCs w:val="26"/>
              </w:rPr>
            </w:pPr>
            <w:r w:rsidRPr="006012A9">
              <w:rPr>
                <w:rFonts w:eastAsia="Calibri"/>
                <w:b/>
                <w:bCs/>
                <w:color w:val="auto"/>
                <w:sz w:val="26"/>
                <w:szCs w:val="26"/>
              </w:rPr>
              <w:t xml:space="preserve">b. </w:t>
            </w:r>
            <w:r w:rsidRPr="006012A9">
              <w:rPr>
                <w:rFonts w:eastAsia="Calibri"/>
                <w:bCs/>
                <w:color w:val="auto"/>
                <w:sz w:val="26"/>
                <w:szCs w:val="26"/>
              </w:rPr>
              <w:t>Hiệu điện thế giữa hai đầu R</w:t>
            </w:r>
            <w:r w:rsidRPr="006012A9">
              <w:rPr>
                <w:rFonts w:eastAsia="Calibri"/>
                <w:bCs/>
                <w:color w:val="auto"/>
                <w:sz w:val="26"/>
                <w:szCs w:val="26"/>
                <w:vertAlign w:val="subscript"/>
              </w:rPr>
              <w:t>3</w:t>
            </w:r>
            <w:r w:rsidRPr="006012A9">
              <w:rPr>
                <w:rFonts w:eastAsia="Calibri"/>
                <w:bCs/>
                <w:color w:val="auto"/>
                <w:sz w:val="26"/>
                <w:szCs w:val="26"/>
              </w:rPr>
              <w:t>.</w:t>
            </w:r>
          </w:p>
          <w:p w14:paraId="2464F01F" w14:textId="77777777" w:rsidR="006772FD" w:rsidRPr="006012A9" w:rsidRDefault="006772FD" w:rsidP="006012A9">
            <w:pPr>
              <w:spacing w:line="276" w:lineRule="auto"/>
              <w:jc w:val="both"/>
              <w:rPr>
                <w:color w:val="auto"/>
                <w:sz w:val="26"/>
                <w:szCs w:val="26"/>
              </w:rPr>
            </w:pPr>
            <w:r w:rsidRPr="006012A9">
              <w:rPr>
                <w:rFonts w:eastAsia="Calibri"/>
                <w:b/>
                <w:bCs/>
                <w:color w:val="auto"/>
                <w:sz w:val="26"/>
                <w:szCs w:val="26"/>
              </w:rPr>
              <w:t xml:space="preserve">c. </w:t>
            </w:r>
            <w:r w:rsidRPr="006012A9">
              <w:rPr>
                <w:bCs/>
                <w:color w:val="auto"/>
                <w:sz w:val="26"/>
                <w:szCs w:val="26"/>
              </w:rPr>
              <w:t>Nhiệt lượng Q tỏa ra ở điện trở ngoài R và điện trở trong r trong khoảng thời gian t = 2 phút.</w:t>
            </w:r>
          </w:p>
        </w:tc>
        <w:tc>
          <w:tcPr>
            <w:tcW w:w="3276" w:type="dxa"/>
          </w:tcPr>
          <w:p w14:paraId="4F5C9925" w14:textId="77777777" w:rsidR="006772FD" w:rsidRPr="006012A9" w:rsidRDefault="006772FD" w:rsidP="006012A9">
            <w:pPr>
              <w:tabs>
                <w:tab w:val="left" w:pos="720"/>
                <w:tab w:val="left" w:pos="900"/>
              </w:tabs>
              <w:spacing w:line="276" w:lineRule="auto"/>
              <w:contextualSpacing/>
              <w:jc w:val="both"/>
              <w:rPr>
                <w:rFonts w:eastAsia="Calibri"/>
                <w:color w:val="auto"/>
                <w:sz w:val="26"/>
                <w:szCs w:val="26"/>
              </w:rPr>
            </w:pPr>
            <w:r w:rsidRPr="006012A9">
              <w:rPr>
                <w:rFonts w:eastAsia="Calibri"/>
                <w:noProof/>
                <w:color w:val="auto"/>
                <w:sz w:val="26"/>
                <w:szCs w:val="26"/>
              </w:rPr>
              <w:drawing>
                <wp:anchor distT="0" distB="0" distL="114300" distR="114300" simplePos="0" relativeHeight="251833344" behindDoc="0" locked="0" layoutInCell="1" allowOverlap="1" wp14:anchorId="2450E899" wp14:editId="7D9C903D">
                  <wp:simplePos x="0" y="0"/>
                  <wp:positionH relativeFrom="column">
                    <wp:posOffset>406400</wp:posOffset>
                  </wp:positionH>
                  <wp:positionV relativeFrom="paragraph">
                    <wp:posOffset>104775</wp:posOffset>
                  </wp:positionV>
                  <wp:extent cx="1582420" cy="1061085"/>
                  <wp:effectExtent l="0" t="0" r="0" b="5715"/>
                  <wp:wrapThrough wrapText="bothSides">
                    <wp:wrapPolygon edited="0">
                      <wp:start x="0" y="0"/>
                      <wp:lineTo x="0" y="21329"/>
                      <wp:lineTo x="21323" y="21329"/>
                      <wp:lineTo x="21323" y="0"/>
                      <wp:lineTo x="0" y="0"/>
                    </wp:wrapPolygon>
                  </wp:wrapThrough>
                  <wp:docPr id="200572510" name="Picture 20057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2510" name="Picture 200572510"/>
                          <pic:cNvPicPr/>
                        </pic:nvPicPr>
                        <pic:blipFill>
                          <a:blip r:embed="rId497">
                            <a:extLst>
                              <a:ext uri="{28A0092B-C50C-407E-A947-70E740481C1C}">
                                <a14:useLocalDpi xmlns:a14="http://schemas.microsoft.com/office/drawing/2010/main" val="0"/>
                              </a:ext>
                            </a:extLst>
                          </a:blip>
                          <a:stretch>
                            <a:fillRect/>
                          </a:stretch>
                        </pic:blipFill>
                        <pic:spPr>
                          <a:xfrm>
                            <a:off x="0" y="0"/>
                            <a:ext cx="1582420" cy="1061085"/>
                          </a:xfrm>
                          <a:prstGeom prst="rect">
                            <a:avLst/>
                          </a:prstGeom>
                        </pic:spPr>
                      </pic:pic>
                    </a:graphicData>
                  </a:graphic>
                  <wp14:sizeRelH relativeFrom="margin">
                    <wp14:pctWidth>0</wp14:pctWidth>
                  </wp14:sizeRelH>
                  <wp14:sizeRelV relativeFrom="margin">
                    <wp14:pctHeight>0</wp14:pctHeight>
                  </wp14:sizeRelV>
                </wp:anchor>
              </w:drawing>
            </w:r>
          </w:p>
        </w:tc>
      </w:tr>
    </w:tbl>
    <w:p w14:paraId="02AF0854" w14:textId="77777777" w:rsidR="006772FD" w:rsidRPr="006012A9" w:rsidRDefault="006772FD" w:rsidP="006012A9">
      <w:pPr>
        <w:tabs>
          <w:tab w:val="left" w:pos="3600"/>
        </w:tabs>
        <w:spacing w:line="276" w:lineRule="auto"/>
        <w:rPr>
          <w:b/>
          <w:i/>
          <w:iCs/>
          <w:color w:val="auto"/>
          <w:sz w:val="26"/>
          <w:szCs w:val="26"/>
          <w:lang w:val="fr-FR"/>
        </w:rPr>
      </w:pPr>
      <w:r w:rsidRPr="006012A9">
        <w:rPr>
          <w:b/>
          <w:i/>
          <w:iCs/>
          <w:color w:val="auto"/>
          <w:sz w:val="26"/>
          <w:szCs w:val="26"/>
          <w:lang w:val="fr-FR"/>
        </w:rPr>
        <w:t>Lời giải:</w:t>
      </w:r>
    </w:p>
    <w:p w14:paraId="0FDF2BB3" w14:textId="77777777" w:rsidR="006772FD" w:rsidRPr="006012A9" w:rsidRDefault="006772FD" w:rsidP="006012A9">
      <w:pPr>
        <w:tabs>
          <w:tab w:val="left" w:pos="3600"/>
        </w:tabs>
        <w:spacing w:line="276" w:lineRule="auto"/>
        <w:rPr>
          <w:b/>
          <w:bCs/>
          <w:i/>
          <w:iCs/>
          <w:color w:val="auto"/>
          <w:sz w:val="26"/>
          <w:szCs w:val="26"/>
        </w:rPr>
      </w:pPr>
      <w:r w:rsidRPr="006012A9">
        <w:rPr>
          <w:bCs/>
          <w:iCs/>
          <w:color w:val="auto"/>
          <w:sz w:val="26"/>
          <w:szCs w:val="26"/>
        </w:rPr>
        <w:t>+ Chập N với A thì mạch ngoài có dạng</w:t>
      </w:r>
      <w:r w:rsidRPr="006012A9">
        <w:rPr>
          <w:b/>
          <w:bCs/>
          <w:i/>
          <w:iCs/>
          <w:color w:val="auto"/>
          <w:sz w:val="26"/>
          <w:szCs w:val="26"/>
        </w:rPr>
        <w:t xml:space="preserve"> </w:t>
      </w:r>
      <m:oMath>
        <m:d>
          <m:dPr>
            <m:ctrlPr>
              <w:rPr>
                <w:rFonts w:ascii="Cambria Math" w:hAnsi="Cambria Math"/>
                <w:i/>
                <w:color w:val="auto"/>
                <w:sz w:val="26"/>
                <w:szCs w:val="26"/>
              </w:rPr>
            </m:ctrlPr>
          </m:dPr>
          <m:e>
            <m:d>
              <m:dPr>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3</m:t>
                    </m:r>
                  </m:sub>
                </m:sSub>
              </m:e>
            </m:d>
            <m:r>
              <w:rPr>
                <w:rFonts w:ascii="Cambria Math" w:hAnsi="Cambria Math"/>
                <w:color w:val="auto"/>
                <w:sz w:val="26"/>
                <w:szCs w:val="26"/>
              </w:rPr>
              <m:t>nt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e>
        </m:d>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4</m:t>
            </m:r>
          </m:sub>
        </m:sSub>
      </m:oMath>
      <w:r w:rsidRPr="006012A9">
        <w:rPr>
          <w:b/>
          <w:bCs/>
          <w:i/>
          <w:iCs/>
          <w:color w:val="auto"/>
          <w:sz w:val="26"/>
          <w:szCs w:val="26"/>
        </w:rPr>
        <w:t xml:space="preserve"> </w:t>
      </w:r>
    </w:p>
    <w:p w14:paraId="7F9C39CF" w14:textId="77777777" w:rsidR="006772FD" w:rsidRPr="006012A9" w:rsidRDefault="006772FD" w:rsidP="006012A9">
      <w:pPr>
        <w:tabs>
          <w:tab w:val="left" w:pos="3600"/>
        </w:tabs>
        <w:spacing w:line="276" w:lineRule="auto"/>
        <w:rPr>
          <w:color w:val="auto"/>
          <w:sz w:val="26"/>
          <w:szCs w:val="26"/>
        </w:rPr>
      </w:pPr>
      <w:r w:rsidRPr="006012A9">
        <w:rPr>
          <w:b/>
          <w:bCs/>
          <w:i/>
          <w:iCs/>
          <w:color w:val="auto"/>
          <w:sz w:val="26"/>
          <w:szCs w:val="26"/>
        </w:rPr>
        <w:t xml:space="preserve">+ </w:t>
      </w:r>
      <m:oMath>
        <m:sSub>
          <m:sSubPr>
            <m:ctrlPr>
              <w:rPr>
                <w:rFonts w:ascii="Cambria Math" w:hAnsi="Cambria Math"/>
                <w:b/>
                <w:bCs/>
                <w:i/>
                <w:iCs/>
                <w:color w:val="auto"/>
                <w:sz w:val="26"/>
                <w:szCs w:val="26"/>
              </w:rPr>
            </m:ctrlPr>
          </m:sSubPr>
          <m:e>
            <m:r>
              <m:rPr>
                <m:sty m:val="bi"/>
              </m:rPr>
              <w:rPr>
                <w:rFonts w:ascii="Cambria Math" w:hAnsi="Cambria Math"/>
                <w:color w:val="auto"/>
                <w:sz w:val="26"/>
                <w:szCs w:val="26"/>
              </w:rPr>
              <m:t>R</m:t>
            </m:r>
          </m:e>
          <m:sub>
            <m:r>
              <m:rPr>
                <m:sty m:val="bi"/>
              </m:rPr>
              <w:rPr>
                <w:rFonts w:ascii="Cambria Math" w:hAnsi="Cambria Math"/>
                <w:color w:val="auto"/>
                <w:sz w:val="26"/>
                <w:szCs w:val="26"/>
              </w:rPr>
              <m:t>23</m:t>
            </m:r>
          </m:sub>
        </m:sSub>
        <m:r>
          <m:rPr>
            <m:sty m:val="bi"/>
          </m:rPr>
          <w:rPr>
            <w:rFonts w:ascii="Cambria Math" w:hAnsi="Cambria Math"/>
            <w:color w:val="auto"/>
            <w:sz w:val="26"/>
            <w:szCs w:val="26"/>
          </w:rPr>
          <m:t>=</m:t>
        </m:r>
        <m:f>
          <m:fPr>
            <m:ctrlPr>
              <w:rPr>
                <w:rFonts w:ascii="Cambria Math" w:hAnsi="Cambria Math"/>
                <w:b/>
                <w:bCs/>
                <w:i/>
                <w:iCs/>
                <w:color w:val="auto"/>
                <w:sz w:val="26"/>
                <w:szCs w:val="26"/>
              </w:rPr>
            </m:ctrlPr>
          </m:fPr>
          <m:num>
            <m:sSub>
              <m:sSubPr>
                <m:ctrlPr>
                  <w:rPr>
                    <w:rFonts w:ascii="Cambria Math" w:hAnsi="Cambria Math"/>
                    <w:b/>
                    <w:bCs/>
                    <w:i/>
                    <w:iCs/>
                    <w:color w:val="auto"/>
                    <w:sz w:val="26"/>
                    <w:szCs w:val="26"/>
                  </w:rPr>
                </m:ctrlPr>
              </m:sSubPr>
              <m:e>
                <m:r>
                  <m:rPr>
                    <m:sty m:val="bi"/>
                  </m:rPr>
                  <w:rPr>
                    <w:rFonts w:ascii="Cambria Math" w:hAnsi="Cambria Math"/>
                    <w:color w:val="auto"/>
                    <w:sz w:val="26"/>
                    <w:szCs w:val="26"/>
                  </w:rPr>
                  <m:t>R</m:t>
                </m:r>
              </m:e>
              <m:sub>
                <m:r>
                  <m:rPr>
                    <m:sty m:val="bi"/>
                  </m:rPr>
                  <w:rPr>
                    <w:rFonts w:ascii="Cambria Math" w:hAnsi="Cambria Math"/>
                    <w:color w:val="auto"/>
                    <w:sz w:val="26"/>
                    <w:szCs w:val="26"/>
                  </w:rPr>
                  <m:t>2</m:t>
                </m:r>
              </m:sub>
            </m:sSub>
            <m:sSub>
              <m:sSubPr>
                <m:ctrlPr>
                  <w:rPr>
                    <w:rFonts w:ascii="Cambria Math" w:hAnsi="Cambria Math"/>
                    <w:b/>
                    <w:bCs/>
                    <w:i/>
                    <w:iCs/>
                    <w:color w:val="auto"/>
                    <w:sz w:val="26"/>
                    <w:szCs w:val="26"/>
                  </w:rPr>
                </m:ctrlPr>
              </m:sSubPr>
              <m:e>
                <m:r>
                  <m:rPr>
                    <m:sty m:val="bi"/>
                  </m:rPr>
                  <w:rPr>
                    <w:rFonts w:ascii="Cambria Math" w:hAnsi="Cambria Math"/>
                    <w:color w:val="auto"/>
                    <w:sz w:val="26"/>
                    <w:szCs w:val="26"/>
                  </w:rPr>
                  <m:t>R</m:t>
                </m:r>
              </m:e>
              <m:sub>
                <m:r>
                  <m:rPr>
                    <m:sty m:val="bi"/>
                  </m:rPr>
                  <w:rPr>
                    <w:rFonts w:ascii="Cambria Math" w:hAnsi="Cambria Math"/>
                    <w:color w:val="auto"/>
                    <w:sz w:val="26"/>
                    <w:szCs w:val="26"/>
                  </w:rPr>
                  <m:t>3</m:t>
                </m:r>
              </m:sub>
            </m:sSub>
          </m:num>
          <m:den>
            <m:sSub>
              <m:sSubPr>
                <m:ctrlPr>
                  <w:rPr>
                    <w:rFonts w:ascii="Cambria Math" w:hAnsi="Cambria Math"/>
                    <w:b/>
                    <w:bCs/>
                    <w:i/>
                    <w:iCs/>
                    <w:color w:val="auto"/>
                    <w:sz w:val="26"/>
                    <w:szCs w:val="26"/>
                  </w:rPr>
                </m:ctrlPr>
              </m:sSubPr>
              <m:e>
                <m:r>
                  <m:rPr>
                    <m:sty m:val="bi"/>
                  </m:rPr>
                  <w:rPr>
                    <w:rFonts w:ascii="Cambria Math" w:hAnsi="Cambria Math"/>
                    <w:color w:val="auto"/>
                    <w:sz w:val="26"/>
                    <w:szCs w:val="26"/>
                  </w:rPr>
                  <m:t>R</m:t>
                </m:r>
              </m:e>
              <m:sub>
                <m:r>
                  <m:rPr>
                    <m:sty m:val="bi"/>
                  </m:rPr>
                  <w:rPr>
                    <w:rFonts w:ascii="Cambria Math" w:hAnsi="Cambria Math"/>
                    <w:color w:val="auto"/>
                    <w:sz w:val="26"/>
                    <w:szCs w:val="26"/>
                  </w:rPr>
                  <m:t>2</m:t>
                </m:r>
              </m:sub>
            </m:sSub>
            <m:r>
              <m:rPr>
                <m:sty m:val="bi"/>
              </m:rPr>
              <w:rPr>
                <w:rFonts w:ascii="Cambria Math" w:hAnsi="Cambria Math"/>
                <w:color w:val="auto"/>
                <w:sz w:val="26"/>
                <w:szCs w:val="26"/>
              </w:rPr>
              <m:t>+</m:t>
            </m:r>
            <m:sSub>
              <m:sSubPr>
                <m:ctrlPr>
                  <w:rPr>
                    <w:rFonts w:ascii="Cambria Math" w:hAnsi="Cambria Math"/>
                    <w:b/>
                    <w:bCs/>
                    <w:i/>
                    <w:iCs/>
                    <w:color w:val="auto"/>
                    <w:sz w:val="26"/>
                    <w:szCs w:val="26"/>
                  </w:rPr>
                </m:ctrlPr>
              </m:sSubPr>
              <m:e>
                <m:r>
                  <m:rPr>
                    <m:sty m:val="bi"/>
                  </m:rPr>
                  <w:rPr>
                    <w:rFonts w:ascii="Cambria Math" w:hAnsi="Cambria Math"/>
                    <w:color w:val="auto"/>
                    <w:sz w:val="26"/>
                    <w:szCs w:val="26"/>
                  </w:rPr>
                  <m:t>R</m:t>
                </m:r>
              </m:e>
              <m:sub>
                <m:r>
                  <m:rPr>
                    <m:sty m:val="bi"/>
                  </m:rPr>
                  <w:rPr>
                    <w:rFonts w:ascii="Cambria Math" w:hAnsi="Cambria Math"/>
                    <w:color w:val="auto"/>
                    <w:sz w:val="26"/>
                    <w:szCs w:val="26"/>
                  </w:rPr>
                  <m:t>3</m:t>
                </m:r>
              </m:sub>
            </m:sSub>
          </m:den>
        </m:f>
        <m:r>
          <m:rPr>
            <m:sty m:val="bi"/>
          </m:rPr>
          <w:rPr>
            <w:rFonts w:ascii="Cambria Math" w:hAnsi="Cambria Math"/>
            <w:color w:val="auto"/>
            <w:sz w:val="26"/>
            <w:szCs w:val="26"/>
          </w:rPr>
          <m:t>=2</m:t>
        </m:r>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123</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23</m:t>
            </m:r>
          </m:sub>
        </m:sSub>
        <m:r>
          <w:rPr>
            <w:rFonts w:ascii="Cambria Math" w:hAnsi="Cambria Math"/>
            <w:color w:val="auto"/>
            <w:sz w:val="26"/>
            <w:szCs w:val="26"/>
          </w:rPr>
          <m:t>=3⇒R=</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123</m:t>
                </m:r>
              </m:sub>
            </m:sSub>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4</m:t>
                </m:r>
              </m:sub>
            </m:sSub>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123</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4</m:t>
                </m:r>
              </m:sub>
            </m:sSub>
          </m:den>
        </m:f>
        <m:r>
          <w:rPr>
            <w:rFonts w:ascii="Cambria Math" w:hAnsi="Cambria Math"/>
            <w:color w:val="auto"/>
            <w:sz w:val="26"/>
            <w:szCs w:val="26"/>
          </w:rPr>
          <m:t>=2</m:t>
        </m:r>
      </m:oMath>
      <w:r w:rsidRPr="006012A9">
        <w:rPr>
          <w:color w:val="auto"/>
          <w:sz w:val="26"/>
          <w:szCs w:val="26"/>
        </w:rPr>
        <w:t xml:space="preserve"> (</w:t>
      </w:r>
      <m:oMath>
        <m:r>
          <w:rPr>
            <w:rFonts w:ascii="Cambria Math" w:hAnsi="Cambria Math"/>
            <w:color w:val="auto"/>
            <w:sz w:val="26"/>
            <w:szCs w:val="26"/>
          </w:rPr>
          <m:t>Ω</m:t>
        </m:r>
      </m:oMath>
      <w:r w:rsidRPr="006012A9">
        <w:rPr>
          <w:color w:val="auto"/>
          <w:sz w:val="26"/>
          <w:szCs w:val="26"/>
        </w:rPr>
        <w:t>)</w:t>
      </w:r>
    </w:p>
    <w:p w14:paraId="2762AB7E" w14:textId="77777777" w:rsidR="006772FD" w:rsidRPr="006012A9" w:rsidRDefault="006772FD" w:rsidP="006012A9">
      <w:pPr>
        <w:tabs>
          <w:tab w:val="left" w:pos="3600"/>
        </w:tabs>
        <w:spacing w:line="276" w:lineRule="auto"/>
        <w:rPr>
          <w:rFonts w:eastAsia="Calibri"/>
          <w:bCs/>
          <w:color w:val="auto"/>
          <w:sz w:val="26"/>
          <w:szCs w:val="26"/>
        </w:rPr>
      </w:pPr>
      <w:r w:rsidRPr="006012A9">
        <w:rPr>
          <w:rFonts w:eastAsia="Calibri"/>
          <w:b/>
          <w:bCs/>
          <w:color w:val="auto"/>
          <w:sz w:val="26"/>
          <w:szCs w:val="26"/>
        </w:rPr>
        <w:t xml:space="preserve">a. </w:t>
      </w:r>
      <w:r w:rsidRPr="006012A9">
        <w:rPr>
          <w:rFonts w:eastAsia="Calibri"/>
          <w:bCs/>
          <w:color w:val="auto"/>
          <w:sz w:val="26"/>
          <w:szCs w:val="26"/>
        </w:rPr>
        <w:t>Cường độ dòng điện trong mạch chính.</w:t>
      </w:r>
      <w:r w:rsidRPr="006012A9">
        <w:rPr>
          <w:rFonts w:eastAsia="Calibri"/>
          <w:bCs/>
          <w:color w:val="auto"/>
          <w:sz w:val="26"/>
          <w:szCs w:val="26"/>
        </w:rPr>
        <w:tab/>
      </w:r>
    </w:p>
    <w:p w14:paraId="0F59CCD4" w14:textId="77777777" w:rsidR="006772FD" w:rsidRPr="006012A9" w:rsidRDefault="006772FD" w:rsidP="006012A9">
      <w:pPr>
        <w:tabs>
          <w:tab w:val="left" w:pos="3600"/>
        </w:tabs>
        <w:spacing w:line="276" w:lineRule="auto"/>
        <w:rPr>
          <w:b/>
          <w:bCs/>
          <w:i/>
          <w:iCs/>
          <w:color w:val="auto"/>
          <w:sz w:val="26"/>
          <w:szCs w:val="26"/>
        </w:rPr>
      </w:pPr>
      <w:r w:rsidRPr="006012A9">
        <w:rPr>
          <w:b/>
          <w:bCs/>
          <w:i/>
          <w:iCs/>
          <w:color w:val="auto"/>
          <w:sz w:val="26"/>
          <w:szCs w:val="26"/>
        </w:rPr>
        <w:t>+</w:t>
      </w:r>
      <m:oMath>
        <m:r>
          <w:rPr>
            <w:rFonts w:ascii="Cambria Math" w:hAnsi="Cambria Math"/>
            <w:color w:val="auto"/>
            <w:sz w:val="26"/>
            <w:szCs w:val="26"/>
          </w:rPr>
          <m:t>I=</m:t>
        </m:r>
        <m:f>
          <m:fPr>
            <m:ctrlPr>
              <w:rPr>
                <w:rFonts w:ascii="Cambria Math" w:hAnsi="Cambria Math"/>
                <w:i/>
                <w:color w:val="auto"/>
                <w:sz w:val="26"/>
                <w:szCs w:val="26"/>
              </w:rPr>
            </m:ctrlPr>
          </m:fPr>
          <m:num>
            <m:r>
              <w:rPr>
                <w:rFonts w:ascii="Cambria Math" w:hAnsi="Cambria Math"/>
                <w:color w:val="auto"/>
                <w:sz w:val="26"/>
                <w:szCs w:val="26"/>
              </w:rPr>
              <m:t>ξ</m:t>
            </m:r>
          </m:num>
          <m:den>
            <m:r>
              <w:rPr>
                <w:rFonts w:ascii="Cambria Math" w:hAnsi="Cambria Math"/>
                <w:color w:val="auto"/>
                <w:sz w:val="26"/>
                <w:szCs w:val="26"/>
              </w:rPr>
              <m:t>R+r</m:t>
            </m:r>
          </m:den>
        </m:f>
        <m:r>
          <w:rPr>
            <w:rFonts w:ascii="Cambria Math" w:hAnsi="Cambria Math"/>
            <w:color w:val="auto"/>
            <w:sz w:val="26"/>
            <w:szCs w:val="26"/>
          </w:rPr>
          <m:t>=2,4A</m:t>
        </m:r>
      </m:oMath>
      <w:r w:rsidRPr="006012A9">
        <w:rPr>
          <w:b/>
          <w:bCs/>
          <w:i/>
          <w:iCs/>
          <w:color w:val="auto"/>
          <w:sz w:val="26"/>
          <w:szCs w:val="26"/>
        </w:rPr>
        <w:t xml:space="preserve"> </w:t>
      </w:r>
    </w:p>
    <w:p w14:paraId="0313A282" w14:textId="77777777" w:rsidR="006772FD" w:rsidRPr="006012A9" w:rsidRDefault="006772FD" w:rsidP="006012A9">
      <w:pPr>
        <w:tabs>
          <w:tab w:val="left" w:pos="3600"/>
        </w:tabs>
        <w:spacing w:line="276" w:lineRule="auto"/>
        <w:rPr>
          <w:bCs/>
          <w:iCs/>
          <w:color w:val="auto"/>
          <w:sz w:val="26"/>
          <w:szCs w:val="26"/>
        </w:rPr>
      </w:pPr>
      <w:r w:rsidRPr="006012A9">
        <w:rPr>
          <w:b/>
          <w:bCs/>
          <w:iCs/>
          <w:color w:val="auto"/>
          <w:sz w:val="26"/>
          <w:szCs w:val="26"/>
        </w:rPr>
        <w:t xml:space="preserve">b. </w:t>
      </w:r>
      <w:r w:rsidRPr="006012A9">
        <w:rPr>
          <w:bCs/>
          <w:iCs/>
          <w:color w:val="auto"/>
          <w:sz w:val="26"/>
          <w:szCs w:val="26"/>
        </w:rPr>
        <w:t>Hiệu điện thế giữa hai đầu R</w:t>
      </w:r>
      <w:r w:rsidRPr="006012A9">
        <w:rPr>
          <w:bCs/>
          <w:iCs/>
          <w:color w:val="auto"/>
          <w:sz w:val="26"/>
          <w:szCs w:val="26"/>
          <w:vertAlign w:val="subscript"/>
        </w:rPr>
        <w:t>3</w:t>
      </w:r>
      <w:r w:rsidRPr="006012A9">
        <w:rPr>
          <w:bCs/>
          <w:iCs/>
          <w:color w:val="auto"/>
          <w:sz w:val="26"/>
          <w:szCs w:val="26"/>
        </w:rPr>
        <w:t>.</w:t>
      </w:r>
    </w:p>
    <w:p w14:paraId="234DFF43" w14:textId="77777777" w:rsidR="006772FD" w:rsidRPr="006012A9" w:rsidRDefault="006772FD" w:rsidP="006012A9">
      <w:pPr>
        <w:tabs>
          <w:tab w:val="left" w:pos="3600"/>
        </w:tabs>
        <w:spacing w:line="276" w:lineRule="auto"/>
        <w:rPr>
          <w:rFonts w:eastAsia="Calibri"/>
          <w:bCs/>
          <w:color w:val="auto"/>
          <w:sz w:val="26"/>
          <w:szCs w:val="26"/>
        </w:rPr>
      </w:pPr>
      <w:r w:rsidRPr="006012A9">
        <w:rPr>
          <w:rFonts w:eastAsia="Calibri"/>
          <w:bCs/>
          <w:color w:val="auto"/>
          <w:sz w:val="26"/>
          <w:szCs w:val="26"/>
        </w:rPr>
        <w:t xml:space="preserve">Do </w:t>
      </w:r>
      <m:oMath>
        <m:d>
          <m:dPr>
            <m:ctrlPr>
              <w:rPr>
                <w:rFonts w:ascii="Cambria Math" w:hAnsi="Cambria Math"/>
                <w:i/>
                <w:color w:val="auto"/>
                <w:sz w:val="26"/>
                <w:szCs w:val="26"/>
              </w:rPr>
            </m:ctrlPr>
          </m:dPr>
          <m:e>
            <m:d>
              <m:dPr>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3</m:t>
                    </m:r>
                  </m:sub>
                </m:sSub>
              </m:e>
            </m:d>
            <m:r>
              <w:rPr>
                <w:rFonts w:ascii="Cambria Math" w:hAnsi="Cambria Math"/>
                <w:color w:val="auto"/>
                <w:sz w:val="26"/>
                <w:szCs w:val="26"/>
              </w:rPr>
              <m:t>nt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e>
        </m:d>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4</m:t>
            </m:r>
          </m:sub>
        </m:sSub>
      </m:oMath>
      <w:r w:rsidRPr="006012A9">
        <w:rPr>
          <w:rFonts w:eastAsia="Calibri"/>
          <w:bCs/>
          <w:color w:val="auto"/>
          <w:sz w:val="26"/>
          <w:szCs w:val="26"/>
        </w:rPr>
        <w:t>nên:  U</w:t>
      </w:r>
      <w:r w:rsidRPr="006012A9">
        <w:rPr>
          <w:rFonts w:eastAsia="Calibri"/>
          <w:bCs/>
          <w:color w:val="auto"/>
          <w:sz w:val="26"/>
          <w:szCs w:val="26"/>
          <w:vertAlign w:val="subscript"/>
        </w:rPr>
        <w:t>23</w:t>
      </w:r>
      <w:r w:rsidRPr="006012A9">
        <w:rPr>
          <w:rFonts w:eastAsia="Calibri"/>
          <w:bCs/>
          <w:color w:val="auto"/>
          <w:sz w:val="26"/>
          <w:szCs w:val="26"/>
        </w:rPr>
        <w:t xml:space="preserve"> = U</w:t>
      </w:r>
      <w:r w:rsidRPr="006012A9">
        <w:rPr>
          <w:rFonts w:eastAsia="Calibri"/>
          <w:bCs/>
          <w:color w:val="auto"/>
          <w:sz w:val="26"/>
          <w:szCs w:val="26"/>
          <w:vertAlign w:val="subscript"/>
        </w:rPr>
        <w:t>4</w:t>
      </w:r>
      <w:r w:rsidRPr="006012A9">
        <w:rPr>
          <w:rFonts w:eastAsia="Calibri"/>
          <w:bCs/>
          <w:color w:val="auto"/>
          <w:sz w:val="26"/>
          <w:szCs w:val="26"/>
        </w:rPr>
        <w:t xml:space="preserve"> = U</w:t>
      </w:r>
      <w:r w:rsidRPr="006012A9">
        <w:rPr>
          <w:rFonts w:eastAsia="Calibri"/>
          <w:bCs/>
          <w:color w:val="auto"/>
          <w:sz w:val="26"/>
          <w:szCs w:val="26"/>
          <w:vertAlign w:val="subscript"/>
        </w:rPr>
        <w:t>AB</w:t>
      </w:r>
      <w:r w:rsidRPr="006012A9">
        <w:rPr>
          <w:rFonts w:eastAsia="Calibri"/>
          <w:bCs/>
          <w:color w:val="auto"/>
          <w:sz w:val="26"/>
          <w:szCs w:val="26"/>
        </w:rPr>
        <w:t xml:space="preserve"> = 10 V. Nên</w:t>
      </w:r>
      <m:oMath>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R4</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AB</m:t>
            </m:r>
          </m:sub>
        </m:sSub>
        <m:r>
          <w:rPr>
            <w:rFonts w:ascii="Cambria Math" w:hAnsi="Cambria Math"/>
            <w:color w:val="auto"/>
            <w:sz w:val="26"/>
            <w:szCs w:val="26"/>
          </w:rPr>
          <m:t>=I.R=4,8V</m:t>
        </m:r>
      </m:oMath>
      <w:r w:rsidRPr="006012A9">
        <w:rPr>
          <w:rFonts w:eastAsia="Calibri"/>
          <w:bCs/>
          <w:color w:val="auto"/>
          <w:sz w:val="26"/>
          <w:szCs w:val="26"/>
        </w:rPr>
        <w:t xml:space="preserve"> </w:t>
      </w:r>
    </w:p>
    <w:p w14:paraId="0246835D" w14:textId="77777777" w:rsidR="006772FD" w:rsidRPr="006012A9" w:rsidRDefault="006772FD" w:rsidP="006012A9">
      <w:pPr>
        <w:tabs>
          <w:tab w:val="left" w:pos="3600"/>
        </w:tabs>
        <w:spacing w:line="276" w:lineRule="auto"/>
        <w:rPr>
          <w:color w:val="auto"/>
          <w:sz w:val="26"/>
          <w:szCs w:val="26"/>
        </w:rPr>
      </w:pPr>
      <w:r w:rsidRPr="006012A9">
        <w:rPr>
          <w:b/>
          <w:bCs/>
          <w:i/>
          <w:iCs/>
          <w:color w:val="auto"/>
          <w:sz w:val="26"/>
          <w:szCs w:val="26"/>
        </w:rPr>
        <w:t xml:space="preserve">+ </w:t>
      </w:r>
      <m:oMath>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123</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R123</m:t>
                </m:r>
              </m:sub>
            </m:sSub>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123</m:t>
                </m:r>
              </m:sub>
            </m:sSub>
          </m:den>
        </m:f>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R4</m:t>
                </m:r>
              </m:sub>
            </m:sSub>
          </m:num>
          <m:den>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123</m:t>
                </m:r>
              </m:sub>
            </m:sSub>
          </m:den>
        </m:f>
        <m:r>
          <w:rPr>
            <w:rFonts w:ascii="Cambria Math" w:hAnsi="Cambria Math"/>
            <w:color w:val="auto"/>
            <w:sz w:val="26"/>
            <w:szCs w:val="26"/>
          </w:rPr>
          <m:t>=1,6A⇒</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R3</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R23</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123</m:t>
            </m:r>
          </m:sub>
        </m:sSub>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23</m:t>
            </m:r>
          </m:sub>
        </m:sSub>
        <m:r>
          <w:rPr>
            <w:rFonts w:ascii="Cambria Math" w:hAnsi="Cambria Math"/>
            <w:color w:val="auto"/>
            <w:sz w:val="26"/>
            <w:szCs w:val="26"/>
          </w:rPr>
          <m:t>=3,2V</m:t>
        </m:r>
      </m:oMath>
    </w:p>
    <w:p w14:paraId="662A3EFB" w14:textId="77777777" w:rsidR="006772FD" w:rsidRPr="006012A9" w:rsidRDefault="006772FD" w:rsidP="006012A9">
      <w:pPr>
        <w:tabs>
          <w:tab w:val="left" w:pos="3600"/>
        </w:tabs>
        <w:spacing w:line="276" w:lineRule="auto"/>
        <w:rPr>
          <w:rFonts w:eastAsia="Calibri"/>
          <w:bCs/>
          <w:color w:val="auto"/>
          <w:sz w:val="26"/>
          <w:szCs w:val="26"/>
        </w:rPr>
      </w:pPr>
      <w:r w:rsidRPr="006012A9">
        <w:rPr>
          <w:rFonts w:eastAsia="Calibri"/>
          <w:b/>
          <w:bCs/>
          <w:color w:val="auto"/>
          <w:sz w:val="26"/>
          <w:szCs w:val="26"/>
        </w:rPr>
        <w:t xml:space="preserve">c. </w:t>
      </w:r>
      <w:r w:rsidRPr="006012A9">
        <w:rPr>
          <w:bCs/>
          <w:color w:val="auto"/>
          <w:sz w:val="26"/>
          <w:szCs w:val="26"/>
        </w:rPr>
        <w:t>Nhiệt lượng Q tỏa ra ở điện trở ngoài R và điện trở trong r trong khoảng thời gian t = 2 phút.</w:t>
      </w:r>
    </w:p>
    <w:p w14:paraId="71256D9C" w14:textId="3A3B6729" w:rsidR="006772FD" w:rsidRDefault="006772FD" w:rsidP="006012A9">
      <w:pPr>
        <w:tabs>
          <w:tab w:val="left" w:pos="3600"/>
        </w:tabs>
        <w:spacing w:line="276" w:lineRule="auto"/>
        <w:rPr>
          <w:color w:val="auto"/>
          <w:sz w:val="26"/>
          <w:szCs w:val="26"/>
        </w:rPr>
      </w:pPr>
      <m:oMath>
        <m:r>
          <w:rPr>
            <w:rFonts w:ascii="Cambria Math" w:hAnsi="Cambria Math"/>
            <w:color w:val="auto"/>
            <w:sz w:val="26"/>
            <w:szCs w:val="26"/>
          </w:rPr>
          <m:t>Q=</m:t>
        </m:r>
        <m:d>
          <m:dPr>
            <m:ctrlPr>
              <w:rPr>
                <w:rFonts w:ascii="Cambria Math" w:hAnsi="Cambria Math"/>
                <w:i/>
                <w:color w:val="auto"/>
                <w:sz w:val="26"/>
                <w:szCs w:val="26"/>
              </w:rPr>
            </m:ctrlPr>
          </m:dPr>
          <m:e>
            <m:r>
              <w:rPr>
                <w:rFonts w:ascii="Cambria Math" w:hAnsi="Cambria Math"/>
                <w:color w:val="auto"/>
                <w:sz w:val="26"/>
                <w:szCs w:val="26"/>
              </w:rPr>
              <m:t>R+r</m:t>
            </m:r>
          </m:e>
        </m:d>
        <m:sSup>
          <m:sSupPr>
            <m:ctrlPr>
              <w:rPr>
                <w:rFonts w:ascii="Cambria Math" w:hAnsi="Cambria Math"/>
                <w:i/>
                <w:color w:val="auto"/>
                <w:sz w:val="26"/>
                <w:szCs w:val="26"/>
              </w:rPr>
            </m:ctrlPr>
          </m:sSupPr>
          <m:e>
            <m:r>
              <w:rPr>
                <w:rFonts w:ascii="Cambria Math" w:hAnsi="Cambria Math"/>
                <w:color w:val="auto"/>
                <w:sz w:val="26"/>
                <w:szCs w:val="26"/>
              </w:rPr>
              <m:t>I</m:t>
            </m:r>
          </m:e>
          <m:sup>
            <m:r>
              <w:rPr>
                <w:rFonts w:ascii="Cambria Math" w:hAnsi="Cambria Math"/>
                <w:color w:val="auto"/>
                <w:sz w:val="26"/>
                <w:szCs w:val="26"/>
              </w:rPr>
              <m:t>2</m:t>
            </m:r>
          </m:sup>
        </m:sSup>
        <m:r>
          <w:rPr>
            <w:rFonts w:ascii="Cambria Math" w:hAnsi="Cambria Math"/>
            <w:color w:val="auto"/>
            <w:sz w:val="26"/>
            <w:szCs w:val="26"/>
          </w:rPr>
          <m:t>t=</m:t>
        </m:r>
        <m:d>
          <m:dPr>
            <m:ctrlPr>
              <w:rPr>
                <w:rFonts w:ascii="Cambria Math" w:hAnsi="Cambria Math"/>
                <w:i/>
                <w:color w:val="auto"/>
                <w:sz w:val="26"/>
                <w:szCs w:val="26"/>
              </w:rPr>
            </m:ctrlPr>
          </m:dPr>
          <m:e>
            <m:r>
              <w:rPr>
                <w:rFonts w:ascii="Cambria Math" w:hAnsi="Cambria Math"/>
                <w:color w:val="auto"/>
                <w:sz w:val="26"/>
                <w:szCs w:val="26"/>
              </w:rPr>
              <m:t>2+0,5</m:t>
            </m:r>
          </m:e>
        </m:d>
        <m:r>
          <w:rPr>
            <w:rFonts w:ascii="Cambria Math" w:hAnsi="Cambria Math"/>
            <w:color w:val="auto"/>
            <w:sz w:val="26"/>
            <w:szCs w:val="26"/>
          </w:rPr>
          <m:t>2,</m:t>
        </m:r>
        <m:sSup>
          <m:sSupPr>
            <m:ctrlPr>
              <w:rPr>
                <w:rFonts w:ascii="Cambria Math" w:hAnsi="Cambria Math"/>
                <w:i/>
                <w:color w:val="auto"/>
                <w:sz w:val="26"/>
                <w:szCs w:val="26"/>
              </w:rPr>
            </m:ctrlPr>
          </m:sSupPr>
          <m:e>
            <m:r>
              <w:rPr>
                <w:rFonts w:ascii="Cambria Math" w:hAnsi="Cambria Math"/>
                <w:color w:val="auto"/>
                <w:sz w:val="26"/>
                <w:szCs w:val="26"/>
              </w:rPr>
              <m:t>4</m:t>
            </m:r>
          </m:e>
          <m:sup>
            <m:r>
              <w:rPr>
                <w:rFonts w:ascii="Cambria Math" w:hAnsi="Cambria Math"/>
                <w:color w:val="auto"/>
                <w:sz w:val="26"/>
                <w:szCs w:val="26"/>
              </w:rPr>
              <m:t>2</m:t>
            </m:r>
          </m:sup>
        </m:sSup>
        <m:r>
          <w:rPr>
            <w:rFonts w:ascii="Cambria Math" w:hAnsi="Cambria Math"/>
            <w:color w:val="auto"/>
            <w:sz w:val="26"/>
            <w:szCs w:val="26"/>
          </w:rPr>
          <m:t>.2.60=1728</m:t>
        </m:r>
      </m:oMath>
      <w:r w:rsidRPr="006012A9">
        <w:rPr>
          <w:color w:val="auto"/>
          <w:sz w:val="26"/>
          <w:szCs w:val="26"/>
        </w:rPr>
        <w:t xml:space="preserve"> (J)</w:t>
      </w:r>
    </w:p>
    <w:p w14:paraId="6D8E7650" w14:textId="77777777" w:rsidR="00E456FD" w:rsidRDefault="00E456FD" w:rsidP="00E456FD">
      <w:pPr>
        <w:widowControl w:val="0"/>
        <w:tabs>
          <w:tab w:val="left" w:pos="900"/>
        </w:tabs>
        <w:autoSpaceDE w:val="0"/>
        <w:autoSpaceDN w:val="0"/>
        <w:adjustRightInd w:val="0"/>
        <w:spacing w:line="276" w:lineRule="auto"/>
        <w:jc w:val="both"/>
        <w:rPr>
          <w:b/>
          <w:color w:val="auto"/>
          <w:sz w:val="26"/>
          <w:szCs w:val="26"/>
        </w:rPr>
      </w:pPr>
    </w:p>
    <w:p w14:paraId="051F81BD" w14:textId="0A18D5A6" w:rsidR="00E456FD" w:rsidRPr="006012A9" w:rsidRDefault="00E456FD" w:rsidP="00E456FD">
      <w:pPr>
        <w:widowControl w:val="0"/>
        <w:tabs>
          <w:tab w:val="left" w:pos="900"/>
        </w:tabs>
        <w:autoSpaceDE w:val="0"/>
        <w:autoSpaceDN w:val="0"/>
        <w:adjustRightInd w:val="0"/>
        <w:spacing w:line="276" w:lineRule="auto"/>
        <w:jc w:val="both"/>
        <w:rPr>
          <w:color w:val="auto"/>
          <w:sz w:val="26"/>
          <w:szCs w:val="26"/>
          <w:shd w:val="clear" w:color="auto" w:fill="FFFFFF"/>
        </w:rPr>
      </w:pPr>
      <w:r w:rsidRPr="006012A9">
        <w:rPr>
          <w:noProof/>
          <w:color w:val="auto"/>
          <w:sz w:val="26"/>
          <w:szCs w:val="26"/>
        </w:rPr>
        <w:drawing>
          <wp:anchor distT="0" distB="0" distL="114300" distR="114300" simplePos="0" relativeHeight="251876352" behindDoc="1" locked="0" layoutInCell="1" allowOverlap="1" wp14:anchorId="0204D68B" wp14:editId="4BECC22C">
            <wp:simplePos x="0" y="0"/>
            <wp:positionH relativeFrom="column">
              <wp:posOffset>4056214</wp:posOffset>
            </wp:positionH>
            <wp:positionV relativeFrom="paragraph">
              <wp:posOffset>50800</wp:posOffset>
            </wp:positionV>
            <wp:extent cx="2927350" cy="2282190"/>
            <wp:effectExtent l="0" t="0" r="6350" b="3810"/>
            <wp:wrapTight wrapText="bothSides">
              <wp:wrapPolygon edited="0">
                <wp:start x="0" y="0"/>
                <wp:lineTo x="0" y="21456"/>
                <wp:lineTo x="21506" y="21456"/>
                <wp:lineTo x="21506" y="0"/>
                <wp:lineTo x="0" y="0"/>
              </wp:wrapPolygon>
            </wp:wrapTight>
            <wp:docPr id="1207569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69932" name="Picture 4"/>
                    <pic:cNvPicPr>
                      <a:picLocks noChangeAspect="1" noChangeArrowheads="1"/>
                    </pic:cNvPicPr>
                  </pic:nvPicPr>
                  <pic:blipFill>
                    <a:blip r:embed="rId498">
                      <a:extLst>
                        <a:ext uri="{BEBA8EAE-BF5A-486C-A8C5-ECC9F3942E4B}">
                          <a14:imgProps xmlns:a14="http://schemas.microsoft.com/office/drawing/2010/main">
                            <a14:imgLayer r:embed="rId499">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2927350" cy="2282190"/>
                    </a:xfrm>
                    <a:prstGeom prst="rect">
                      <a:avLst/>
                    </a:prstGeom>
                    <a:noFill/>
                    <a:ln>
                      <a:noFill/>
                    </a:ln>
                  </pic:spPr>
                </pic:pic>
              </a:graphicData>
            </a:graphic>
          </wp:anchor>
        </w:drawing>
      </w:r>
      <w:r w:rsidRPr="006012A9">
        <w:rPr>
          <w:b/>
          <w:color w:val="auto"/>
          <w:sz w:val="26"/>
          <w:szCs w:val="26"/>
        </w:rPr>
        <w:t>Câu 1</w:t>
      </w:r>
      <w:r>
        <w:rPr>
          <w:b/>
          <w:color w:val="auto"/>
          <w:sz w:val="26"/>
          <w:szCs w:val="26"/>
        </w:rPr>
        <w:t>6</w:t>
      </w:r>
      <w:r w:rsidRPr="006012A9">
        <w:rPr>
          <w:b/>
          <w:color w:val="auto"/>
          <w:sz w:val="26"/>
          <w:szCs w:val="26"/>
        </w:rPr>
        <w:t>:</w:t>
      </w:r>
      <w:r w:rsidRPr="006012A9">
        <w:rPr>
          <w:b/>
          <w:color w:val="auto"/>
          <w:sz w:val="26"/>
          <w:szCs w:val="26"/>
        </w:rPr>
        <w:tab/>
      </w:r>
      <w:r w:rsidRPr="006012A9">
        <w:rPr>
          <w:b/>
          <w:bCs/>
          <w:color w:val="auto"/>
          <w:sz w:val="26"/>
          <w:szCs w:val="26"/>
        </w:rPr>
        <w:t>(SBT-CTST)</w:t>
      </w:r>
      <w:r w:rsidRPr="006012A9">
        <w:rPr>
          <w:color w:val="auto"/>
          <w:sz w:val="26"/>
          <w:szCs w:val="26"/>
          <w:shd w:val="clear" w:color="auto" w:fill="FFFFFF"/>
        </w:rPr>
        <w:t>Trong việc thiết kế các mạch điện, để có được các suất điện động thích hợp người ta thường tiến hành ghép các nguồn có sẵn thành các bộ nguồn có suất điện động cần thiết. Xét bốn pin giống nhau được mắc nối tiếp thành bộ nguồn, rồi mắc hai đầu một biến trở vào hai đầu bộ nguồn thành mạch kín. Điều chỉnh giá trị biến trở, đồ thị biểu diễn sự phụ thuộc của điện áp hai đầu bộ nguồn U vào cường độ dòng điện I trong mạch như Hình 18.4. Tìm suất điện động và điện trở trong của mỗi pin.</w:t>
      </w:r>
    </w:p>
    <w:p w14:paraId="24C0F2F3" w14:textId="77777777" w:rsidR="00E456FD" w:rsidRPr="006012A9" w:rsidRDefault="00E456FD" w:rsidP="00E456FD">
      <w:pPr>
        <w:pStyle w:val="NormalWeb"/>
        <w:spacing w:line="276" w:lineRule="auto"/>
        <w:ind w:firstLine="0"/>
        <w:rPr>
          <w:b/>
          <w:bCs/>
          <w:i/>
          <w:iCs/>
          <w:sz w:val="26"/>
          <w:szCs w:val="26"/>
        </w:rPr>
      </w:pPr>
      <w:r w:rsidRPr="006012A9">
        <w:rPr>
          <w:b/>
          <w:bCs/>
          <w:i/>
          <w:iCs/>
          <w:sz w:val="26"/>
          <w:szCs w:val="26"/>
        </w:rPr>
        <w:t>Lời giải:</w:t>
      </w:r>
    </w:p>
    <w:p w14:paraId="19350C1A" w14:textId="77777777" w:rsidR="00E456FD" w:rsidRPr="006012A9" w:rsidRDefault="00E456FD" w:rsidP="00E456FD">
      <w:pPr>
        <w:pStyle w:val="NormalWeb"/>
        <w:spacing w:line="276" w:lineRule="auto"/>
        <w:ind w:firstLine="0"/>
        <w:rPr>
          <w:sz w:val="26"/>
          <w:szCs w:val="26"/>
        </w:rPr>
      </w:pPr>
      <w:r w:rsidRPr="006012A9">
        <w:rPr>
          <w:sz w:val="26"/>
          <w:szCs w:val="26"/>
        </w:rPr>
        <w:t>Gọi suất điện động và điện trở trong mỗi nguồn là và r nên suất điện động và điện trở trong của bộ nguồn tương ứng là 4E  và 4r.</w:t>
      </w:r>
    </w:p>
    <w:p w14:paraId="231E0149" w14:textId="77777777" w:rsidR="00E456FD" w:rsidRPr="006012A9" w:rsidRDefault="00E456FD" w:rsidP="00E456FD">
      <w:pPr>
        <w:pStyle w:val="NormalWeb"/>
        <w:spacing w:line="276" w:lineRule="auto"/>
        <w:ind w:firstLine="0"/>
        <w:rPr>
          <w:sz w:val="26"/>
          <w:szCs w:val="26"/>
        </w:rPr>
      </w:pPr>
      <w:r w:rsidRPr="006012A9">
        <w:rPr>
          <w:sz w:val="26"/>
          <w:szCs w:val="26"/>
        </w:rPr>
        <w:t>Áp dụng định luật Ohm </w:t>
      </w:r>
      <w:r w:rsidRPr="006012A9">
        <w:rPr>
          <w:rFonts w:ascii="Cambria Math" w:hAnsi="Cambria Math" w:cs="Cambria Math"/>
          <w:sz w:val="26"/>
          <w:szCs w:val="26"/>
        </w:rPr>
        <w:t>⇒</w:t>
      </w:r>
      <w:r w:rsidRPr="006012A9">
        <w:rPr>
          <w:sz w:val="26"/>
          <w:szCs w:val="26"/>
        </w:rPr>
        <w:t>U=4E−4rI ta có đường biểu diễn U theo I là một đường thẳng.</w:t>
      </w:r>
    </w:p>
    <w:p w14:paraId="51241E11" w14:textId="77777777" w:rsidR="00E456FD" w:rsidRPr="006012A9" w:rsidRDefault="00E456FD" w:rsidP="00E456FD">
      <w:pPr>
        <w:pStyle w:val="NormalWeb"/>
        <w:spacing w:line="276" w:lineRule="auto"/>
        <w:ind w:firstLine="0"/>
        <w:rPr>
          <w:sz w:val="26"/>
          <w:szCs w:val="26"/>
        </w:rPr>
      </w:pPr>
      <w:r w:rsidRPr="006012A9">
        <w:rPr>
          <w:sz w:val="26"/>
          <w:szCs w:val="26"/>
        </w:rPr>
        <w:t>Thay hai cặp điểm trên đồ thị, ta được:</w:t>
      </w:r>
    </w:p>
    <w:p w14:paraId="71A25621" w14:textId="77777777" w:rsidR="00E456FD" w:rsidRPr="006012A9" w:rsidRDefault="00E456FD" w:rsidP="00E456FD">
      <w:pPr>
        <w:pStyle w:val="NormalWeb"/>
        <w:spacing w:line="276" w:lineRule="auto"/>
        <w:ind w:firstLine="0"/>
        <w:rPr>
          <w:sz w:val="26"/>
          <w:szCs w:val="26"/>
        </w:rPr>
      </w:pPr>
      <w:r w:rsidRPr="006012A9">
        <w:rPr>
          <w:sz w:val="26"/>
          <w:szCs w:val="26"/>
        </w:rPr>
        <w:t>4,2=4E−4r</w:t>
      </w:r>
      <w:r w:rsidRPr="006012A9">
        <w:rPr>
          <w:rFonts w:ascii="Cambria Math" w:hAnsi="Cambria Math" w:cs="Cambria Math"/>
          <w:sz w:val="26"/>
          <w:szCs w:val="26"/>
        </w:rPr>
        <w:t>⋅</w:t>
      </w:r>
      <w:r w:rsidRPr="006012A9">
        <w:rPr>
          <w:sz w:val="26"/>
          <w:szCs w:val="26"/>
        </w:rPr>
        <w:t>0,5</w:t>
      </w:r>
    </w:p>
    <w:p w14:paraId="7BCF15AA" w14:textId="77777777" w:rsidR="00E456FD" w:rsidRPr="006012A9" w:rsidRDefault="00E456FD" w:rsidP="00E456FD">
      <w:pPr>
        <w:pStyle w:val="NormalWeb"/>
        <w:spacing w:line="276" w:lineRule="auto"/>
        <w:ind w:firstLine="0"/>
        <w:rPr>
          <w:sz w:val="26"/>
          <w:szCs w:val="26"/>
        </w:rPr>
      </w:pPr>
      <w:r w:rsidRPr="006012A9">
        <w:rPr>
          <w:sz w:val="26"/>
          <w:szCs w:val="26"/>
        </w:rPr>
        <w:t>2,8=4E−4r</w:t>
      </w:r>
      <w:r w:rsidRPr="006012A9">
        <w:rPr>
          <w:rFonts w:ascii="Cambria Math" w:hAnsi="Cambria Math" w:cs="Cambria Math"/>
          <w:sz w:val="26"/>
          <w:szCs w:val="26"/>
        </w:rPr>
        <w:t>⋅</w:t>
      </w:r>
      <w:r w:rsidRPr="006012A9">
        <w:rPr>
          <w:sz w:val="26"/>
          <w:szCs w:val="26"/>
        </w:rPr>
        <w:t>1,0</w:t>
      </w:r>
    </w:p>
    <w:p w14:paraId="627D89E2" w14:textId="75C906AF" w:rsidR="00E456FD" w:rsidRPr="00E456FD" w:rsidRDefault="00E456FD" w:rsidP="00E456FD">
      <w:pPr>
        <w:pStyle w:val="NormalWeb"/>
        <w:spacing w:line="276" w:lineRule="auto"/>
        <w:ind w:firstLine="0"/>
        <w:rPr>
          <w:sz w:val="26"/>
          <w:szCs w:val="26"/>
        </w:rPr>
      </w:pPr>
      <w:r w:rsidRPr="006012A9">
        <w:rPr>
          <w:sz w:val="26"/>
          <w:szCs w:val="26"/>
        </w:rPr>
        <w:t>Giải ra ta được: E=1,4Vvà r=0,7Ω</w:t>
      </w:r>
    </w:p>
    <w:p w14:paraId="2A4941DA" w14:textId="77777777" w:rsidR="00E456FD" w:rsidRDefault="00E456FD" w:rsidP="006012A9">
      <w:pPr>
        <w:widowControl w:val="0"/>
        <w:tabs>
          <w:tab w:val="left" w:pos="900"/>
        </w:tabs>
        <w:autoSpaceDE w:val="0"/>
        <w:autoSpaceDN w:val="0"/>
        <w:adjustRightInd w:val="0"/>
        <w:spacing w:line="276" w:lineRule="auto"/>
        <w:jc w:val="both"/>
        <w:rPr>
          <w:rFonts w:eastAsiaTheme="majorEastAsia"/>
          <w:b/>
          <w:color w:val="auto"/>
          <w:sz w:val="26"/>
          <w:szCs w:val="26"/>
        </w:rPr>
      </w:pPr>
    </w:p>
    <w:p w14:paraId="69868D7E" w14:textId="7F50190E" w:rsidR="00412490" w:rsidRPr="006012A9" w:rsidRDefault="0095268E" w:rsidP="006012A9">
      <w:pPr>
        <w:widowControl w:val="0"/>
        <w:tabs>
          <w:tab w:val="left" w:pos="900"/>
        </w:tabs>
        <w:autoSpaceDE w:val="0"/>
        <w:autoSpaceDN w:val="0"/>
        <w:adjustRightInd w:val="0"/>
        <w:spacing w:line="276" w:lineRule="auto"/>
        <w:jc w:val="both"/>
        <w:rPr>
          <w:rFonts w:eastAsiaTheme="majorEastAsia"/>
          <w:b/>
          <w:color w:val="auto"/>
          <w:sz w:val="26"/>
          <w:szCs w:val="26"/>
        </w:rPr>
      </w:pPr>
      <w:r w:rsidRPr="006012A9">
        <w:rPr>
          <w:rFonts w:eastAsiaTheme="majorEastAsia"/>
          <w:b/>
          <w:color w:val="auto"/>
          <w:sz w:val="26"/>
          <w:szCs w:val="26"/>
        </w:rPr>
        <w:t>Câu 1</w:t>
      </w:r>
      <w:r w:rsidR="00E456FD">
        <w:rPr>
          <w:rFonts w:eastAsiaTheme="majorEastAsia"/>
          <w:b/>
          <w:color w:val="auto"/>
          <w:sz w:val="26"/>
          <w:szCs w:val="26"/>
        </w:rPr>
        <w:t>7</w:t>
      </w:r>
      <w:r w:rsidRPr="006012A9">
        <w:rPr>
          <w:rFonts w:eastAsiaTheme="majorEastAsia"/>
          <w:b/>
          <w:color w:val="auto"/>
          <w:sz w:val="26"/>
          <w:szCs w:val="26"/>
        </w:rPr>
        <w:t>:</w:t>
      </w:r>
      <w:r w:rsidRPr="006012A9">
        <w:rPr>
          <w:rFonts w:eastAsiaTheme="majorEastAsia"/>
          <w:b/>
          <w:color w:val="auto"/>
          <w:sz w:val="26"/>
          <w:szCs w:val="26"/>
        </w:rPr>
        <w:tab/>
      </w:r>
      <w:r w:rsidR="00412490" w:rsidRPr="006012A9">
        <w:rPr>
          <w:b/>
          <w:bCs/>
          <w:color w:val="auto"/>
          <w:sz w:val="26"/>
          <w:szCs w:val="26"/>
        </w:rPr>
        <w:t>(SBT-CTST)</w:t>
      </w:r>
      <w:r w:rsidR="00412490" w:rsidRPr="006012A9">
        <w:rPr>
          <w:color w:val="auto"/>
          <w:sz w:val="26"/>
          <w:szCs w:val="26"/>
          <w:shd w:val="clear" w:color="auto" w:fill="FFFFFF"/>
        </w:rPr>
        <w:t>Hai nguồn điện giống hệt nhau. Khi mắc hai đầu điện trở </w:t>
      </w:r>
      <w:r w:rsidR="00412490" w:rsidRPr="006012A9">
        <w:rPr>
          <w:color w:val="auto"/>
          <w:sz w:val="26"/>
          <w:szCs w:val="26"/>
          <w:bdr w:val="none" w:sz="0" w:space="0" w:color="auto" w:frame="1"/>
          <w:shd w:val="clear" w:color="auto" w:fill="FFFFFF"/>
        </w:rPr>
        <w:t>3,2Ω</w:t>
      </w:r>
      <w:r w:rsidR="00412490" w:rsidRPr="006012A9">
        <w:rPr>
          <w:color w:val="auto"/>
          <w:sz w:val="26"/>
          <w:szCs w:val="26"/>
          <w:shd w:val="clear" w:color="auto" w:fill="FFFFFF"/>
        </w:rPr>
        <w:t>  vào hai cực một nguồn rồi sau đó mắc thêm nguồn còn lại theo cách cực dương của hai nguồn nối với nhau và cực âm hai nguồn nối với nhau thì thấy hiệu điện thế hai đầu điện trở tăng thêm 20% so với lúc đầu. Tính điện trở trong của mỗi nguồn.</w:t>
      </w:r>
    </w:p>
    <w:p w14:paraId="69EF192D" w14:textId="77777777" w:rsidR="00412490" w:rsidRPr="006012A9" w:rsidRDefault="00412490" w:rsidP="006012A9">
      <w:pPr>
        <w:pStyle w:val="NormalWeb"/>
        <w:tabs>
          <w:tab w:val="left" w:pos="1080"/>
        </w:tabs>
        <w:spacing w:line="276" w:lineRule="auto"/>
        <w:ind w:firstLine="0"/>
        <w:rPr>
          <w:b/>
          <w:bCs/>
          <w:i/>
          <w:iCs/>
          <w:sz w:val="26"/>
          <w:szCs w:val="26"/>
        </w:rPr>
      </w:pPr>
      <w:r w:rsidRPr="006012A9">
        <w:rPr>
          <w:b/>
          <w:bCs/>
          <w:i/>
          <w:iCs/>
          <w:sz w:val="26"/>
          <w:szCs w:val="26"/>
        </w:rPr>
        <w:t>Lời giải:</w:t>
      </w:r>
    </w:p>
    <w:p w14:paraId="14A5BD99" w14:textId="77777777" w:rsidR="00412490" w:rsidRPr="006012A9" w:rsidRDefault="00412490" w:rsidP="006012A9">
      <w:pPr>
        <w:pStyle w:val="NormalWeb"/>
        <w:spacing w:line="276" w:lineRule="auto"/>
        <w:ind w:firstLine="0"/>
        <w:rPr>
          <w:sz w:val="26"/>
          <w:szCs w:val="26"/>
        </w:rPr>
      </w:pPr>
      <w:r w:rsidRPr="006012A9">
        <w:rPr>
          <w:sz w:val="26"/>
          <w:szCs w:val="26"/>
        </w:rPr>
        <w:t>Khi mắc thêm nguồn theo cách trên có nghĩa điện trở mắc vào bộ hai nguồn mắc song song. Vì hai nguồn giống hệt nhau nên: E</w:t>
      </w:r>
      <w:r w:rsidRPr="006012A9">
        <w:rPr>
          <w:sz w:val="26"/>
          <w:szCs w:val="26"/>
          <w:vertAlign w:val="subscript"/>
        </w:rPr>
        <w:t>b</w:t>
      </w:r>
      <w:r w:rsidRPr="006012A9">
        <w:rPr>
          <w:sz w:val="26"/>
          <w:szCs w:val="26"/>
        </w:rPr>
        <w:t>=E;r</w:t>
      </w:r>
      <w:r w:rsidRPr="006012A9">
        <w:rPr>
          <w:sz w:val="26"/>
          <w:szCs w:val="26"/>
          <w:vertAlign w:val="subscript"/>
        </w:rPr>
        <w:t>b</w:t>
      </w:r>
      <w:r w:rsidRPr="006012A9">
        <w:rPr>
          <w:sz w:val="26"/>
          <w:szCs w:val="26"/>
        </w:rPr>
        <w:t>=r/2</w:t>
      </w:r>
    </w:p>
    <w:p w14:paraId="35675FCA" w14:textId="77777777" w:rsidR="00412490" w:rsidRPr="006012A9" w:rsidRDefault="00412490" w:rsidP="006012A9">
      <w:pPr>
        <w:pStyle w:val="NormalWeb"/>
        <w:spacing w:line="276" w:lineRule="auto"/>
        <w:ind w:firstLine="0"/>
        <w:jc w:val="center"/>
        <w:rPr>
          <w:sz w:val="26"/>
          <w:szCs w:val="26"/>
        </w:rPr>
      </w:pPr>
      <w:r w:rsidRPr="006012A9">
        <w:rPr>
          <w:noProof/>
          <w:sz w:val="26"/>
          <w:szCs w:val="26"/>
        </w:rPr>
        <w:lastRenderedPageBreak/>
        <w:drawing>
          <wp:inline distT="0" distB="0" distL="0" distR="0" wp14:anchorId="6B9EF88F" wp14:editId="7A565D0E">
            <wp:extent cx="2887980" cy="737100"/>
            <wp:effectExtent l="0" t="0" r="0" b="6350"/>
            <wp:docPr id="2120640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40379" name="Picture 1"/>
                    <pic:cNvPicPr/>
                  </pic:nvPicPr>
                  <pic:blipFill>
                    <a:blip r:embed="rId500"/>
                    <a:stretch>
                      <a:fillRect/>
                    </a:stretch>
                  </pic:blipFill>
                  <pic:spPr>
                    <a:xfrm>
                      <a:off x="0" y="0"/>
                      <a:ext cx="2909822" cy="742675"/>
                    </a:xfrm>
                    <a:prstGeom prst="rect">
                      <a:avLst/>
                    </a:prstGeom>
                  </pic:spPr>
                </pic:pic>
              </a:graphicData>
            </a:graphic>
          </wp:inline>
        </w:drawing>
      </w:r>
    </w:p>
    <w:p w14:paraId="59D28D9E" w14:textId="77777777" w:rsidR="00412490" w:rsidRPr="006012A9" w:rsidRDefault="00412490" w:rsidP="006012A9">
      <w:pPr>
        <w:pStyle w:val="NormalWeb"/>
        <w:spacing w:line="276" w:lineRule="auto"/>
        <w:ind w:firstLine="0"/>
        <w:rPr>
          <w:sz w:val="26"/>
          <w:szCs w:val="26"/>
        </w:rPr>
      </w:pPr>
      <w:r w:rsidRPr="006012A9">
        <w:rPr>
          <w:sz w:val="26"/>
          <w:szCs w:val="26"/>
        </w:rPr>
        <w:t>Thay R=3,2Ω, tính được r=1,6Ω</w:t>
      </w:r>
    </w:p>
    <w:p w14:paraId="7D8FB9F1" w14:textId="6E3DAC35" w:rsidR="00412490" w:rsidRPr="006012A9" w:rsidRDefault="0095268E" w:rsidP="006012A9">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rPr>
        <w:t>Câu 1</w:t>
      </w:r>
      <w:r w:rsidR="00E456FD">
        <w:rPr>
          <w:b/>
          <w:color w:val="auto"/>
          <w:sz w:val="26"/>
          <w:szCs w:val="26"/>
        </w:rPr>
        <w:t>8</w:t>
      </w:r>
      <w:r w:rsidRPr="006012A9">
        <w:rPr>
          <w:b/>
          <w:color w:val="auto"/>
          <w:sz w:val="26"/>
          <w:szCs w:val="26"/>
        </w:rPr>
        <w:t>:</w:t>
      </w:r>
      <w:r w:rsidRPr="006012A9">
        <w:rPr>
          <w:b/>
          <w:color w:val="auto"/>
          <w:sz w:val="26"/>
          <w:szCs w:val="26"/>
        </w:rPr>
        <w:tab/>
      </w:r>
      <w:r w:rsidR="00412490" w:rsidRPr="006012A9">
        <w:rPr>
          <w:b/>
          <w:bCs/>
          <w:color w:val="auto"/>
          <w:sz w:val="26"/>
          <w:szCs w:val="26"/>
        </w:rPr>
        <w:t>(SBT-CTST)</w:t>
      </w:r>
      <w:r w:rsidR="00412490" w:rsidRPr="006012A9">
        <w:rPr>
          <w:color w:val="auto"/>
          <w:sz w:val="26"/>
          <w:szCs w:val="26"/>
        </w:rPr>
        <w:t>Cho mạch điện như Hình 18.1. Ampe kế A có điện trở không đáng kể.</w:t>
      </w:r>
    </w:p>
    <w:p w14:paraId="0DDD40B3" w14:textId="77777777" w:rsidR="00412490" w:rsidRPr="006012A9" w:rsidRDefault="00412490" w:rsidP="006012A9">
      <w:pPr>
        <w:spacing w:line="276" w:lineRule="auto"/>
        <w:ind w:left="48" w:right="48"/>
        <w:jc w:val="both"/>
        <w:rPr>
          <w:color w:val="auto"/>
          <w:sz w:val="26"/>
          <w:szCs w:val="26"/>
        </w:rPr>
      </w:pPr>
      <w:r w:rsidRPr="006012A9">
        <w:rPr>
          <w:color w:val="auto"/>
          <w:sz w:val="26"/>
          <w:szCs w:val="26"/>
        </w:rPr>
        <w:t>a) Tìm số chỉ ampe kế và chiều dòng điện qua nó.</w:t>
      </w:r>
    </w:p>
    <w:p w14:paraId="7C07C719" w14:textId="77777777" w:rsidR="00412490" w:rsidRPr="006012A9" w:rsidRDefault="00412490" w:rsidP="006012A9">
      <w:pPr>
        <w:spacing w:line="276" w:lineRule="auto"/>
        <w:ind w:left="48" w:right="48"/>
        <w:jc w:val="both"/>
        <w:rPr>
          <w:color w:val="auto"/>
          <w:sz w:val="26"/>
          <w:szCs w:val="26"/>
        </w:rPr>
      </w:pPr>
      <w:r w:rsidRPr="006012A9">
        <w:rPr>
          <w:color w:val="auto"/>
          <w:sz w:val="26"/>
          <w:szCs w:val="26"/>
        </w:rPr>
        <w:t>b) Đổi vị trí điện trở </w:t>
      </w:r>
      <w:r w:rsidRPr="006012A9">
        <w:rPr>
          <w:color w:val="auto"/>
          <w:sz w:val="26"/>
          <w:szCs w:val="26"/>
          <w:bdr w:val="none" w:sz="0" w:space="0" w:color="auto" w:frame="1"/>
        </w:rPr>
        <w:t>5Ω5Ω</w:t>
      </w:r>
      <w:r w:rsidRPr="006012A9">
        <w:rPr>
          <w:color w:val="auto"/>
          <w:sz w:val="26"/>
          <w:szCs w:val="26"/>
        </w:rPr>
        <w:t>  và ampe kế A. Tìm số chỉ ampe kế và chiều dòng điện qua nó.</w:t>
      </w:r>
    </w:p>
    <w:p w14:paraId="516E1380" w14:textId="77777777" w:rsidR="00412490" w:rsidRPr="006012A9" w:rsidRDefault="00412490" w:rsidP="006012A9">
      <w:pPr>
        <w:spacing w:line="276" w:lineRule="auto"/>
        <w:jc w:val="center"/>
        <w:rPr>
          <w:b/>
          <w:color w:val="auto"/>
          <w:sz w:val="26"/>
          <w:szCs w:val="26"/>
        </w:rPr>
      </w:pPr>
      <w:r w:rsidRPr="006012A9">
        <w:rPr>
          <w:noProof/>
          <w:color w:val="auto"/>
          <w:sz w:val="26"/>
          <w:szCs w:val="26"/>
        </w:rPr>
        <w:drawing>
          <wp:inline distT="0" distB="0" distL="0" distR="0" wp14:anchorId="7513F778" wp14:editId="5E3CEDAD">
            <wp:extent cx="2113280" cy="2051685"/>
            <wp:effectExtent l="0" t="0" r="1270" b="5715"/>
            <wp:docPr id="144118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8569" name="Picture 1"/>
                    <pic:cNvPicPr>
                      <a:picLocks noChangeAspect="1" noChangeArrowheads="1"/>
                    </pic:cNvPicPr>
                  </pic:nvPicPr>
                  <pic:blipFill>
                    <a:blip r:embed="rId501">
                      <a:extLst>
                        <a:ext uri="{BEBA8EAE-BF5A-486C-A8C5-ECC9F3942E4B}">
                          <a14:imgProps xmlns:a14="http://schemas.microsoft.com/office/drawing/2010/main">
                            <a14:imgLayer r:embed="rId502">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2113280" cy="2051685"/>
                    </a:xfrm>
                    <a:prstGeom prst="rect">
                      <a:avLst/>
                    </a:prstGeom>
                    <a:noFill/>
                    <a:ln>
                      <a:noFill/>
                    </a:ln>
                  </pic:spPr>
                </pic:pic>
              </a:graphicData>
            </a:graphic>
          </wp:inline>
        </w:drawing>
      </w:r>
    </w:p>
    <w:p w14:paraId="06EEF470" w14:textId="77777777" w:rsidR="00412490" w:rsidRPr="006012A9" w:rsidRDefault="00412490" w:rsidP="006012A9">
      <w:pPr>
        <w:pStyle w:val="NormalWeb"/>
        <w:tabs>
          <w:tab w:val="left" w:pos="1080"/>
        </w:tabs>
        <w:spacing w:line="276" w:lineRule="auto"/>
        <w:ind w:firstLine="0"/>
        <w:rPr>
          <w:b/>
          <w:bCs/>
          <w:i/>
          <w:iCs/>
          <w:sz w:val="26"/>
          <w:szCs w:val="26"/>
        </w:rPr>
      </w:pPr>
      <w:r w:rsidRPr="006012A9">
        <w:rPr>
          <w:b/>
          <w:bCs/>
          <w:i/>
          <w:iCs/>
          <w:sz w:val="26"/>
          <w:szCs w:val="26"/>
        </w:rPr>
        <w:t>Lời giải:</w:t>
      </w:r>
    </w:p>
    <w:p w14:paraId="1824257C" w14:textId="77777777" w:rsidR="00412490" w:rsidRPr="006012A9" w:rsidRDefault="00412490" w:rsidP="006012A9">
      <w:pPr>
        <w:pStyle w:val="NormalWeb"/>
        <w:spacing w:line="276" w:lineRule="auto"/>
        <w:ind w:firstLine="0"/>
        <w:rPr>
          <w:sz w:val="26"/>
          <w:szCs w:val="26"/>
        </w:rPr>
      </w:pPr>
      <w:r w:rsidRPr="006012A9">
        <w:rPr>
          <w:sz w:val="26"/>
          <w:szCs w:val="26"/>
        </w:rPr>
        <w:t>a) Vì điện trở ampe kế A bằng 0 nên U</w:t>
      </w:r>
      <w:r w:rsidRPr="006012A9">
        <w:rPr>
          <w:sz w:val="26"/>
          <w:szCs w:val="26"/>
          <w:vertAlign w:val="subscript"/>
        </w:rPr>
        <w:t>MN</w:t>
      </w:r>
      <w:r w:rsidRPr="006012A9">
        <w:rPr>
          <w:sz w:val="26"/>
          <w:szCs w:val="26"/>
        </w:rPr>
        <w:t xml:space="preserve">=0. </w:t>
      </w:r>
    </w:p>
    <w:p w14:paraId="3DBED3BF" w14:textId="77777777" w:rsidR="00412490" w:rsidRPr="006012A9" w:rsidRDefault="00412490" w:rsidP="006012A9">
      <w:pPr>
        <w:pStyle w:val="NormalWeb"/>
        <w:spacing w:line="276" w:lineRule="auto"/>
        <w:ind w:firstLine="0"/>
        <w:rPr>
          <w:sz w:val="26"/>
          <w:szCs w:val="26"/>
        </w:rPr>
      </w:pPr>
      <w:r w:rsidRPr="006012A9">
        <w:rPr>
          <w:sz w:val="26"/>
          <w:szCs w:val="26"/>
        </w:rPr>
        <w:t>Chập điểm M và N, mạch ngoài trở thành điện trở [(5Ω)//(1Ω)]5Ω//1Ω  nối tiếp với [(4Ω)//(2Ω)]4Ω//2Ω .</w:t>
      </w:r>
    </w:p>
    <w:p w14:paraId="5CCE2E16" w14:textId="77777777" w:rsidR="00412490" w:rsidRPr="006012A9" w:rsidRDefault="00412490" w:rsidP="006012A9">
      <w:pPr>
        <w:pStyle w:val="NormalWeb"/>
        <w:spacing w:line="276" w:lineRule="auto"/>
        <w:ind w:firstLine="0"/>
        <w:rPr>
          <w:sz w:val="26"/>
          <w:szCs w:val="26"/>
        </w:rPr>
      </w:pPr>
      <w:r w:rsidRPr="006012A9">
        <w:rPr>
          <w:sz w:val="26"/>
          <w:szCs w:val="26"/>
        </w:rPr>
        <w:t>Dòng điện trong mạch chính: I=E/R</w:t>
      </w:r>
      <w:r w:rsidRPr="006012A9">
        <w:rPr>
          <w:sz w:val="26"/>
          <w:szCs w:val="26"/>
          <w:vertAlign w:val="subscript"/>
        </w:rPr>
        <w:t>N</w:t>
      </w:r>
      <w:r w:rsidRPr="006012A9">
        <w:rPr>
          <w:sz w:val="26"/>
          <w:szCs w:val="26"/>
        </w:rPr>
        <w:t>+r=2,88A.</w:t>
      </w:r>
    </w:p>
    <w:p w14:paraId="6CCAEAD1" w14:textId="77777777" w:rsidR="00412490" w:rsidRPr="006012A9" w:rsidRDefault="00412490" w:rsidP="006012A9">
      <w:pPr>
        <w:pStyle w:val="NormalWeb"/>
        <w:spacing w:line="276" w:lineRule="auto"/>
        <w:ind w:firstLine="0"/>
        <w:rPr>
          <w:sz w:val="26"/>
          <w:szCs w:val="26"/>
        </w:rPr>
      </w:pPr>
      <w:r w:rsidRPr="006012A9">
        <w:rPr>
          <w:sz w:val="26"/>
          <w:szCs w:val="26"/>
        </w:rPr>
        <w:t>U</w:t>
      </w:r>
      <w:r w:rsidRPr="006012A9">
        <w:rPr>
          <w:sz w:val="26"/>
          <w:szCs w:val="26"/>
          <w:vertAlign w:val="subscript"/>
        </w:rPr>
        <w:t>AM</w:t>
      </w:r>
      <w:r w:rsidRPr="006012A9">
        <w:rPr>
          <w:sz w:val="26"/>
          <w:szCs w:val="26"/>
        </w:rPr>
        <w:t>=U</w:t>
      </w:r>
      <w:r w:rsidRPr="006012A9">
        <w:rPr>
          <w:sz w:val="26"/>
          <w:szCs w:val="26"/>
          <w:vertAlign w:val="subscript"/>
        </w:rPr>
        <w:t>AN</w:t>
      </w:r>
      <w:r w:rsidRPr="006012A9">
        <w:rPr>
          <w:sz w:val="26"/>
          <w:szCs w:val="26"/>
        </w:rPr>
        <w:t>=2,88</w:t>
      </w:r>
      <w:r w:rsidRPr="006012A9">
        <w:rPr>
          <w:rFonts w:ascii="Cambria Math" w:hAnsi="Cambria Math" w:cs="Cambria Math"/>
          <w:sz w:val="26"/>
          <w:szCs w:val="26"/>
        </w:rPr>
        <w:t>⋅</w:t>
      </w:r>
      <w:r w:rsidRPr="006012A9">
        <w:rPr>
          <w:sz w:val="26"/>
          <w:szCs w:val="26"/>
        </w:rPr>
        <w:t>5/6=2,4 V</w:t>
      </w:r>
    </w:p>
    <w:p w14:paraId="3F9F3230" w14:textId="77777777" w:rsidR="00412490" w:rsidRPr="006012A9" w:rsidRDefault="00412490" w:rsidP="006012A9">
      <w:pPr>
        <w:pStyle w:val="NormalWeb"/>
        <w:spacing w:line="276" w:lineRule="auto"/>
        <w:ind w:firstLine="0"/>
        <w:rPr>
          <w:sz w:val="26"/>
          <w:szCs w:val="26"/>
        </w:rPr>
      </w:pPr>
      <w:r w:rsidRPr="006012A9">
        <w:rPr>
          <w:sz w:val="26"/>
          <w:szCs w:val="26"/>
        </w:rPr>
        <w:t>U</w:t>
      </w:r>
      <w:r w:rsidRPr="006012A9">
        <w:rPr>
          <w:sz w:val="26"/>
          <w:szCs w:val="26"/>
          <w:vertAlign w:val="subscript"/>
        </w:rPr>
        <w:t>AB</w:t>
      </w:r>
      <w:r w:rsidRPr="006012A9">
        <w:rPr>
          <w:sz w:val="26"/>
          <w:szCs w:val="26"/>
        </w:rPr>
        <w:t>=2,88</w:t>
      </w:r>
      <w:r w:rsidRPr="006012A9">
        <w:rPr>
          <w:rFonts w:ascii="Cambria Math" w:hAnsi="Cambria Math" w:cs="Cambria Math"/>
          <w:sz w:val="26"/>
          <w:szCs w:val="26"/>
        </w:rPr>
        <w:t>⋅</w:t>
      </w:r>
      <w:r w:rsidRPr="006012A9">
        <w:rPr>
          <w:sz w:val="26"/>
          <w:szCs w:val="26"/>
        </w:rPr>
        <w:t>(5/6+4/3)=6,24 V</w:t>
      </w:r>
    </w:p>
    <w:p w14:paraId="59552265" w14:textId="77777777" w:rsidR="00412490" w:rsidRPr="006012A9" w:rsidRDefault="00412490" w:rsidP="006012A9">
      <w:pPr>
        <w:pStyle w:val="NormalWeb"/>
        <w:spacing w:line="276" w:lineRule="auto"/>
        <w:ind w:firstLine="0"/>
        <w:rPr>
          <w:sz w:val="26"/>
          <w:szCs w:val="26"/>
        </w:rPr>
      </w:pPr>
      <w:r w:rsidRPr="006012A9">
        <w:rPr>
          <w:rFonts w:ascii="Cambria Math" w:hAnsi="Cambria Math" w:cs="Cambria Math"/>
          <w:sz w:val="26"/>
          <w:szCs w:val="26"/>
        </w:rPr>
        <w:t>⇒</w:t>
      </w:r>
      <w:r w:rsidRPr="006012A9">
        <w:rPr>
          <w:sz w:val="26"/>
          <w:szCs w:val="26"/>
        </w:rPr>
        <w:t>U</w:t>
      </w:r>
      <w:r w:rsidRPr="006012A9">
        <w:rPr>
          <w:sz w:val="26"/>
          <w:szCs w:val="26"/>
          <w:vertAlign w:val="subscript"/>
        </w:rPr>
        <w:t>MB</w:t>
      </w:r>
      <w:r w:rsidRPr="006012A9">
        <w:rPr>
          <w:sz w:val="26"/>
          <w:szCs w:val="26"/>
        </w:rPr>
        <w:t>=6,24−2,4=3,84 V</w:t>
      </w:r>
    </w:p>
    <w:p w14:paraId="3215570E" w14:textId="77777777" w:rsidR="00412490" w:rsidRPr="006012A9" w:rsidRDefault="00412490" w:rsidP="006012A9">
      <w:pPr>
        <w:pStyle w:val="NormalWeb"/>
        <w:spacing w:line="276" w:lineRule="auto"/>
        <w:ind w:firstLine="0"/>
        <w:rPr>
          <w:sz w:val="26"/>
          <w:szCs w:val="26"/>
        </w:rPr>
      </w:pPr>
      <w:r w:rsidRPr="006012A9">
        <w:rPr>
          <w:sz w:val="26"/>
          <w:szCs w:val="26"/>
        </w:rPr>
        <w:t>Như vậy dòng điện qua điện trở 5Ω  có chiều từ A đến M với cường độ: 2,4/5=0,48 A</w:t>
      </w:r>
    </w:p>
    <w:p w14:paraId="77B9902B" w14:textId="77777777" w:rsidR="00412490" w:rsidRPr="006012A9" w:rsidRDefault="00412490" w:rsidP="006012A9">
      <w:pPr>
        <w:pStyle w:val="NormalWeb"/>
        <w:spacing w:line="276" w:lineRule="auto"/>
        <w:ind w:firstLine="0"/>
        <w:rPr>
          <w:sz w:val="26"/>
          <w:szCs w:val="26"/>
        </w:rPr>
      </w:pPr>
      <w:r w:rsidRPr="006012A9">
        <w:rPr>
          <w:sz w:val="26"/>
          <w:szCs w:val="26"/>
        </w:rPr>
        <w:t>Dòng điện qua điện trở 4Ω có chiều từ M đến B với cường độ: 3,84/4=0,96 A .</w:t>
      </w:r>
    </w:p>
    <w:p w14:paraId="24DCCAE4" w14:textId="77777777" w:rsidR="00412490" w:rsidRPr="006012A9" w:rsidRDefault="00412490" w:rsidP="006012A9">
      <w:pPr>
        <w:pStyle w:val="NormalWeb"/>
        <w:spacing w:line="276" w:lineRule="auto"/>
        <w:ind w:firstLine="0"/>
        <w:rPr>
          <w:sz w:val="26"/>
          <w:szCs w:val="26"/>
        </w:rPr>
      </w:pPr>
      <w:r w:rsidRPr="006012A9">
        <w:rPr>
          <w:sz w:val="26"/>
          <w:szCs w:val="26"/>
        </w:rPr>
        <w:t>Vậy dòng điện qua ampe kế A có chiều từ N đến M với cường độ:  0,96−0,48= 0, 48A</w:t>
      </w:r>
    </w:p>
    <w:p w14:paraId="45605DAD" w14:textId="77777777" w:rsidR="00412490" w:rsidRPr="006012A9" w:rsidRDefault="00412490" w:rsidP="006012A9">
      <w:pPr>
        <w:pStyle w:val="NormalWeb"/>
        <w:spacing w:line="276" w:lineRule="auto"/>
        <w:ind w:firstLine="0"/>
        <w:rPr>
          <w:sz w:val="26"/>
          <w:szCs w:val="26"/>
        </w:rPr>
      </w:pPr>
      <w:r w:rsidRPr="006012A9">
        <w:rPr>
          <w:sz w:val="26"/>
          <w:szCs w:val="26"/>
        </w:rPr>
        <w:t xml:space="preserve">b) Tương tự, lúc này điểm A chập với điểm M và ta có mạch gồm {[(5Ω)//(1Ω)]{5Ω//1Ω  nối tiếp với (2Ω)}//(4Ω)2Ω}//4Ω . </w:t>
      </w:r>
    </w:p>
    <w:p w14:paraId="1CF68F51" w14:textId="77777777" w:rsidR="00412490" w:rsidRPr="006012A9" w:rsidRDefault="00412490" w:rsidP="006012A9">
      <w:pPr>
        <w:pStyle w:val="NormalWeb"/>
        <w:spacing w:line="276" w:lineRule="auto"/>
        <w:ind w:firstLine="0"/>
        <w:rPr>
          <w:sz w:val="26"/>
          <w:szCs w:val="26"/>
        </w:rPr>
      </w:pPr>
      <w:r w:rsidRPr="006012A9">
        <w:rPr>
          <w:sz w:val="26"/>
          <w:szCs w:val="26"/>
        </w:rPr>
        <w:t xml:space="preserve">Tính được dòng điện trong mạch chính I=3,28 A ; </w:t>
      </w:r>
    </w:p>
    <w:p w14:paraId="39E4C542" w14:textId="77777777" w:rsidR="00412490" w:rsidRPr="006012A9" w:rsidRDefault="00412490" w:rsidP="006012A9">
      <w:pPr>
        <w:pStyle w:val="NormalWeb"/>
        <w:spacing w:line="276" w:lineRule="auto"/>
        <w:ind w:firstLine="0"/>
        <w:rPr>
          <w:sz w:val="26"/>
          <w:szCs w:val="26"/>
        </w:rPr>
      </w:pPr>
      <w:r w:rsidRPr="006012A9">
        <w:rPr>
          <w:sz w:val="26"/>
          <w:szCs w:val="26"/>
        </w:rPr>
        <w:t xml:space="preserve">dòng điện qua điện trở 1Ω  là 1,6 A </w:t>
      </w:r>
    </w:p>
    <w:p w14:paraId="18703C9C" w14:textId="77777777" w:rsidR="00412490" w:rsidRPr="006012A9" w:rsidRDefault="00412490" w:rsidP="006012A9">
      <w:pPr>
        <w:pStyle w:val="NormalWeb"/>
        <w:spacing w:line="276" w:lineRule="auto"/>
        <w:ind w:firstLine="0"/>
        <w:rPr>
          <w:sz w:val="26"/>
          <w:szCs w:val="26"/>
        </w:rPr>
      </w:pPr>
      <w:r w:rsidRPr="006012A9">
        <w:rPr>
          <w:sz w:val="26"/>
          <w:szCs w:val="26"/>
        </w:rPr>
        <w:t>và dòng điện qua ampe kế A bằng 3,28−1,6=1,68 A , có chiều từ A đến M.</w:t>
      </w:r>
    </w:p>
    <w:p w14:paraId="77D993F8" w14:textId="77777777" w:rsidR="00E456FD" w:rsidRDefault="00E456FD">
      <w:pPr>
        <w:rPr>
          <w:b/>
          <w:bCs/>
          <w:iCs/>
          <w:color w:val="FF0000"/>
          <w:sz w:val="28"/>
          <w:szCs w:val="28"/>
          <w:highlight w:val="yellow"/>
          <w:lang w:val="fr-FR"/>
        </w:rPr>
      </w:pPr>
      <w:r>
        <w:rPr>
          <w:b/>
          <w:bCs/>
          <w:iCs/>
          <w:color w:val="FF0000"/>
          <w:sz w:val="28"/>
          <w:szCs w:val="28"/>
          <w:highlight w:val="yellow"/>
          <w:lang w:val="fr-FR"/>
        </w:rPr>
        <w:br w:type="page"/>
      </w:r>
    </w:p>
    <w:p w14:paraId="3D2F12C8" w14:textId="4F046D15" w:rsidR="00E36291" w:rsidRDefault="00E36291" w:rsidP="006012A9">
      <w:pPr>
        <w:spacing w:line="276" w:lineRule="auto"/>
        <w:jc w:val="center"/>
        <w:rPr>
          <w:b/>
          <w:bCs/>
          <w:iCs/>
          <w:color w:val="FF0000"/>
          <w:sz w:val="28"/>
          <w:szCs w:val="28"/>
          <w:lang w:val="fr-FR"/>
        </w:rPr>
      </w:pPr>
      <w:r w:rsidRPr="002508B8">
        <w:rPr>
          <w:b/>
          <w:bCs/>
          <w:iCs/>
          <w:color w:val="FF0000"/>
          <w:sz w:val="28"/>
          <w:szCs w:val="28"/>
          <w:highlight w:val="yellow"/>
          <w:lang w:val="fr-FR"/>
        </w:rPr>
        <w:lastRenderedPageBreak/>
        <w:t xml:space="preserve">VẬN </w:t>
      </w:r>
      <w:r w:rsidR="002508B8" w:rsidRPr="002508B8">
        <w:rPr>
          <w:b/>
          <w:bCs/>
          <w:iCs/>
          <w:color w:val="FF0000"/>
          <w:sz w:val="28"/>
          <w:szCs w:val="28"/>
          <w:highlight w:val="yellow"/>
          <w:lang w:val="fr-FR"/>
        </w:rPr>
        <w:t>DỤNG CAO</w:t>
      </w:r>
    </w:p>
    <w:p w14:paraId="6D0FF5D2" w14:textId="77777777" w:rsidR="002508B8" w:rsidRPr="002508B8" w:rsidRDefault="002508B8" w:rsidP="006012A9">
      <w:pPr>
        <w:spacing w:line="276" w:lineRule="auto"/>
        <w:jc w:val="center"/>
        <w:rPr>
          <w:b/>
          <w:bCs/>
          <w:iCs/>
          <w:color w:val="FF0000"/>
          <w:sz w:val="28"/>
          <w:szCs w:val="28"/>
          <w:lang w:val="fr-FR"/>
        </w:rPr>
      </w:pPr>
    </w:p>
    <w:p w14:paraId="5E8A84C0" w14:textId="15599261" w:rsidR="00412490" w:rsidRPr="006012A9" w:rsidRDefault="0095268E" w:rsidP="006012A9">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rPr>
        <w:t>Câu 19:</w:t>
      </w:r>
      <w:r w:rsidRPr="006012A9">
        <w:rPr>
          <w:b/>
          <w:color w:val="auto"/>
          <w:sz w:val="26"/>
          <w:szCs w:val="26"/>
        </w:rPr>
        <w:tab/>
      </w:r>
      <w:r w:rsidR="00412490" w:rsidRPr="006012A9">
        <w:rPr>
          <w:b/>
          <w:bCs/>
          <w:color w:val="auto"/>
          <w:sz w:val="26"/>
          <w:szCs w:val="26"/>
        </w:rPr>
        <w:t>(SBT-CTST)</w:t>
      </w:r>
      <w:r w:rsidR="00412490" w:rsidRPr="006012A9">
        <w:rPr>
          <w:color w:val="auto"/>
          <w:sz w:val="26"/>
          <w:szCs w:val="26"/>
        </w:rPr>
        <w:t>Cho mạch điện như Hình 18.3. Số chỉ ampe kế thay đổi như thế nào khi tăng dần biến trở R</w:t>
      </w:r>
      <w:r w:rsidR="00412490" w:rsidRPr="006012A9">
        <w:rPr>
          <w:color w:val="auto"/>
          <w:sz w:val="26"/>
          <w:szCs w:val="26"/>
          <w:vertAlign w:val="subscript"/>
        </w:rPr>
        <w:t>x</w:t>
      </w:r>
      <w:r w:rsidR="00412490" w:rsidRPr="006012A9">
        <w:rPr>
          <w:color w:val="auto"/>
          <w:sz w:val="26"/>
          <w:szCs w:val="26"/>
        </w:rPr>
        <w:t> từ giá trị 0 .</w:t>
      </w:r>
    </w:p>
    <w:p w14:paraId="0313B503" w14:textId="77777777" w:rsidR="00412490" w:rsidRPr="006012A9" w:rsidRDefault="00412490" w:rsidP="006012A9">
      <w:pPr>
        <w:spacing w:line="276" w:lineRule="auto"/>
        <w:jc w:val="both"/>
        <w:rPr>
          <w:color w:val="auto"/>
          <w:sz w:val="26"/>
          <w:szCs w:val="26"/>
          <w:shd w:val="clear" w:color="auto" w:fill="FFFFFF"/>
        </w:rPr>
      </w:pPr>
      <w:r w:rsidRPr="006012A9">
        <w:rPr>
          <w:noProof/>
          <w:color w:val="auto"/>
          <w:sz w:val="26"/>
          <w:szCs w:val="26"/>
        </w:rPr>
        <w:drawing>
          <wp:inline distT="0" distB="0" distL="0" distR="0" wp14:anchorId="379763C3" wp14:editId="1CBB7FC2">
            <wp:extent cx="3181350" cy="1544320"/>
            <wp:effectExtent l="0" t="0" r="0" b="0"/>
            <wp:docPr id="566126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26881" name="Picture 2"/>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181350" cy="1544320"/>
                    </a:xfrm>
                    <a:prstGeom prst="rect">
                      <a:avLst/>
                    </a:prstGeom>
                    <a:noFill/>
                    <a:ln>
                      <a:noFill/>
                    </a:ln>
                  </pic:spPr>
                </pic:pic>
              </a:graphicData>
            </a:graphic>
          </wp:inline>
        </w:drawing>
      </w:r>
    </w:p>
    <w:p w14:paraId="2613DFDA" w14:textId="77777777" w:rsidR="00412490" w:rsidRPr="006012A9" w:rsidRDefault="00412490" w:rsidP="006012A9">
      <w:pPr>
        <w:pStyle w:val="NormalWeb"/>
        <w:tabs>
          <w:tab w:val="left" w:pos="1080"/>
        </w:tabs>
        <w:spacing w:line="276" w:lineRule="auto"/>
        <w:ind w:firstLine="0"/>
        <w:rPr>
          <w:b/>
          <w:bCs/>
          <w:i/>
          <w:iCs/>
          <w:sz w:val="26"/>
          <w:szCs w:val="26"/>
        </w:rPr>
      </w:pPr>
      <w:r w:rsidRPr="006012A9">
        <w:rPr>
          <w:b/>
          <w:bCs/>
          <w:i/>
          <w:iCs/>
          <w:sz w:val="26"/>
          <w:szCs w:val="26"/>
        </w:rPr>
        <w:t>Lời giải:</w:t>
      </w:r>
    </w:p>
    <w:p w14:paraId="637F64AB" w14:textId="77777777" w:rsidR="00412490" w:rsidRPr="006012A9" w:rsidRDefault="00412490" w:rsidP="006012A9">
      <w:pPr>
        <w:pStyle w:val="NormalWeb"/>
        <w:spacing w:line="276" w:lineRule="auto"/>
        <w:ind w:firstLine="0"/>
        <w:rPr>
          <w:sz w:val="26"/>
          <w:szCs w:val="26"/>
        </w:rPr>
      </w:pPr>
      <w:r w:rsidRPr="006012A9">
        <w:rPr>
          <w:sz w:val="26"/>
          <w:szCs w:val="26"/>
        </w:rPr>
        <w:t>Áp dụng định luật Ohm cho mỗi vòng kín, ta có: I</w:t>
      </w:r>
      <w:r w:rsidRPr="006012A9">
        <w:rPr>
          <w:sz w:val="26"/>
          <w:szCs w:val="26"/>
          <w:vertAlign w:val="subscript"/>
        </w:rPr>
        <w:t>1</w:t>
      </w:r>
      <w:r w:rsidRPr="006012A9">
        <w:rPr>
          <w:sz w:val="26"/>
          <w:szCs w:val="26"/>
        </w:rPr>
        <w:t>=E</w:t>
      </w:r>
      <w:r w:rsidRPr="006012A9">
        <w:rPr>
          <w:sz w:val="26"/>
          <w:szCs w:val="26"/>
          <w:vertAlign w:val="subscript"/>
        </w:rPr>
        <w:t>1</w:t>
      </w:r>
      <w:r w:rsidRPr="006012A9">
        <w:rPr>
          <w:sz w:val="26"/>
          <w:szCs w:val="26"/>
        </w:rPr>
        <w:t>/R+r</w:t>
      </w:r>
      <w:r w:rsidRPr="006012A9">
        <w:rPr>
          <w:sz w:val="26"/>
          <w:szCs w:val="26"/>
          <w:vertAlign w:val="subscript"/>
        </w:rPr>
        <w:t>1</w:t>
      </w:r>
      <w:r w:rsidRPr="006012A9">
        <w:rPr>
          <w:sz w:val="26"/>
          <w:szCs w:val="26"/>
        </w:rPr>
        <w:t>;I</w:t>
      </w:r>
      <w:r w:rsidRPr="006012A9">
        <w:rPr>
          <w:sz w:val="26"/>
          <w:szCs w:val="26"/>
          <w:vertAlign w:val="subscript"/>
        </w:rPr>
        <w:t>2</w:t>
      </w:r>
      <w:r w:rsidRPr="006012A9">
        <w:rPr>
          <w:sz w:val="26"/>
          <w:szCs w:val="26"/>
        </w:rPr>
        <w:t>=E/Rx+r</w:t>
      </w:r>
      <w:r w:rsidRPr="006012A9">
        <w:rPr>
          <w:sz w:val="26"/>
          <w:szCs w:val="26"/>
          <w:vertAlign w:val="subscript"/>
        </w:rPr>
        <w:t>2</w:t>
      </w:r>
      <w:r w:rsidRPr="006012A9">
        <w:rPr>
          <w:sz w:val="26"/>
          <w:szCs w:val="26"/>
        </w:rPr>
        <w:t>.  Như vậy số chỉ ampe kế A (dòng I</w:t>
      </w:r>
      <w:r w:rsidRPr="006012A9">
        <w:rPr>
          <w:sz w:val="26"/>
          <w:szCs w:val="26"/>
          <w:vertAlign w:val="subscript"/>
        </w:rPr>
        <w:t>1</w:t>
      </w:r>
      <w:r w:rsidRPr="006012A9">
        <w:rPr>
          <w:sz w:val="26"/>
          <w:szCs w:val="26"/>
        </w:rPr>
        <w:t>) không phụ thuộc vào giá trị Rx.</w:t>
      </w:r>
    </w:p>
    <w:p w14:paraId="2945E6FD" w14:textId="77777777" w:rsidR="00412490" w:rsidRPr="006012A9" w:rsidRDefault="00412490" w:rsidP="006012A9">
      <w:pPr>
        <w:spacing w:line="276" w:lineRule="auto"/>
        <w:jc w:val="both"/>
        <w:rPr>
          <w:color w:val="auto"/>
          <w:sz w:val="26"/>
          <w:szCs w:val="26"/>
          <w:shd w:val="clear" w:color="auto" w:fill="FFFFFF"/>
        </w:rPr>
      </w:pPr>
      <w:r w:rsidRPr="006012A9">
        <w:rPr>
          <w:noProof/>
          <w:color w:val="auto"/>
          <w:sz w:val="26"/>
          <w:szCs w:val="26"/>
        </w:rPr>
        <w:drawing>
          <wp:inline distT="0" distB="0" distL="0" distR="0" wp14:anchorId="00681A5E" wp14:editId="60210366">
            <wp:extent cx="3335020" cy="1337310"/>
            <wp:effectExtent l="0" t="0" r="0" b="0"/>
            <wp:docPr id="690231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31857" name="Picture 3"/>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3335020" cy="1337310"/>
                    </a:xfrm>
                    <a:prstGeom prst="rect">
                      <a:avLst/>
                    </a:prstGeom>
                    <a:noFill/>
                    <a:ln>
                      <a:noFill/>
                    </a:ln>
                  </pic:spPr>
                </pic:pic>
              </a:graphicData>
            </a:graphic>
          </wp:inline>
        </w:drawing>
      </w:r>
    </w:p>
    <w:p w14:paraId="79BB3CD7" w14:textId="77777777" w:rsidR="00412490" w:rsidRPr="006012A9" w:rsidRDefault="00412490" w:rsidP="006012A9">
      <w:pPr>
        <w:spacing w:line="276" w:lineRule="auto"/>
        <w:jc w:val="both"/>
        <w:rPr>
          <w:color w:val="auto"/>
          <w:sz w:val="26"/>
          <w:szCs w:val="26"/>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3"/>
        <w:gridCol w:w="4411"/>
      </w:tblGrid>
      <w:tr w:rsidR="006012A9" w:rsidRPr="006012A9" w14:paraId="0C290910" w14:textId="77777777" w:rsidTr="006772FD">
        <w:tc>
          <w:tcPr>
            <w:tcW w:w="5243" w:type="dxa"/>
          </w:tcPr>
          <w:p w14:paraId="57CB4BA6" w14:textId="5F27CFBE" w:rsidR="00412490" w:rsidRPr="006012A9" w:rsidRDefault="0095268E" w:rsidP="006012A9">
            <w:pPr>
              <w:widowControl w:val="0"/>
              <w:tabs>
                <w:tab w:val="left" w:pos="900"/>
              </w:tabs>
              <w:autoSpaceDE w:val="0"/>
              <w:autoSpaceDN w:val="0"/>
              <w:adjustRightInd w:val="0"/>
              <w:spacing w:line="276" w:lineRule="auto"/>
              <w:jc w:val="both"/>
              <w:rPr>
                <w:rFonts w:eastAsia="Calibri"/>
                <w:color w:val="auto"/>
                <w:sz w:val="26"/>
                <w:szCs w:val="26"/>
              </w:rPr>
            </w:pPr>
            <w:r w:rsidRPr="006012A9">
              <w:rPr>
                <w:rFonts w:eastAsia="Calibri"/>
                <w:b/>
                <w:color w:val="auto"/>
                <w:sz w:val="26"/>
                <w:szCs w:val="26"/>
              </w:rPr>
              <w:t>Câu 20:</w:t>
            </w:r>
            <w:r w:rsidRPr="006012A9">
              <w:rPr>
                <w:rFonts w:eastAsia="Calibri"/>
                <w:b/>
                <w:color w:val="auto"/>
                <w:sz w:val="26"/>
                <w:szCs w:val="26"/>
              </w:rPr>
              <w:tab/>
            </w:r>
            <w:r w:rsidR="00412490" w:rsidRPr="006012A9">
              <w:rPr>
                <w:rFonts w:eastAsia="Calibri"/>
                <w:color w:val="auto"/>
                <w:sz w:val="26"/>
                <w:szCs w:val="26"/>
              </w:rPr>
              <w:t xml:space="preserve">Để xác định suất điện động E của một nguồn điện, một học sinh mắc mạch điện như hình bên (H1). Đóng khóa K và điều chỉnh con chạy C, kết quả đo được mô tả bởi đồ thị biểu diễn sự phụ thuộc của </w:t>
            </w:r>
            <m:oMath>
              <m:f>
                <m:fPr>
                  <m:ctrlPr>
                    <w:rPr>
                      <w:rFonts w:ascii="Cambria Math" w:eastAsia="Calibri" w:hAnsi="Cambria Math"/>
                      <w:i/>
                      <w:color w:val="auto"/>
                      <w:sz w:val="26"/>
                      <w:szCs w:val="26"/>
                    </w:rPr>
                  </m:ctrlPr>
                </m:fPr>
                <m:num>
                  <m:r>
                    <w:rPr>
                      <w:rFonts w:ascii="Cambria Math" w:eastAsia="Calibri" w:hAnsi="Cambria Math"/>
                      <w:color w:val="auto"/>
                      <w:sz w:val="26"/>
                      <w:szCs w:val="26"/>
                    </w:rPr>
                    <m:t>1</m:t>
                  </m:r>
                </m:num>
                <m:den>
                  <m:r>
                    <w:rPr>
                      <w:rFonts w:ascii="Cambria Math" w:eastAsia="Calibri" w:hAnsi="Cambria Math"/>
                      <w:color w:val="auto"/>
                      <w:sz w:val="26"/>
                      <w:szCs w:val="26"/>
                    </w:rPr>
                    <m:t>I</m:t>
                  </m:r>
                </m:den>
              </m:f>
            </m:oMath>
            <w:r w:rsidR="00412490" w:rsidRPr="006012A9">
              <w:rPr>
                <w:rFonts w:eastAsia="Calibri"/>
                <w:color w:val="auto"/>
                <w:sz w:val="26"/>
                <w:szCs w:val="26"/>
              </w:rPr>
              <w:fldChar w:fldCharType="begin"/>
            </w:r>
            <w:r w:rsidR="00412490" w:rsidRPr="006012A9">
              <w:rPr>
                <w:rFonts w:eastAsia="Calibri"/>
                <w:color w:val="auto"/>
                <w:sz w:val="26"/>
                <w:szCs w:val="26"/>
              </w:rPr>
              <w:instrText xml:space="preserve"> QUOTE </w:instrText>
            </w:r>
            <m:oMath>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1</m:t>
                  </m:r>
                </m:num>
                <m:den>
                  <m:r>
                    <m:rPr>
                      <m:sty m:val="p"/>
                    </m:rPr>
                    <w:rPr>
                      <w:rFonts w:ascii="Cambria Math" w:eastAsia="Calibri" w:hAnsi="Cambria Math"/>
                      <w:color w:val="auto"/>
                      <w:sz w:val="26"/>
                      <w:szCs w:val="26"/>
                    </w:rPr>
                    <m:t>I</m:t>
                  </m:r>
                </m:den>
              </m:f>
            </m:oMath>
            <w:r w:rsidR="00412490" w:rsidRPr="006012A9">
              <w:rPr>
                <w:rFonts w:eastAsia="Calibri"/>
                <w:color w:val="auto"/>
                <w:sz w:val="26"/>
                <w:szCs w:val="26"/>
              </w:rPr>
              <w:instrText xml:space="preserve"> </w:instrText>
            </w:r>
            <w:r w:rsidR="00412490" w:rsidRPr="006012A9">
              <w:rPr>
                <w:rFonts w:eastAsia="Calibri"/>
                <w:color w:val="auto"/>
                <w:sz w:val="26"/>
                <w:szCs w:val="26"/>
              </w:rPr>
              <w:fldChar w:fldCharType="separate"/>
            </w:r>
            <m:oMath>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1</m:t>
                  </m:r>
                </m:num>
                <m:den>
                  <m:r>
                    <m:rPr>
                      <m:sty m:val="p"/>
                    </m:rPr>
                    <w:rPr>
                      <w:rFonts w:ascii="Cambria Math" w:eastAsia="Calibri" w:hAnsi="Cambria Math"/>
                      <w:color w:val="auto"/>
                      <w:sz w:val="26"/>
                      <w:szCs w:val="26"/>
                    </w:rPr>
                    <m:t>I</m:t>
                  </m:r>
                </m:den>
              </m:f>
            </m:oMath>
            <w:r w:rsidR="00412490" w:rsidRPr="006012A9">
              <w:rPr>
                <w:rFonts w:eastAsia="Calibri"/>
                <w:color w:val="auto"/>
                <w:sz w:val="26"/>
                <w:szCs w:val="26"/>
              </w:rPr>
              <w:fldChar w:fldCharType="end"/>
            </w:r>
            <w:r w:rsidR="00412490" w:rsidRPr="006012A9">
              <w:rPr>
                <w:rFonts w:eastAsia="Calibri"/>
                <w:color w:val="auto"/>
                <w:sz w:val="26"/>
                <w:szCs w:val="26"/>
              </w:rPr>
              <w:t xml:space="preserve"> (nghịch đảo số chỉ ampe kế A) vào giá trị R của biến trở như hình bên (H2). Xác định giá trị trung bình của E.</w:t>
            </w:r>
          </w:p>
        </w:tc>
        <w:tc>
          <w:tcPr>
            <w:tcW w:w="4395" w:type="dxa"/>
          </w:tcPr>
          <w:p w14:paraId="2D21FE64" w14:textId="77777777" w:rsidR="00412490" w:rsidRPr="006012A9" w:rsidRDefault="00412490" w:rsidP="006012A9">
            <w:pPr>
              <w:tabs>
                <w:tab w:val="left" w:pos="720"/>
                <w:tab w:val="left" w:pos="900"/>
              </w:tabs>
              <w:spacing w:line="276" w:lineRule="auto"/>
              <w:contextualSpacing/>
              <w:jc w:val="both"/>
              <w:rPr>
                <w:rFonts w:eastAsia="Calibri"/>
                <w:color w:val="auto"/>
                <w:sz w:val="26"/>
                <w:szCs w:val="26"/>
              </w:rPr>
            </w:pPr>
            <w:r w:rsidRPr="006012A9">
              <w:rPr>
                <w:rFonts w:eastAsia="Calibri"/>
                <w:color w:val="auto"/>
                <w:sz w:val="26"/>
                <w:szCs w:val="26"/>
              </w:rPr>
              <w:object w:dxaOrig="5350" w:dyaOrig="3335" w14:anchorId="629B7911">
                <v:shape id="_x0000_i1027" type="#_x0000_t75" alt="" style="width:210pt;height:137.25pt" o:ole="">
                  <v:imagedata r:id="rId505" o:title=""/>
                </v:shape>
                <o:OLEObject Type="Embed" ProgID="Visio.Drawing.11" ShapeID="_x0000_i1027" DrawAspect="Content" ObjectID="_1775647644" r:id="rId506"/>
              </w:object>
            </w:r>
          </w:p>
        </w:tc>
      </w:tr>
    </w:tbl>
    <w:p w14:paraId="1D4D7046" w14:textId="77777777" w:rsidR="00412490" w:rsidRPr="006012A9" w:rsidRDefault="00412490" w:rsidP="006012A9">
      <w:pPr>
        <w:tabs>
          <w:tab w:val="left" w:pos="3600"/>
        </w:tabs>
        <w:spacing w:line="276" w:lineRule="auto"/>
        <w:rPr>
          <w:b/>
          <w:i/>
          <w:iCs/>
          <w:color w:val="auto"/>
          <w:sz w:val="26"/>
          <w:szCs w:val="26"/>
          <w:lang w:val="fr-FR"/>
        </w:rPr>
      </w:pPr>
      <w:r w:rsidRPr="006012A9">
        <w:rPr>
          <w:b/>
          <w:i/>
          <w:iCs/>
          <w:color w:val="auto"/>
          <w:sz w:val="26"/>
          <w:szCs w:val="26"/>
          <w:lang w:val="fr-FR"/>
        </w:rPr>
        <w:t>Lời giải:</w:t>
      </w:r>
    </w:p>
    <w:p w14:paraId="3ED8EF84" w14:textId="77777777" w:rsidR="00412490" w:rsidRPr="006012A9" w:rsidRDefault="00412490" w:rsidP="006012A9">
      <w:pPr>
        <w:tabs>
          <w:tab w:val="left" w:pos="3600"/>
        </w:tabs>
        <w:spacing w:line="276" w:lineRule="auto"/>
        <w:rPr>
          <w:b/>
          <w:i/>
          <w:iCs/>
          <w:color w:val="auto"/>
          <w:sz w:val="26"/>
          <w:szCs w:val="26"/>
          <w:lang w:val="fr-FR"/>
        </w:rPr>
      </w:pPr>
      <w:r w:rsidRPr="006012A9">
        <w:rPr>
          <w:color w:val="auto"/>
          <w:sz w:val="26"/>
          <w:szCs w:val="26"/>
        </w:rPr>
        <w:t xml:space="preserve">Ta có: </w:t>
      </w:r>
      <m:oMath>
        <m:f>
          <m:fPr>
            <m:ctrlPr>
              <w:rPr>
                <w:rFonts w:ascii="Cambria Math" w:hAnsi="Cambria Math"/>
                <w:i/>
                <w:color w:val="auto"/>
                <w:sz w:val="26"/>
                <w:szCs w:val="26"/>
              </w:rPr>
            </m:ctrlPr>
          </m:fPr>
          <m:num>
            <m:r>
              <w:rPr>
                <w:rFonts w:ascii="Cambria Math" w:hAnsi="Cambria Math"/>
                <w:color w:val="auto"/>
                <w:sz w:val="26"/>
                <w:szCs w:val="26"/>
              </w:rPr>
              <m:t>ξ</m:t>
            </m:r>
          </m:num>
          <m:den>
            <m:r>
              <w:rPr>
                <w:rFonts w:ascii="Cambria Math" w:hAnsi="Cambria Math"/>
                <w:color w:val="auto"/>
                <w:sz w:val="26"/>
                <w:szCs w:val="26"/>
              </w:rPr>
              <m:t>I</m:t>
            </m:r>
          </m:den>
        </m:f>
        <m:r>
          <w:rPr>
            <w:rFonts w:ascii="Cambria Math" w:hAnsi="Cambria Math"/>
            <w:color w:val="auto"/>
            <w:sz w:val="26"/>
            <w:szCs w:val="26"/>
          </w:rPr>
          <m:t>=R+</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0</m:t>
            </m:r>
          </m:sub>
        </m:sSub>
        <m:r>
          <w:rPr>
            <w:rFonts w:ascii="Cambria Math" w:hAnsi="Cambria Math"/>
            <w:color w:val="auto"/>
            <w:sz w:val="26"/>
            <w:szCs w:val="26"/>
          </w:rPr>
          <m:t>+r⇒</m:t>
        </m:r>
        <m:d>
          <m:dPr>
            <m:begChr m:val="{"/>
            <m:endChr m:val=""/>
            <m:ctrlPr>
              <w:rPr>
                <w:rFonts w:ascii="Cambria Math" w:hAnsi="Cambria Math"/>
                <w:i/>
                <w:color w:val="auto"/>
                <w:sz w:val="26"/>
                <w:szCs w:val="26"/>
              </w:rPr>
            </m:ctrlPr>
          </m:dPr>
          <m:e>
            <m:eqArr>
              <m:eqArrPr>
                <m:ctrlPr>
                  <w:rPr>
                    <w:rFonts w:ascii="Cambria Math" w:hAnsi="Cambria Math"/>
                    <w:i/>
                    <w:color w:val="auto"/>
                    <w:sz w:val="26"/>
                    <w:szCs w:val="26"/>
                  </w:rPr>
                </m:ctrlPr>
              </m:eqArrPr>
              <m:e>
                <m:r>
                  <w:rPr>
                    <w:rFonts w:ascii="Cambria Math" w:hAnsi="Cambria Math"/>
                    <w:color w:val="auto"/>
                    <w:sz w:val="26"/>
                    <w:szCs w:val="26"/>
                  </w:rPr>
                  <m:t>&amp;ξ.60=40+</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0</m:t>
                    </m:r>
                  </m:sub>
                </m:sSub>
                <m:r>
                  <w:rPr>
                    <w:rFonts w:ascii="Cambria Math" w:hAnsi="Cambria Math"/>
                    <w:color w:val="auto"/>
                    <w:sz w:val="26"/>
                    <w:szCs w:val="26"/>
                  </w:rPr>
                  <m:t>+r</m:t>
                </m:r>
              </m:e>
              <m:e>
                <m:r>
                  <w:rPr>
                    <w:rFonts w:ascii="Cambria Math" w:hAnsi="Cambria Math"/>
                    <w:color w:val="auto"/>
                    <w:sz w:val="26"/>
                    <w:szCs w:val="26"/>
                  </w:rPr>
                  <m:t>&amp;ξ.100=80+</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0</m:t>
                    </m:r>
                  </m:sub>
                </m:sSub>
                <m:r>
                  <w:rPr>
                    <w:rFonts w:ascii="Cambria Math" w:hAnsi="Cambria Math"/>
                    <w:color w:val="auto"/>
                    <w:sz w:val="26"/>
                    <w:szCs w:val="26"/>
                  </w:rPr>
                  <m:t>+r</m:t>
                </m:r>
              </m:e>
            </m:eqArr>
          </m:e>
        </m:d>
        <m:r>
          <w:rPr>
            <w:rFonts w:ascii="Cambria Math" w:hAnsi="Cambria Math"/>
            <w:color w:val="auto"/>
            <w:sz w:val="26"/>
            <w:szCs w:val="26"/>
          </w:rPr>
          <m:t>⇒ξ=1</m:t>
        </m:r>
        <m:d>
          <m:dPr>
            <m:ctrlPr>
              <w:rPr>
                <w:rFonts w:ascii="Cambria Math" w:hAnsi="Cambria Math"/>
                <w:i/>
                <w:color w:val="auto"/>
                <w:sz w:val="26"/>
                <w:szCs w:val="26"/>
              </w:rPr>
            </m:ctrlPr>
          </m:dPr>
          <m:e>
            <m:r>
              <w:rPr>
                <w:rFonts w:ascii="Cambria Math" w:hAnsi="Cambria Math"/>
                <w:color w:val="auto"/>
                <w:sz w:val="26"/>
                <w:szCs w:val="26"/>
              </w:rPr>
              <m:t>V</m:t>
            </m:r>
          </m:e>
        </m:d>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2"/>
        <w:gridCol w:w="4304"/>
      </w:tblGrid>
      <w:tr w:rsidR="006012A9" w:rsidRPr="006012A9" w14:paraId="4277F7AC" w14:textId="77777777" w:rsidTr="00D87F1E">
        <w:tc>
          <w:tcPr>
            <w:tcW w:w="5402" w:type="dxa"/>
          </w:tcPr>
          <w:p w14:paraId="23697CBD" w14:textId="625482B9" w:rsidR="00412490" w:rsidRPr="006012A9" w:rsidRDefault="0095268E" w:rsidP="006012A9">
            <w:pPr>
              <w:widowControl w:val="0"/>
              <w:tabs>
                <w:tab w:val="left" w:pos="900"/>
              </w:tabs>
              <w:autoSpaceDE w:val="0"/>
              <w:autoSpaceDN w:val="0"/>
              <w:adjustRightInd w:val="0"/>
              <w:spacing w:line="276" w:lineRule="auto"/>
              <w:jc w:val="both"/>
              <w:rPr>
                <w:rFonts w:eastAsia="Calibri"/>
                <w:color w:val="auto"/>
                <w:sz w:val="26"/>
                <w:szCs w:val="26"/>
              </w:rPr>
            </w:pPr>
            <w:r w:rsidRPr="006012A9">
              <w:rPr>
                <w:rFonts w:eastAsia="Calibri"/>
                <w:b/>
                <w:color w:val="auto"/>
                <w:sz w:val="26"/>
                <w:szCs w:val="26"/>
              </w:rPr>
              <w:t>Câu 21:</w:t>
            </w:r>
            <w:r w:rsidRPr="006012A9">
              <w:rPr>
                <w:rFonts w:eastAsia="Calibri"/>
                <w:b/>
                <w:color w:val="auto"/>
                <w:sz w:val="26"/>
                <w:szCs w:val="26"/>
              </w:rPr>
              <w:tab/>
            </w:r>
            <w:r w:rsidR="00412490" w:rsidRPr="006012A9">
              <w:rPr>
                <w:rFonts w:eastAsia="Calibri"/>
                <w:color w:val="auto"/>
                <w:sz w:val="26"/>
                <w:szCs w:val="26"/>
              </w:rPr>
              <w:t>Để xác định điện trở trong r của một nguồn điện, một học sinh mắc mạch điện như hình bên (H1). Đóng khóa K và điều chỉnh con chạy C, kết quả đo được mô tả bởi đồ thị biểu diễn sự phụ thuộc của số chỉ U của vôn kế V vào số chỉ I của ampe kế A như hình bên (H2). Điện trở của vôn kế V rất lớn. Biết R</w:t>
            </w:r>
            <w:r w:rsidR="00412490" w:rsidRPr="006012A9">
              <w:rPr>
                <w:rFonts w:eastAsia="Calibri"/>
                <w:color w:val="auto"/>
                <w:sz w:val="26"/>
                <w:szCs w:val="26"/>
                <w:vertAlign w:val="subscript"/>
              </w:rPr>
              <w:t>0</w:t>
            </w:r>
            <w:r w:rsidR="00412490" w:rsidRPr="006012A9">
              <w:rPr>
                <w:rFonts w:eastAsia="Calibri"/>
                <w:color w:val="auto"/>
                <w:sz w:val="26"/>
                <w:szCs w:val="26"/>
              </w:rPr>
              <w:t xml:space="preserve"> = 14 Ω. Xác định giá trị trung bình của r.     </w:t>
            </w:r>
          </w:p>
        </w:tc>
        <w:tc>
          <w:tcPr>
            <w:tcW w:w="4304" w:type="dxa"/>
          </w:tcPr>
          <w:p w14:paraId="20E313B6" w14:textId="77777777" w:rsidR="00412490" w:rsidRPr="006012A9" w:rsidRDefault="00412490" w:rsidP="006012A9">
            <w:pPr>
              <w:tabs>
                <w:tab w:val="left" w:pos="720"/>
                <w:tab w:val="left" w:pos="900"/>
              </w:tabs>
              <w:spacing w:line="276" w:lineRule="auto"/>
              <w:contextualSpacing/>
              <w:jc w:val="both"/>
              <w:rPr>
                <w:rFonts w:eastAsia="Calibri"/>
                <w:color w:val="auto"/>
                <w:sz w:val="26"/>
                <w:szCs w:val="26"/>
              </w:rPr>
            </w:pPr>
            <w:r w:rsidRPr="006012A9">
              <w:rPr>
                <w:rFonts w:eastAsia="Calibri"/>
                <w:color w:val="auto"/>
                <w:sz w:val="26"/>
                <w:szCs w:val="26"/>
              </w:rPr>
              <w:object w:dxaOrig="5350" w:dyaOrig="3335" w14:anchorId="01806DFA">
                <v:shape id="_x0000_i1028" type="#_x0000_t75" alt="" style="width:204pt;height:2in" o:ole="">
                  <v:imagedata r:id="rId507" o:title=""/>
                </v:shape>
                <o:OLEObject Type="Embed" ProgID="Visio.Drawing.11" ShapeID="_x0000_i1028" DrawAspect="Content" ObjectID="_1775647645" r:id="rId508"/>
              </w:object>
            </w:r>
          </w:p>
        </w:tc>
      </w:tr>
    </w:tbl>
    <w:p w14:paraId="0F655110" w14:textId="77777777" w:rsidR="00412490" w:rsidRPr="006012A9" w:rsidRDefault="00412490" w:rsidP="006012A9">
      <w:pPr>
        <w:tabs>
          <w:tab w:val="left" w:pos="3600"/>
        </w:tabs>
        <w:spacing w:line="276" w:lineRule="auto"/>
        <w:rPr>
          <w:b/>
          <w:i/>
          <w:iCs/>
          <w:color w:val="auto"/>
          <w:sz w:val="26"/>
          <w:szCs w:val="26"/>
          <w:lang w:val="fr-FR"/>
        </w:rPr>
      </w:pPr>
      <w:r w:rsidRPr="006012A9">
        <w:rPr>
          <w:b/>
          <w:i/>
          <w:iCs/>
          <w:color w:val="auto"/>
          <w:sz w:val="26"/>
          <w:szCs w:val="26"/>
          <w:lang w:val="fr-FR"/>
        </w:rPr>
        <w:t>Lời giải:</w:t>
      </w:r>
    </w:p>
    <w:p w14:paraId="60627117" w14:textId="04432534" w:rsidR="002508B8" w:rsidRPr="002508B8" w:rsidRDefault="00412490" w:rsidP="002508B8">
      <w:pPr>
        <w:tabs>
          <w:tab w:val="left" w:pos="3600"/>
        </w:tabs>
        <w:spacing w:line="276" w:lineRule="auto"/>
        <w:rPr>
          <w:b/>
          <w:i/>
          <w:iCs/>
          <w:color w:val="auto"/>
          <w:sz w:val="26"/>
          <w:szCs w:val="26"/>
          <w:lang w:val="fr-FR"/>
        </w:rPr>
      </w:pPr>
      <w:r w:rsidRPr="006012A9">
        <w:rPr>
          <w:color w:val="auto"/>
          <w:sz w:val="26"/>
          <w:szCs w:val="26"/>
        </w:rPr>
        <w:t xml:space="preserve">Ta có: </w:t>
      </w:r>
      <m:oMath>
        <m:f>
          <m:fPr>
            <m:ctrlPr>
              <w:rPr>
                <w:rFonts w:ascii="Cambria Math" w:hAnsi="Cambria Math"/>
                <w:i/>
                <w:color w:val="auto"/>
                <w:sz w:val="26"/>
                <w:szCs w:val="26"/>
              </w:rPr>
            </m:ctrlPr>
          </m:fPr>
          <m:num>
            <m:r>
              <w:rPr>
                <w:rFonts w:ascii="Cambria Math" w:hAnsi="Cambria Math"/>
                <w:color w:val="auto"/>
                <w:sz w:val="26"/>
                <w:szCs w:val="26"/>
              </w:rPr>
              <m:t>E</m:t>
            </m:r>
          </m:num>
          <m:den>
            <m:r>
              <w:rPr>
                <w:rFonts w:ascii="Cambria Math" w:hAnsi="Cambria Math"/>
                <w:color w:val="auto"/>
                <w:sz w:val="26"/>
                <w:szCs w:val="26"/>
              </w:rPr>
              <m:t>I</m:t>
            </m:r>
          </m:den>
        </m:f>
        <m:r>
          <w:rPr>
            <w:rFonts w:ascii="Cambria Math" w:hAnsi="Cambria Math"/>
            <w:color w:val="auto"/>
            <w:sz w:val="26"/>
            <w:szCs w:val="26"/>
          </w:rPr>
          <m:t>=R+</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0</m:t>
            </m:r>
          </m:sub>
        </m:sSub>
        <m:r>
          <w:rPr>
            <w:rFonts w:ascii="Cambria Math" w:hAnsi="Cambria Math"/>
            <w:color w:val="auto"/>
            <w:sz w:val="26"/>
            <w:szCs w:val="26"/>
          </w:rPr>
          <m:t>+r</m:t>
        </m:r>
        <m:groupChr>
          <m:groupChrPr>
            <m:chr m:val="→"/>
            <m:vertJc m:val="bot"/>
            <m:ctrlPr>
              <w:rPr>
                <w:rFonts w:ascii="Cambria Math" w:hAnsi="Cambria Math"/>
                <w:i/>
                <w:color w:val="auto"/>
                <w:sz w:val="26"/>
                <w:szCs w:val="26"/>
              </w:rPr>
            </m:ctrlPr>
          </m:groupChrPr>
          <m:e>
            <m:r>
              <w:rPr>
                <w:rFonts w:ascii="Cambria Math" w:hAnsi="Cambria Math"/>
                <w:color w:val="auto"/>
                <w:sz w:val="26"/>
                <w:szCs w:val="26"/>
              </w:rPr>
              <m:t> R=</m:t>
            </m:r>
            <m:f>
              <m:fPr>
                <m:ctrlPr>
                  <w:rPr>
                    <w:rFonts w:ascii="Cambria Math" w:hAnsi="Cambria Math"/>
                    <w:i/>
                    <w:color w:val="auto"/>
                    <w:sz w:val="26"/>
                    <w:szCs w:val="26"/>
                  </w:rPr>
                </m:ctrlPr>
              </m:fPr>
              <m:num>
                <m:r>
                  <w:rPr>
                    <w:rFonts w:ascii="Cambria Math" w:hAnsi="Cambria Math"/>
                    <w:color w:val="auto"/>
                    <w:sz w:val="26"/>
                    <w:szCs w:val="26"/>
                  </w:rPr>
                  <m:t>U</m:t>
                </m:r>
              </m:num>
              <m:den>
                <m:r>
                  <w:rPr>
                    <w:rFonts w:ascii="Cambria Math" w:hAnsi="Cambria Math"/>
                    <w:color w:val="auto"/>
                    <w:sz w:val="26"/>
                    <w:szCs w:val="26"/>
                  </w:rPr>
                  <m:t>I</m:t>
                </m:r>
              </m:den>
            </m:f>
            <m:r>
              <w:rPr>
                <w:rFonts w:ascii="Cambria Math" w:hAnsi="Cambria Math"/>
                <w:i/>
                <w:color w:val="auto"/>
                <w:sz w:val="26"/>
                <w:szCs w:val="26"/>
              </w:rPr>
              <m:t> </m:t>
            </m:r>
          </m:e>
        </m:groupChr>
        <m:f>
          <m:fPr>
            <m:ctrlPr>
              <w:rPr>
                <w:rFonts w:ascii="Cambria Math" w:hAnsi="Cambria Math"/>
                <w:i/>
                <w:color w:val="auto"/>
                <w:sz w:val="26"/>
                <w:szCs w:val="26"/>
              </w:rPr>
            </m:ctrlPr>
          </m:fPr>
          <m:num>
            <m:r>
              <w:rPr>
                <w:rFonts w:ascii="Cambria Math" w:hAnsi="Cambria Math"/>
                <w:color w:val="auto"/>
                <w:sz w:val="26"/>
                <w:szCs w:val="26"/>
              </w:rPr>
              <m:t>E</m:t>
            </m:r>
          </m:num>
          <m:den>
            <m:r>
              <w:rPr>
                <w:rFonts w:ascii="Cambria Math" w:hAnsi="Cambria Math"/>
                <w:color w:val="auto"/>
                <w:sz w:val="26"/>
                <w:szCs w:val="26"/>
              </w:rPr>
              <m:t>I</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U</m:t>
            </m:r>
          </m:num>
          <m:den>
            <m:r>
              <w:rPr>
                <w:rFonts w:ascii="Cambria Math" w:hAnsi="Cambria Math"/>
                <w:color w:val="auto"/>
                <w:sz w:val="26"/>
                <w:szCs w:val="26"/>
              </w:rPr>
              <m:t>I</m:t>
            </m:r>
          </m:den>
        </m:f>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0</m:t>
            </m:r>
          </m:sub>
        </m:sSub>
        <m:r>
          <w:rPr>
            <w:rFonts w:ascii="Cambria Math" w:hAnsi="Cambria Math"/>
            <w:color w:val="auto"/>
            <w:sz w:val="26"/>
            <w:szCs w:val="26"/>
          </w:rPr>
          <m:t>+r⇒</m:t>
        </m:r>
        <m:d>
          <m:dPr>
            <m:begChr m:val="{"/>
            <m:endChr m:val=""/>
            <m:ctrlPr>
              <w:rPr>
                <w:rFonts w:ascii="Cambria Math" w:hAnsi="Cambria Math"/>
                <w:i/>
                <w:color w:val="auto"/>
                <w:sz w:val="26"/>
                <w:szCs w:val="26"/>
              </w:rPr>
            </m:ctrlPr>
          </m:dPr>
          <m:e>
            <m:eqArr>
              <m:eqArrPr>
                <m:ctrlPr>
                  <w:rPr>
                    <w:rFonts w:ascii="Cambria Math" w:hAnsi="Cambria Math"/>
                    <w:i/>
                    <w:color w:val="auto"/>
                    <w:sz w:val="26"/>
                    <w:szCs w:val="26"/>
                  </w:rPr>
                </m:ctrlPr>
              </m:eqArrPr>
              <m:e>
                <m:r>
                  <w:rPr>
                    <w:rFonts w:ascii="Cambria Math" w:hAnsi="Cambria Math"/>
                    <w:color w:val="auto"/>
                    <w:sz w:val="26"/>
                    <w:szCs w:val="26"/>
                  </w:rPr>
                  <m:t>&amp;</m:t>
                </m:r>
                <m:f>
                  <m:fPr>
                    <m:ctrlPr>
                      <w:rPr>
                        <w:rFonts w:ascii="Cambria Math" w:hAnsi="Cambria Math"/>
                        <w:i/>
                        <w:color w:val="auto"/>
                        <w:sz w:val="26"/>
                        <w:szCs w:val="26"/>
                      </w:rPr>
                    </m:ctrlPr>
                  </m:fPr>
                  <m:num>
                    <m:r>
                      <w:rPr>
                        <w:rFonts w:ascii="Cambria Math" w:hAnsi="Cambria Math"/>
                        <w:color w:val="auto"/>
                        <w:sz w:val="26"/>
                        <w:szCs w:val="26"/>
                      </w:rPr>
                      <m:t>E</m:t>
                    </m:r>
                  </m:num>
                  <m:den>
                    <m:r>
                      <w:rPr>
                        <w:rFonts w:ascii="Cambria Math" w:hAnsi="Cambria Math"/>
                        <w:color w:val="auto"/>
                        <w:sz w:val="26"/>
                        <w:szCs w:val="26"/>
                      </w:rPr>
                      <m:t>20.1</m:t>
                    </m:r>
                    <m:sSup>
                      <m:sSupPr>
                        <m:ctrlPr>
                          <w:rPr>
                            <w:rFonts w:ascii="Cambria Math" w:hAnsi="Cambria Math"/>
                            <w:i/>
                            <w:color w:val="auto"/>
                            <w:sz w:val="26"/>
                            <w:szCs w:val="26"/>
                          </w:rPr>
                        </m:ctrlPr>
                      </m:sSupPr>
                      <m:e>
                        <m:r>
                          <w:rPr>
                            <w:rFonts w:ascii="Cambria Math" w:hAnsi="Cambria Math"/>
                            <w:color w:val="auto"/>
                            <w:sz w:val="26"/>
                            <w:szCs w:val="26"/>
                          </w:rPr>
                          <m:t>0</m:t>
                        </m:r>
                      </m:e>
                      <m:sup>
                        <m:r>
                          <w:rPr>
                            <w:rFonts w:ascii="Cambria Math" w:hAnsi="Cambria Math"/>
                            <w:color w:val="auto"/>
                            <w:sz w:val="26"/>
                            <w:szCs w:val="26"/>
                          </w:rPr>
                          <m:t>-3</m:t>
                        </m:r>
                      </m:sup>
                    </m:sSup>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0,7</m:t>
                    </m:r>
                  </m:num>
                  <m:den>
                    <m:r>
                      <w:rPr>
                        <w:rFonts w:ascii="Cambria Math" w:hAnsi="Cambria Math"/>
                        <w:color w:val="auto"/>
                        <w:sz w:val="26"/>
                        <w:szCs w:val="26"/>
                      </w:rPr>
                      <m:t>20.1</m:t>
                    </m:r>
                    <m:sSup>
                      <m:sSupPr>
                        <m:ctrlPr>
                          <w:rPr>
                            <w:rFonts w:ascii="Cambria Math" w:hAnsi="Cambria Math"/>
                            <w:i/>
                            <w:color w:val="auto"/>
                            <w:sz w:val="26"/>
                            <w:szCs w:val="26"/>
                          </w:rPr>
                        </m:ctrlPr>
                      </m:sSupPr>
                      <m:e>
                        <m:r>
                          <w:rPr>
                            <w:rFonts w:ascii="Cambria Math" w:hAnsi="Cambria Math"/>
                            <w:color w:val="auto"/>
                            <w:sz w:val="26"/>
                            <w:szCs w:val="26"/>
                          </w:rPr>
                          <m:t>0</m:t>
                        </m:r>
                      </m:e>
                      <m:sup>
                        <m:r>
                          <w:rPr>
                            <w:rFonts w:ascii="Cambria Math" w:hAnsi="Cambria Math"/>
                            <w:color w:val="auto"/>
                            <w:sz w:val="26"/>
                            <w:szCs w:val="26"/>
                          </w:rPr>
                          <m:t>-3</m:t>
                        </m:r>
                      </m:sup>
                    </m:sSup>
                  </m:den>
                </m:f>
                <m:r>
                  <w:rPr>
                    <w:rFonts w:ascii="Cambria Math" w:hAnsi="Cambria Math"/>
                    <w:color w:val="auto"/>
                    <w:sz w:val="26"/>
                    <w:szCs w:val="26"/>
                  </w:rPr>
                  <m:t>+14+r</m:t>
                </m:r>
              </m:e>
              <m:e>
                <m:r>
                  <w:rPr>
                    <w:rFonts w:ascii="Cambria Math" w:hAnsi="Cambria Math"/>
                    <w:color w:val="auto"/>
                    <w:sz w:val="26"/>
                    <w:szCs w:val="26"/>
                  </w:rPr>
                  <m:t>&amp;</m:t>
                </m:r>
                <m:f>
                  <m:fPr>
                    <m:ctrlPr>
                      <w:rPr>
                        <w:rFonts w:ascii="Cambria Math" w:hAnsi="Cambria Math"/>
                        <w:i/>
                        <w:color w:val="auto"/>
                        <w:sz w:val="26"/>
                        <w:szCs w:val="26"/>
                      </w:rPr>
                    </m:ctrlPr>
                  </m:fPr>
                  <m:num>
                    <m:r>
                      <w:rPr>
                        <w:rFonts w:ascii="Cambria Math" w:hAnsi="Cambria Math"/>
                        <w:color w:val="auto"/>
                        <w:sz w:val="26"/>
                        <w:szCs w:val="26"/>
                      </w:rPr>
                      <m:t>E</m:t>
                    </m:r>
                  </m:num>
                  <m:den>
                    <m:r>
                      <w:rPr>
                        <w:rFonts w:ascii="Cambria Math" w:hAnsi="Cambria Math"/>
                        <w:color w:val="auto"/>
                        <w:sz w:val="26"/>
                        <w:szCs w:val="26"/>
                      </w:rPr>
                      <m:t>60.1</m:t>
                    </m:r>
                    <m:sSup>
                      <m:sSupPr>
                        <m:ctrlPr>
                          <w:rPr>
                            <w:rFonts w:ascii="Cambria Math" w:hAnsi="Cambria Math"/>
                            <w:i/>
                            <w:color w:val="auto"/>
                            <w:sz w:val="26"/>
                            <w:szCs w:val="26"/>
                          </w:rPr>
                        </m:ctrlPr>
                      </m:sSupPr>
                      <m:e>
                        <m:r>
                          <w:rPr>
                            <w:rFonts w:ascii="Cambria Math" w:hAnsi="Cambria Math"/>
                            <w:color w:val="auto"/>
                            <w:sz w:val="26"/>
                            <w:szCs w:val="26"/>
                          </w:rPr>
                          <m:t>0</m:t>
                        </m:r>
                      </m:e>
                      <m:sup>
                        <m:r>
                          <w:rPr>
                            <w:rFonts w:ascii="Cambria Math" w:hAnsi="Cambria Math"/>
                            <w:color w:val="auto"/>
                            <w:sz w:val="26"/>
                            <w:szCs w:val="26"/>
                          </w:rPr>
                          <m:t>-3</m:t>
                        </m:r>
                      </m:sup>
                    </m:sSup>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0,1</m:t>
                    </m:r>
                  </m:num>
                  <m:den>
                    <m:r>
                      <w:rPr>
                        <w:rFonts w:ascii="Cambria Math" w:hAnsi="Cambria Math"/>
                        <w:color w:val="auto"/>
                        <w:sz w:val="26"/>
                        <w:szCs w:val="26"/>
                      </w:rPr>
                      <m:t>60.1</m:t>
                    </m:r>
                    <m:sSup>
                      <m:sSupPr>
                        <m:ctrlPr>
                          <w:rPr>
                            <w:rFonts w:ascii="Cambria Math" w:hAnsi="Cambria Math"/>
                            <w:i/>
                            <w:color w:val="auto"/>
                            <w:sz w:val="26"/>
                            <w:szCs w:val="26"/>
                          </w:rPr>
                        </m:ctrlPr>
                      </m:sSupPr>
                      <m:e>
                        <m:r>
                          <w:rPr>
                            <w:rFonts w:ascii="Cambria Math" w:hAnsi="Cambria Math"/>
                            <w:color w:val="auto"/>
                            <w:sz w:val="26"/>
                            <w:szCs w:val="26"/>
                          </w:rPr>
                          <m:t>0</m:t>
                        </m:r>
                      </m:e>
                      <m:sup>
                        <m:r>
                          <w:rPr>
                            <w:rFonts w:ascii="Cambria Math" w:hAnsi="Cambria Math"/>
                            <w:color w:val="auto"/>
                            <w:sz w:val="26"/>
                            <w:szCs w:val="26"/>
                          </w:rPr>
                          <m:t>-3</m:t>
                        </m:r>
                      </m:sup>
                    </m:sSup>
                  </m:den>
                </m:f>
                <m:r>
                  <w:rPr>
                    <w:rFonts w:ascii="Cambria Math" w:hAnsi="Cambria Math"/>
                    <w:color w:val="auto"/>
                    <w:sz w:val="26"/>
                    <w:szCs w:val="26"/>
                  </w:rPr>
                  <m:t>+14+r</m:t>
                </m:r>
              </m:e>
            </m:eqArr>
          </m:e>
        </m:d>
        <m:r>
          <w:rPr>
            <w:rFonts w:ascii="Cambria Math" w:hAnsi="Cambria Math"/>
            <w:color w:val="auto"/>
            <w:sz w:val="26"/>
            <w:szCs w:val="26"/>
          </w:rPr>
          <m:t>⇒</m:t>
        </m:r>
        <m:d>
          <m:dPr>
            <m:begChr m:val="{"/>
            <m:endChr m:val=""/>
            <m:ctrlPr>
              <w:rPr>
                <w:rFonts w:ascii="Cambria Math" w:hAnsi="Cambria Math"/>
                <w:i/>
                <w:color w:val="auto"/>
                <w:sz w:val="26"/>
                <w:szCs w:val="26"/>
              </w:rPr>
            </m:ctrlPr>
          </m:dPr>
          <m:e>
            <m:eqArr>
              <m:eqArrPr>
                <m:ctrlPr>
                  <w:rPr>
                    <w:rFonts w:ascii="Cambria Math" w:hAnsi="Cambria Math"/>
                    <w:i/>
                    <w:color w:val="auto"/>
                    <w:sz w:val="26"/>
                    <w:szCs w:val="26"/>
                  </w:rPr>
                </m:ctrlPr>
              </m:eqArrPr>
              <m:e>
                <m:r>
                  <w:rPr>
                    <w:rFonts w:ascii="Cambria Math" w:hAnsi="Cambria Math"/>
                    <w:color w:val="auto"/>
                    <w:sz w:val="26"/>
                    <w:szCs w:val="26"/>
                  </w:rPr>
                  <m:t>&amp;r=1</m:t>
                </m:r>
                <m:d>
                  <m:dPr>
                    <m:ctrlPr>
                      <w:rPr>
                        <w:rFonts w:ascii="Cambria Math" w:hAnsi="Cambria Math"/>
                        <w:i/>
                        <w:color w:val="auto"/>
                        <w:sz w:val="26"/>
                        <w:szCs w:val="26"/>
                      </w:rPr>
                    </m:ctrlPr>
                  </m:dPr>
                  <m:e>
                    <m:r>
                      <w:rPr>
                        <w:rFonts w:ascii="Cambria Math" w:hAnsi="Cambria Math"/>
                        <w:color w:val="auto"/>
                        <w:sz w:val="26"/>
                        <w:szCs w:val="26"/>
                      </w:rPr>
                      <m:t>Ω</m:t>
                    </m:r>
                  </m:e>
                </m:d>
              </m:e>
              <m:e>
                <m:r>
                  <w:rPr>
                    <w:rFonts w:ascii="Cambria Math" w:hAnsi="Cambria Math"/>
                    <w:color w:val="auto"/>
                    <w:sz w:val="26"/>
                    <w:szCs w:val="26"/>
                  </w:rPr>
                  <m:t>&amp;E=1</m:t>
                </m:r>
                <m:d>
                  <m:dPr>
                    <m:ctrlPr>
                      <w:rPr>
                        <w:rFonts w:ascii="Cambria Math" w:hAnsi="Cambria Math"/>
                        <w:i/>
                        <w:color w:val="auto"/>
                        <w:sz w:val="26"/>
                        <w:szCs w:val="26"/>
                      </w:rPr>
                    </m:ctrlPr>
                  </m:dPr>
                  <m:e>
                    <m:r>
                      <w:rPr>
                        <w:rFonts w:ascii="Cambria Math" w:hAnsi="Cambria Math"/>
                        <w:color w:val="auto"/>
                        <w:sz w:val="26"/>
                        <w:szCs w:val="26"/>
                      </w:rPr>
                      <m:t>V</m:t>
                    </m:r>
                  </m:e>
                </m:d>
              </m:e>
            </m:eqArr>
          </m:e>
        </m:d>
      </m:oMath>
    </w:p>
    <w:p w14:paraId="564509CD" w14:textId="77777777" w:rsidR="00E456FD" w:rsidRDefault="00E456FD">
      <w:pPr>
        <w:rPr>
          <w:b/>
          <w:color w:val="C00000"/>
          <w:sz w:val="26"/>
          <w:szCs w:val="26"/>
        </w:rPr>
      </w:pPr>
      <w:r>
        <w:rPr>
          <w:b/>
          <w:color w:val="C00000"/>
          <w:sz w:val="26"/>
          <w:szCs w:val="26"/>
        </w:rPr>
        <w:br w:type="page"/>
      </w:r>
    </w:p>
    <w:p w14:paraId="078387DF" w14:textId="710E8D06" w:rsidR="002508B8" w:rsidRPr="002508B8" w:rsidRDefault="002508B8" w:rsidP="006012A9">
      <w:pPr>
        <w:spacing w:line="276" w:lineRule="auto"/>
        <w:jc w:val="both"/>
        <w:rPr>
          <w:b/>
          <w:color w:val="C00000"/>
          <w:sz w:val="26"/>
          <w:szCs w:val="26"/>
        </w:rPr>
      </w:pPr>
      <w:r w:rsidRPr="002508B8">
        <w:rPr>
          <w:b/>
          <w:color w:val="C00000"/>
          <w:sz w:val="26"/>
          <w:szCs w:val="26"/>
        </w:rPr>
        <w:lastRenderedPageBreak/>
        <w:t xml:space="preserve">C – BÀI TẬP TRẮC NGHIỆM </w:t>
      </w:r>
    </w:p>
    <w:p w14:paraId="466A2B37" w14:textId="7A5EEABD" w:rsidR="002508B8" w:rsidRPr="002508B8" w:rsidRDefault="002508B8" w:rsidP="002508B8">
      <w:pPr>
        <w:spacing w:line="276" w:lineRule="auto"/>
        <w:jc w:val="center"/>
        <w:rPr>
          <w:b/>
          <w:color w:val="FF0000"/>
          <w:sz w:val="28"/>
          <w:szCs w:val="28"/>
        </w:rPr>
      </w:pPr>
      <w:r w:rsidRPr="002508B8">
        <w:rPr>
          <w:b/>
          <w:color w:val="FF0000"/>
          <w:sz w:val="28"/>
          <w:szCs w:val="28"/>
          <w:highlight w:val="yellow"/>
        </w:rPr>
        <w:t>THÔNG HIỂU</w:t>
      </w:r>
    </w:p>
    <w:p w14:paraId="6A523559" w14:textId="77777777" w:rsidR="00150765" w:rsidRPr="006012A9" w:rsidRDefault="00150765" w:rsidP="006012A9">
      <w:pPr>
        <w:spacing w:line="276" w:lineRule="auto"/>
        <w:jc w:val="both"/>
        <w:rPr>
          <w:b/>
          <w:color w:val="auto"/>
          <w:sz w:val="26"/>
          <w:szCs w:val="26"/>
        </w:rPr>
      </w:pPr>
    </w:p>
    <w:p w14:paraId="104723B2" w14:textId="58B554D7" w:rsidR="001D32FD" w:rsidRPr="006012A9" w:rsidRDefault="0095268E" w:rsidP="006012A9">
      <w:pPr>
        <w:pStyle w:val="Style4"/>
        <w:tabs>
          <w:tab w:val="left" w:pos="990"/>
        </w:tabs>
        <w:spacing w:line="276" w:lineRule="auto"/>
        <w:rPr>
          <w:b w:val="0"/>
          <w:sz w:val="26"/>
          <w:szCs w:val="26"/>
          <w:lang w:val="vi-VN"/>
        </w:rPr>
      </w:pPr>
      <w:r w:rsidRPr="006012A9">
        <w:rPr>
          <w:sz w:val="26"/>
          <w:szCs w:val="26"/>
          <w:lang w:val="vi-VN"/>
        </w:rPr>
        <w:t xml:space="preserve">Câu </w:t>
      </w:r>
      <w:r w:rsidR="00E456FD">
        <w:rPr>
          <w:sz w:val="26"/>
          <w:szCs w:val="26"/>
        </w:rPr>
        <w:t>1</w:t>
      </w:r>
      <w:r w:rsidRPr="006012A9">
        <w:rPr>
          <w:sz w:val="26"/>
          <w:szCs w:val="26"/>
          <w:lang w:val="vi-VN"/>
        </w:rPr>
        <w:t>:</w:t>
      </w:r>
      <w:r w:rsidRPr="006012A9">
        <w:rPr>
          <w:sz w:val="26"/>
          <w:szCs w:val="26"/>
          <w:lang w:val="vi-VN"/>
        </w:rPr>
        <w:tab/>
      </w:r>
      <w:r w:rsidR="001D32FD" w:rsidRPr="006012A9">
        <w:rPr>
          <w:rFonts w:eastAsia="Calibri"/>
          <w:sz w:val="26"/>
          <w:szCs w:val="26"/>
          <w:lang w:val="fr-FR"/>
        </w:rPr>
        <w:t> </w:t>
      </w:r>
      <w:r w:rsidR="001D32FD" w:rsidRPr="006012A9">
        <w:rPr>
          <w:b w:val="0"/>
          <w:sz w:val="26"/>
          <w:szCs w:val="26"/>
          <w:lang w:val="vi-VN"/>
        </w:rPr>
        <w:t xml:space="preserve">Một mạch điện gồm một pin 9 V , điện trở mạch ngoài 4 </w:t>
      </w:r>
      <w:r w:rsidR="001D32FD" w:rsidRPr="006012A9">
        <w:rPr>
          <w:b w:val="0"/>
          <w:sz w:val="26"/>
          <w:szCs w:val="26"/>
        </w:rPr>
        <w:t>Ω</w:t>
      </w:r>
      <w:r w:rsidR="001D32FD" w:rsidRPr="006012A9">
        <w:rPr>
          <w:b w:val="0"/>
          <w:sz w:val="26"/>
          <w:szCs w:val="26"/>
          <w:lang w:val="vi-VN"/>
        </w:rPr>
        <w:t xml:space="preserve">, </w:t>
      </w:r>
      <w:r w:rsidR="001D32FD" w:rsidRPr="006012A9">
        <w:rPr>
          <w:b w:val="0"/>
          <w:sz w:val="26"/>
          <w:szCs w:val="26"/>
          <w:lang w:val="pt-BR"/>
        </w:rPr>
        <w:t>cđdđ</w:t>
      </w:r>
      <w:r w:rsidR="001D32FD" w:rsidRPr="006012A9">
        <w:rPr>
          <w:b w:val="0"/>
          <w:sz w:val="26"/>
          <w:szCs w:val="26"/>
          <w:lang w:val="vi-VN"/>
        </w:rPr>
        <w:t xml:space="preserve"> trong toàn mạch là 2 </w:t>
      </w:r>
      <w:r w:rsidR="001D32FD" w:rsidRPr="006012A9">
        <w:rPr>
          <w:b w:val="0"/>
          <w:sz w:val="26"/>
          <w:szCs w:val="26"/>
          <w:lang w:val="pt-BR"/>
        </w:rPr>
        <w:t>A.</w:t>
      </w:r>
      <w:r w:rsidR="001D32FD" w:rsidRPr="006012A9">
        <w:rPr>
          <w:sz w:val="26"/>
          <w:szCs w:val="26"/>
          <w:lang w:val="vi-VN"/>
        </w:rPr>
        <w:t xml:space="preserve"> </w:t>
      </w:r>
      <w:r w:rsidR="001D32FD" w:rsidRPr="006012A9">
        <w:rPr>
          <w:b w:val="0"/>
          <w:sz w:val="26"/>
          <w:szCs w:val="26"/>
          <w:lang w:val="vi-VN"/>
        </w:rPr>
        <w:t xml:space="preserve">Điện trở trong của nguồn là </w:t>
      </w:r>
    </w:p>
    <w:p w14:paraId="143121C8" w14:textId="2DEEF693" w:rsidR="001D32FD" w:rsidRDefault="001D32FD" w:rsidP="006012A9">
      <w:pPr>
        <w:spacing w:line="276" w:lineRule="auto"/>
        <w:jc w:val="both"/>
        <w:rPr>
          <w:color w:val="auto"/>
          <w:sz w:val="26"/>
          <w:szCs w:val="26"/>
        </w:rPr>
      </w:pPr>
      <w:r w:rsidRPr="00E456FD">
        <w:rPr>
          <w:b/>
          <w:color w:val="auto"/>
          <w:sz w:val="26"/>
          <w:szCs w:val="26"/>
          <w:highlight w:val="cyan"/>
          <w:u w:val="single" w:color="00B050"/>
        </w:rPr>
        <w:t>A</w:t>
      </w:r>
      <w:r w:rsidRPr="006012A9">
        <w:rPr>
          <w:b/>
          <w:color w:val="auto"/>
          <w:sz w:val="26"/>
          <w:szCs w:val="26"/>
          <w:highlight w:val="cyan"/>
        </w:rPr>
        <w:t xml:space="preserve">. </w:t>
      </w:r>
      <w:r w:rsidRPr="006012A9">
        <w:rPr>
          <w:color w:val="auto"/>
          <w:sz w:val="26"/>
          <w:szCs w:val="26"/>
          <w:highlight w:val="cyan"/>
        </w:rPr>
        <w:t>0,5 Ω.</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 xml:space="preserve">B. </w:t>
      </w:r>
      <w:r w:rsidRPr="006012A9">
        <w:rPr>
          <w:color w:val="auto"/>
          <w:sz w:val="26"/>
          <w:szCs w:val="26"/>
        </w:rPr>
        <w:t>4,5 Ω.</w:t>
      </w:r>
      <w:r w:rsidRPr="006012A9">
        <w:rPr>
          <w:color w:val="auto"/>
          <w:sz w:val="26"/>
          <w:szCs w:val="26"/>
        </w:rPr>
        <w:tab/>
      </w:r>
      <w:r w:rsidRPr="006012A9">
        <w:rPr>
          <w:color w:val="auto"/>
          <w:sz w:val="26"/>
          <w:szCs w:val="26"/>
        </w:rPr>
        <w:tab/>
      </w:r>
      <w:r w:rsidRPr="006012A9">
        <w:rPr>
          <w:b/>
          <w:color w:val="auto"/>
          <w:sz w:val="26"/>
          <w:szCs w:val="26"/>
        </w:rPr>
        <w:t xml:space="preserve">C. </w:t>
      </w:r>
      <w:r w:rsidRPr="006012A9">
        <w:rPr>
          <w:color w:val="auto"/>
          <w:sz w:val="26"/>
          <w:szCs w:val="26"/>
        </w:rPr>
        <w:t>1 Ω.</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 xml:space="preserve">D. </w:t>
      </w:r>
      <w:r w:rsidRPr="006012A9">
        <w:rPr>
          <w:color w:val="auto"/>
          <w:sz w:val="26"/>
          <w:szCs w:val="26"/>
        </w:rPr>
        <w:t>2 Ω.</w:t>
      </w:r>
    </w:p>
    <w:p w14:paraId="4E509447" w14:textId="60BD8571" w:rsidR="00E456FD" w:rsidRPr="006012A9" w:rsidRDefault="00E456FD" w:rsidP="00E456FD">
      <w:pPr>
        <w:tabs>
          <w:tab w:val="left" w:pos="900"/>
        </w:tabs>
        <w:spacing w:line="276" w:lineRule="auto"/>
        <w:contextualSpacing/>
        <w:jc w:val="both"/>
        <w:rPr>
          <w:rFonts w:eastAsia="Calibri"/>
          <w:color w:val="auto"/>
          <w:sz w:val="26"/>
          <w:szCs w:val="26"/>
        </w:rPr>
      </w:pPr>
      <w:r w:rsidRPr="006012A9">
        <w:rPr>
          <w:rFonts w:eastAsia="Calibri"/>
          <w:b/>
          <w:color w:val="auto"/>
          <w:sz w:val="26"/>
          <w:szCs w:val="26"/>
        </w:rPr>
        <w:t xml:space="preserve">Câu </w:t>
      </w:r>
      <w:r>
        <w:rPr>
          <w:rFonts w:eastAsia="Calibri"/>
          <w:b/>
          <w:color w:val="auto"/>
          <w:sz w:val="26"/>
          <w:szCs w:val="26"/>
        </w:rPr>
        <w:t>2</w:t>
      </w:r>
      <w:r w:rsidRPr="006012A9">
        <w:rPr>
          <w:rFonts w:eastAsia="Calibri"/>
          <w:b/>
          <w:color w:val="auto"/>
          <w:sz w:val="26"/>
          <w:szCs w:val="26"/>
        </w:rPr>
        <w:t>:</w:t>
      </w:r>
      <w:r w:rsidRPr="006012A9">
        <w:rPr>
          <w:rFonts w:eastAsia="Calibri"/>
          <w:b/>
          <w:color w:val="auto"/>
          <w:sz w:val="26"/>
          <w:szCs w:val="26"/>
        </w:rPr>
        <w:tab/>
      </w:r>
      <w:r w:rsidRPr="006012A9">
        <w:rPr>
          <w:rFonts w:eastAsia="Calibri"/>
          <w:color w:val="auto"/>
          <w:sz w:val="26"/>
          <w:szCs w:val="26"/>
        </w:rPr>
        <w:t xml:space="preserve">Một nguồn điện có điện trở trong </w:t>
      </w:r>
      <m:oMath>
        <m:r>
          <w:rPr>
            <w:rFonts w:ascii="Cambria Math" w:eastAsia="Calibri" w:hAnsi="Cambria Math"/>
            <w:color w:val="auto"/>
            <w:sz w:val="26"/>
            <w:szCs w:val="26"/>
          </w:rPr>
          <m:t>r=0,2</m:t>
        </m:r>
      </m:oMath>
      <w:r w:rsidRPr="006012A9">
        <w:rPr>
          <w:rFonts w:eastAsia="Calibri"/>
          <w:color w:val="auto"/>
          <w:sz w:val="26"/>
          <w:szCs w:val="26"/>
        </w:rPr>
        <w:t xml:space="preserve"> Ω được mắc nối tiếp với điện trở R = 2,4 Ω thành mạch kín. Khi đó hiệu điện thế giữa hai cực nguồn điện là U = 12 V. Suất điện động của nguồn là</w:t>
      </w:r>
    </w:p>
    <w:p w14:paraId="045544A2" w14:textId="77777777" w:rsidR="00E456FD" w:rsidRPr="006012A9" w:rsidRDefault="00E456FD" w:rsidP="00E456FD">
      <w:pPr>
        <w:tabs>
          <w:tab w:val="left" w:pos="900"/>
        </w:tabs>
        <w:spacing w:line="276" w:lineRule="auto"/>
        <w:ind w:right="-180"/>
        <w:rPr>
          <w:color w:val="auto"/>
          <w:sz w:val="26"/>
          <w:szCs w:val="26"/>
        </w:rPr>
      </w:pPr>
      <w:r w:rsidRPr="006012A9">
        <w:rPr>
          <w:b/>
          <w:color w:val="auto"/>
          <w:sz w:val="26"/>
          <w:szCs w:val="26"/>
        </w:rPr>
        <w:t>A.</w:t>
      </w:r>
      <w:r w:rsidRPr="006012A9">
        <w:rPr>
          <w:color w:val="auto"/>
          <w:sz w:val="26"/>
          <w:szCs w:val="26"/>
        </w:rPr>
        <w:t xml:space="preserve"> 11 V.</w:t>
      </w:r>
      <w:r w:rsidRPr="006012A9">
        <w:rPr>
          <w:color w:val="auto"/>
          <w:sz w:val="26"/>
          <w:szCs w:val="26"/>
        </w:rPr>
        <w:tab/>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B.</w:t>
      </w:r>
      <w:r w:rsidRPr="006012A9">
        <w:rPr>
          <w:color w:val="auto"/>
          <w:sz w:val="26"/>
          <w:szCs w:val="26"/>
        </w:rPr>
        <w:t xml:space="preserve"> 12 V.</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highlight w:val="cyan"/>
        </w:rPr>
        <w:t>C.</w:t>
      </w:r>
      <w:r w:rsidRPr="006012A9">
        <w:rPr>
          <w:color w:val="auto"/>
          <w:sz w:val="26"/>
          <w:szCs w:val="26"/>
          <w:highlight w:val="cyan"/>
        </w:rPr>
        <w:t xml:space="preserve"> 13 V.</w:t>
      </w:r>
      <w:r w:rsidRPr="006012A9">
        <w:rPr>
          <w:color w:val="auto"/>
          <w:sz w:val="26"/>
          <w:szCs w:val="26"/>
        </w:rPr>
        <w:tab/>
      </w:r>
      <w:r w:rsidRPr="006012A9">
        <w:rPr>
          <w:color w:val="auto"/>
          <w:sz w:val="26"/>
          <w:szCs w:val="26"/>
        </w:rPr>
        <w:tab/>
      </w:r>
      <w:r w:rsidRPr="006012A9">
        <w:rPr>
          <w:b/>
          <w:color w:val="auto"/>
          <w:sz w:val="26"/>
          <w:szCs w:val="26"/>
        </w:rPr>
        <w:t>D.</w:t>
      </w:r>
      <w:r w:rsidRPr="006012A9">
        <w:rPr>
          <w:color w:val="auto"/>
          <w:sz w:val="26"/>
          <w:szCs w:val="26"/>
        </w:rPr>
        <w:t xml:space="preserve"> 14 V.</w:t>
      </w:r>
    </w:p>
    <w:p w14:paraId="7D280F0A" w14:textId="7CA64660" w:rsidR="001D32FD" w:rsidRPr="006012A9" w:rsidRDefault="0095268E" w:rsidP="006012A9">
      <w:pPr>
        <w:pStyle w:val="Style4"/>
        <w:tabs>
          <w:tab w:val="left" w:pos="360"/>
          <w:tab w:val="left" w:pos="990"/>
        </w:tabs>
        <w:spacing w:line="276" w:lineRule="auto"/>
        <w:rPr>
          <w:b w:val="0"/>
          <w:sz w:val="26"/>
          <w:szCs w:val="26"/>
          <w:lang w:val="vi-VN"/>
        </w:rPr>
      </w:pPr>
      <w:r w:rsidRPr="006012A9">
        <w:rPr>
          <w:sz w:val="26"/>
          <w:szCs w:val="26"/>
          <w:lang w:val="vi-VN"/>
        </w:rPr>
        <w:t xml:space="preserve">Câu </w:t>
      </w:r>
      <w:r w:rsidR="00E456FD">
        <w:rPr>
          <w:sz w:val="26"/>
          <w:szCs w:val="26"/>
        </w:rPr>
        <w:t>3</w:t>
      </w:r>
      <w:r w:rsidRPr="006012A9">
        <w:rPr>
          <w:sz w:val="26"/>
          <w:szCs w:val="26"/>
          <w:lang w:val="vi-VN"/>
        </w:rPr>
        <w:t>:</w:t>
      </w:r>
      <w:r w:rsidRPr="006012A9">
        <w:rPr>
          <w:sz w:val="26"/>
          <w:szCs w:val="26"/>
          <w:lang w:val="vi-VN"/>
        </w:rPr>
        <w:tab/>
      </w:r>
      <w:r w:rsidR="001D32FD" w:rsidRPr="006012A9">
        <w:rPr>
          <w:b w:val="0"/>
          <w:sz w:val="26"/>
          <w:szCs w:val="26"/>
          <w:lang w:val="vi-VN"/>
        </w:rPr>
        <w:t xml:space="preserve">Trong một mạch kín mà điện trở ngoài là 10 </w:t>
      </w:r>
      <w:r w:rsidR="001D32FD" w:rsidRPr="006012A9">
        <w:rPr>
          <w:b w:val="0"/>
          <w:sz w:val="26"/>
          <w:szCs w:val="26"/>
        </w:rPr>
        <w:t>Ω</w:t>
      </w:r>
      <w:r w:rsidR="001D32FD" w:rsidRPr="006012A9">
        <w:rPr>
          <w:b w:val="0"/>
          <w:sz w:val="26"/>
          <w:szCs w:val="26"/>
          <w:lang w:val="vi-VN"/>
        </w:rPr>
        <w:t xml:space="preserve">, điện trở trong là 1 </w:t>
      </w:r>
      <w:r w:rsidR="001D32FD" w:rsidRPr="006012A9">
        <w:rPr>
          <w:b w:val="0"/>
          <w:sz w:val="26"/>
          <w:szCs w:val="26"/>
        </w:rPr>
        <w:t>Ω</w:t>
      </w:r>
      <w:r w:rsidR="001D32FD" w:rsidRPr="006012A9">
        <w:rPr>
          <w:b w:val="0"/>
          <w:sz w:val="26"/>
          <w:szCs w:val="26"/>
          <w:lang w:val="vi-VN"/>
        </w:rPr>
        <w:t xml:space="preserve"> có dòng điện là 2 A. Hiệu điện thế 2 đầu nguồn và suất điện động của nguồn là</w:t>
      </w:r>
    </w:p>
    <w:p w14:paraId="561DA327" w14:textId="77777777" w:rsidR="001D32FD" w:rsidRPr="006012A9" w:rsidRDefault="001D32FD" w:rsidP="006012A9">
      <w:pPr>
        <w:spacing w:line="276" w:lineRule="auto"/>
        <w:jc w:val="both"/>
        <w:rPr>
          <w:color w:val="auto"/>
          <w:sz w:val="26"/>
          <w:szCs w:val="26"/>
        </w:rPr>
      </w:pPr>
      <w:r w:rsidRPr="006012A9">
        <w:rPr>
          <w:b/>
          <w:color w:val="auto"/>
          <w:sz w:val="26"/>
          <w:szCs w:val="26"/>
        </w:rPr>
        <w:t xml:space="preserve">A. </w:t>
      </w:r>
      <w:r w:rsidRPr="006012A9">
        <w:rPr>
          <w:color w:val="auto"/>
          <w:sz w:val="26"/>
          <w:szCs w:val="26"/>
        </w:rPr>
        <w:t>10 V và 12 V.</w:t>
      </w:r>
      <w:r w:rsidRPr="006012A9">
        <w:rPr>
          <w:color w:val="auto"/>
          <w:sz w:val="26"/>
          <w:szCs w:val="26"/>
        </w:rPr>
        <w:tab/>
      </w:r>
      <w:r w:rsidRPr="006012A9">
        <w:rPr>
          <w:color w:val="auto"/>
          <w:sz w:val="26"/>
          <w:szCs w:val="26"/>
        </w:rPr>
        <w:tab/>
      </w:r>
      <w:r w:rsidRPr="006012A9">
        <w:rPr>
          <w:b/>
          <w:color w:val="auto"/>
          <w:sz w:val="26"/>
          <w:szCs w:val="26"/>
          <w:highlight w:val="cyan"/>
          <w:u w:val="thick" w:color="00B050"/>
        </w:rPr>
        <w:t>B</w:t>
      </w:r>
      <w:r w:rsidRPr="006012A9">
        <w:rPr>
          <w:b/>
          <w:color w:val="auto"/>
          <w:sz w:val="26"/>
          <w:szCs w:val="26"/>
          <w:highlight w:val="cyan"/>
        </w:rPr>
        <w:t xml:space="preserve">. </w:t>
      </w:r>
      <w:r w:rsidRPr="006012A9">
        <w:rPr>
          <w:color w:val="auto"/>
          <w:sz w:val="26"/>
          <w:szCs w:val="26"/>
          <w:highlight w:val="cyan"/>
        </w:rPr>
        <w:t>20 V và 22 V.</w:t>
      </w:r>
      <w:r w:rsidRPr="006012A9">
        <w:rPr>
          <w:color w:val="auto"/>
          <w:sz w:val="26"/>
          <w:szCs w:val="26"/>
        </w:rPr>
        <w:tab/>
      </w:r>
      <w:r w:rsidRPr="006012A9">
        <w:rPr>
          <w:color w:val="auto"/>
          <w:sz w:val="26"/>
          <w:szCs w:val="26"/>
        </w:rPr>
        <w:tab/>
      </w:r>
    </w:p>
    <w:p w14:paraId="04D5E9FF" w14:textId="4A08E290" w:rsidR="001D32FD" w:rsidRPr="006012A9" w:rsidRDefault="001D32FD" w:rsidP="006012A9">
      <w:pPr>
        <w:spacing w:line="276" w:lineRule="auto"/>
        <w:jc w:val="both"/>
        <w:rPr>
          <w:color w:val="auto"/>
          <w:sz w:val="26"/>
          <w:szCs w:val="26"/>
        </w:rPr>
      </w:pPr>
      <w:r w:rsidRPr="006012A9">
        <w:rPr>
          <w:b/>
          <w:color w:val="auto"/>
          <w:sz w:val="26"/>
          <w:szCs w:val="26"/>
        </w:rPr>
        <w:t xml:space="preserve">C. </w:t>
      </w:r>
      <w:r w:rsidRPr="006012A9">
        <w:rPr>
          <w:color w:val="auto"/>
          <w:sz w:val="26"/>
          <w:szCs w:val="26"/>
        </w:rPr>
        <w:t>10 V và 2 V.</w:t>
      </w:r>
      <w:r w:rsidRPr="006012A9">
        <w:rPr>
          <w:color w:val="auto"/>
          <w:sz w:val="26"/>
          <w:szCs w:val="26"/>
        </w:rPr>
        <w:tab/>
      </w:r>
      <w:r w:rsidRPr="006012A9">
        <w:rPr>
          <w:color w:val="auto"/>
          <w:sz w:val="26"/>
          <w:szCs w:val="26"/>
        </w:rPr>
        <w:tab/>
      </w:r>
      <w:r w:rsidRPr="006012A9">
        <w:rPr>
          <w:b/>
          <w:color w:val="auto"/>
          <w:sz w:val="26"/>
          <w:szCs w:val="26"/>
        </w:rPr>
        <w:t xml:space="preserve">D. </w:t>
      </w:r>
      <w:r w:rsidRPr="006012A9">
        <w:rPr>
          <w:color w:val="auto"/>
          <w:sz w:val="26"/>
          <w:szCs w:val="26"/>
        </w:rPr>
        <w:t>2,5 V và 0,5 V.</w:t>
      </w:r>
    </w:p>
    <w:p w14:paraId="1D7E9CC0" w14:textId="5D7FCE91" w:rsidR="001D32FD" w:rsidRPr="006012A9" w:rsidRDefault="0095268E" w:rsidP="006012A9">
      <w:pPr>
        <w:pStyle w:val="Style4"/>
        <w:tabs>
          <w:tab w:val="left" w:pos="1080"/>
        </w:tabs>
        <w:spacing w:line="276" w:lineRule="auto"/>
        <w:rPr>
          <w:b w:val="0"/>
          <w:sz w:val="26"/>
          <w:szCs w:val="26"/>
        </w:rPr>
      </w:pPr>
      <w:r w:rsidRPr="006012A9">
        <w:rPr>
          <w:sz w:val="26"/>
          <w:szCs w:val="26"/>
        </w:rPr>
        <w:t xml:space="preserve">Câu </w:t>
      </w:r>
      <w:r w:rsidR="00E456FD">
        <w:rPr>
          <w:sz w:val="26"/>
          <w:szCs w:val="26"/>
        </w:rPr>
        <w:t>4</w:t>
      </w:r>
      <w:r w:rsidRPr="006012A9">
        <w:rPr>
          <w:sz w:val="26"/>
          <w:szCs w:val="26"/>
        </w:rPr>
        <w:t>:</w:t>
      </w:r>
      <w:r w:rsidRPr="006012A9">
        <w:rPr>
          <w:sz w:val="26"/>
          <w:szCs w:val="26"/>
        </w:rPr>
        <w:tab/>
      </w:r>
      <w:r w:rsidR="001D32FD" w:rsidRPr="006012A9">
        <w:rPr>
          <w:b w:val="0"/>
          <w:sz w:val="26"/>
          <w:szCs w:val="26"/>
        </w:rPr>
        <w:t xml:space="preserve">Mắc một điện trở 14 </w:t>
      </w:r>
      <w:r w:rsidR="001D32FD" w:rsidRPr="006012A9">
        <w:rPr>
          <w:b w:val="0"/>
          <w:sz w:val="26"/>
          <w:szCs w:val="26"/>
        </w:rPr>
        <w:sym w:font="Symbol" w:char="F057"/>
      </w:r>
      <w:r w:rsidR="001D32FD" w:rsidRPr="006012A9">
        <w:rPr>
          <w:b w:val="0"/>
          <w:sz w:val="26"/>
          <w:szCs w:val="26"/>
        </w:rPr>
        <w:t xml:space="preserve"> vào hai  cực của một nguồn điện có điện trở trong là 1 </w:t>
      </w:r>
      <w:r w:rsidR="001D32FD" w:rsidRPr="006012A9">
        <w:rPr>
          <w:b w:val="0"/>
          <w:sz w:val="26"/>
          <w:szCs w:val="26"/>
        </w:rPr>
        <w:sym w:font="Symbol" w:char="F057"/>
      </w:r>
      <w:r w:rsidR="001D32FD" w:rsidRPr="006012A9">
        <w:rPr>
          <w:b w:val="0"/>
          <w:sz w:val="26"/>
          <w:szCs w:val="26"/>
        </w:rPr>
        <w:t xml:space="preserve"> thì hiệu điện thế giữa hai cực của nguồn là 8, 4 V.Cường độ dòng điện chạy trong mạch và suất điện động của nguồn điện lần lượt là</w:t>
      </w:r>
    </w:p>
    <w:p w14:paraId="1D5045AC" w14:textId="43764144" w:rsidR="001D32FD" w:rsidRPr="006012A9" w:rsidRDefault="001D32FD" w:rsidP="006012A9">
      <w:pPr>
        <w:spacing w:line="276" w:lineRule="auto"/>
        <w:jc w:val="both"/>
        <w:rPr>
          <w:color w:val="auto"/>
          <w:sz w:val="26"/>
          <w:szCs w:val="26"/>
        </w:rPr>
      </w:pPr>
      <w:r w:rsidRPr="006012A9">
        <w:rPr>
          <w:b/>
          <w:bCs/>
          <w:color w:val="auto"/>
          <w:sz w:val="26"/>
          <w:szCs w:val="26"/>
          <w:highlight w:val="cyan"/>
          <w:u w:val="thick" w:color="00B050"/>
        </w:rPr>
        <w:t>A</w:t>
      </w:r>
      <w:r w:rsidRPr="006012A9">
        <w:rPr>
          <w:b/>
          <w:bCs/>
          <w:color w:val="auto"/>
          <w:sz w:val="26"/>
          <w:szCs w:val="26"/>
          <w:highlight w:val="cyan"/>
        </w:rPr>
        <w:t xml:space="preserve">. </w:t>
      </w:r>
      <w:r w:rsidRPr="006012A9">
        <w:rPr>
          <w:color w:val="auto"/>
          <w:sz w:val="26"/>
          <w:szCs w:val="26"/>
          <w:highlight w:val="cyan"/>
        </w:rPr>
        <w:t>0,6 A và 9 V.</w:t>
      </w:r>
      <w:r w:rsidRPr="006012A9">
        <w:rPr>
          <w:b/>
          <w:bCs/>
          <w:color w:val="auto"/>
          <w:sz w:val="26"/>
          <w:szCs w:val="26"/>
        </w:rPr>
        <w:t xml:space="preserve"> </w:t>
      </w:r>
      <w:r w:rsidRPr="006012A9">
        <w:rPr>
          <w:b/>
          <w:bCs/>
          <w:color w:val="auto"/>
          <w:sz w:val="26"/>
          <w:szCs w:val="26"/>
        </w:rPr>
        <w:tab/>
      </w:r>
      <w:r w:rsidRPr="006012A9">
        <w:rPr>
          <w:b/>
          <w:bCs/>
          <w:color w:val="auto"/>
          <w:sz w:val="26"/>
          <w:szCs w:val="26"/>
        </w:rPr>
        <w:tab/>
        <w:t xml:space="preserve">B. </w:t>
      </w:r>
      <w:r w:rsidRPr="006012A9">
        <w:rPr>
          <w:color w:val="auto"/>
          <w:sz w:val="26"/>
          <w:szCs w:val="26"/>
        </w:rPr>
        <w:t>0,6 A và 12 V.</w:t>
      </w:r>
      <w:r w:rsidRPr="006012A9">
        <w:rPr>
          <w:b/>
          <w:bCs/>
          <w:color w:val="auto"/>
          <w:sz w:val="26"/>
          <w:szCs w:val="26"/>
        </w:rPr>
        <w:t xml:space="preserve"> </w:t>
      </w:r>
      <w:r w:rsidRPr="006012A9">
        <w:rPr>
          <w:b/>
          <w:bCs/>
          <w:color w:val="auto"/>
          <w:sz w:val="26"/>
          <w:szCs w:val="26"/>
        </w:rPr>
        <w:tab/>
        <w:t xml:space="preserve">C. </w:t>
      </w:r>
      <w:r w:rsidRPr="006012A9">
        <w:rPr>
          <w:color w:val="auto"/>
          <w:sz w:val="26"/>
          <w:szCs w:val="26"/>
        </w:rPr>
        <w:t>0,9 A và 12 V.</w:t>
      </w:r>
      <w:r w:rsidRPr="006012A9">
        <w:rPr>
          <w:b/>
          <w:bCs/>
          <w:color w:val="auto"/>
          <w:sz w:val="26"/>
          <w:szCs w:val="26"/>
        </w:rPr>
        <w:t xml:space="preserve"> </w:t>
      </w:r>
      <w:r w:rsidRPr="006012A9">
        <w:rPr>
          <w:b/>
          <w:bCs/>
          <w:color w:val="auto"/>
          <w:sz w:val="26"/>
          <w:szCs w:val="26"/>
        </w:rPr>
        <w:tab/>
        <w:t xml:space="preserve">D. </w:t>
      </w:r>
      <w:r w:rsidRPr="006012A9">
        <w:rPr>
          <w:color w:val="auto"/>
          <w:sz w:val="26"/>
          <w:szCs w:val="26"/>
        </w:rPr>
        <w:t>0,9 A và 9 V.</w:t>
      </w:r>
    </w:p>
    <w:p w14:paraId="771DEFFD" w14:textId="0EA140EE" w:rsidR="00E456FD" w:rsidRPr="006012A9" w:rsidRDefault="00E456FD" w:rsidP="00E456FD">
      <w:pPr>
        <w:tabs>
          <w:tab w:val="left" w:pos="900"/>
        </w:tabs>
        <w:spacing w:line="276" w:lineRule="auto"/>
        <w:contextualSpacing/>
        <w:jc w:val="both"/>
        <w:rPr>
          <w:bCs/>
          <w:color w:val="auto"/>
          <w:sz w:val="26"/>
          <w:szCs w:val="26"/>
          <w:lang w:val="vi-VN"/>
        </w:rPr>
      </w:pPr>
      <w:r w:rsidRPr="006012A9">
        <w:rPr>
          <w:b/>
          <w:bCs/>
          <w:color w:val="auto"/>
          <w:sz w:val="26"/>
          <w:szCs w:val="26"/>
          <w:lang w:val="vi-VN"/>
        </w:rPr>
        <w:t xml:space="preserve">Câu </w:t>
      </w:r>
      <w:r>
        <w:rPr>
          <w:b/>
          <w:bCs/>
          <w:color w:val="auto"/>
          <w:sz w:val="26"/>
          <w:szCs w:val="26"/>
        </w:rPr>
        <w:t>5</w:t>
      </w:r>
      <w:r w:rsidRPr="006012A9">
        <w:rPr>
          <w:b/>
          <w:bCs/>
          <w:color w:val="auto"/>
          <w:sz w:val="26"/>
          <w:szCs w:val="26"/>
          <w:lang w:val="vi-VN"/>
        </w:rPr>
        <w:t>:</w:t>
      </w:r>
      <w:r w:rsidRPr="006012A9">
        <w:rPr>
          <w:b/>
          <w:bCs/>
          <w:color w:val="auto"/>
          <w:sz w:val="26"/>
          <w:szCs w:val="26"/>
          <w:lang w:val="vi-VN"/>
        </w:rPr>
        <w:tab/>
      </w:r>
      <w:r w:rsidRPr="006012A9">
        <w:rPr>
          <w:bCs/>
          <w:color w:val="auto"/>
          <w:sz w:val="26"/>
          <w:szCs w:val="26"/>
          <w:lang w:val="pt-BR"/>
        </w:rPr>
        <w:t>Một nguồn điện có điện trở trong 0,1 (</w:t>
      </w:r>
      <w:r w:rsidRPr="006012A9">
        <w:rPr>
          <w:bCs/>
          <w:color w:val="auto"/>
          <w:sz w:val="26"/>
          <w:szCs w:val="26"/>
        </w:rPr>
        <w:t>Ω</w:t>
      </w:r>
      <w:r w:rsidRPr="006012A9">
        <w:rPr>
          <w:bCs/>
          <w:color w:val="auto"/>
          <w:sz w:val="26"/>
          <w:szCs w:val="26"/>
          <w:lang w:val="vi-VN"/>
        </w:rPr>
        <w:t>) được mắc với điện trở 4,8 (</w:t>
      </w:r>
      <w:r w:rsidRPr="006012A9">
        <w:rPr>
          <w:bCs/>
          <w:color w:val="auto"/>
          <w:sz w:val="26"/>
          <w:szCs w:val="26"/>
        </w:rPr>
        <w:t>Ω</w:t>
      </w:r>
      <w:r w:rsidRPr="006012A9">
        <w:rPr>
          <w:bCs/>
          <w:color w:val="auto"/>
          <w:sz w:val="26"/>
          <w:szCs w:val="26"/>
          <w:lang w:val="vi-VN"/>
        </w:rPr>
        <w:t xml:space="preserve">) thành mạch kín. Khi đó hiệu điện thế giữa hai cực của nguồn điện là 12 (V). </w:t>
      </w:r>
      <w:r w:rsidRPr="006012A9">
        <w:rPr>
          <w:bCs/>
          <w:color w:val="auto"/>
          <w:sz w:val="26"/>
          <w:szCs w:val="26"/>
        </w:rPr>
        <w:t>Cường độ dòng điện trong mạch là</w:t>
      </w:r>
    </w:p>
    <w:p w14:paraId="528CB6AB" w14:textId="77777777" w:rsidR="00E456FD" w:rsidRPr="006012A9" w:rsidRDefault="00E456FD" w:rsidP="00E456FD">
      <w:pPr>
        <w:spacing w:line="276" w:lineRule="auto"/>
        <w:jc w:val="both"/>
        <w:rPr>
          <w:color w:val="auto"/>
          <w:sz w:val="26"/>
          <w:szCs w:val="26"/>
        </w:rPr>
      </w:pPr>
      <w:r w:rsidRPr="006012A9">
        <w:rPr>
          <w:b/>
          <w:color w:val="auto"/>
          <w:sz w:val="26"/>
          <w:szCs w:val="26"/>
        </w:rPr>
        <w:t xml:space="preserve">A. </w:t>
      </w:r>
      <w:r w:rsidRPr="006012A9">
        <w:rPr>
          <w:color w:val="auto"/>
          <w:sz w:val="26"/>
          <w:szCs w:val="26"/>
        </w:rPr>
        <w:t>I = 120 (A).</w:t>
      </w:r>
      <w:r w:rsidRPr="006012A9">
        <w:rPr>
          <w:color w:val="auto"/>
          <w:sz w:val="26"/>
          <w:szCs w:val="26"/>
        </w:rPr>
        <w:tab/>
      </w:r>
      <w:r w:rsidRPr="006012A9">
        <w:rPr>
          <w:color w:val="auto"/>
          <w:sz w:val="26"/>
          <w:szCs w:val="26"/>
        </w:rPr>
        <w:tab/>
      </w:r>
      <w:r w:rsidRPr="006012A9">
        <w:rPr>
          <w:b/>
          <w:color w:val="auto"/>
          <w:sz w:val="26"/>
          <w:szCs w:val="26"/>
        </w:rPr>
        <w:t xml:space="preserve">B. </w:t>
      </w:r>
      <w:r w:rsidRPr="006012A9">
        <w:rPr>
          <w:color w:val="auto"/>
          <w:sz w:val="26"/>
          <w:szCs w:val="26"/>
        </w:rPr>
        <w:t>I = 12 (A).</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highlight w:val="cyan"/>
          <w:u w:val="thick" w:color="00B050"/>
        </w:rPr>
        <w:t>C</w:t>
      </w:r>
      <w:r w:rsidRPr="006012A9">
        <w:rPr>
          <w:b/>
          <w:color w:val="auto"/>
          <w:sz w:val="26"/>
          <w:szCs w:val="26"/>
          <w:highlight w:val="cyan"/>
        </w:rPr>
        <w:t xml:space="preserve">. </w:t>
      </w:r>
      <w:r w:rsidRPr="006012A9">
        <w:rPr>
          <w:color w:val="auto"/>
          <w:sz w:val="26"/>
          <w:szCs w:val="26"/>
          <w:highlight w:val="cyan"/>
        </w:rPr>
        <w:t>I = 2,5 (A).</w:t>
      </w:r>
      <w:r w:rsidRPr="006012A9">
        <w:rPr>
          <w:color w:val="auto"/>
          <w:sz w:val="26"/>
          <w:szCs w:val="26"/>
        </w:rPr>
        <w:tab/>
      </w:r>
      <w:r w:rsidRPr="006012A9">
        <w:rPr>
          <w:color w:val="auto"/>
          <w:sz w:val="26"/>
          <w:szCs w:val="26"/>
        </w:rPr>
        <w:tab/>
      </w:r>
      <w:r w:rsidRPr="006012A9">
        <w:rPr>
          <w:b/>
          <w:color w:val="auto"/>
          <w:sz w:val="26"/>
          <w:szCs w:val="26"/>
        </w:rPr>
        <w:t xml:space="preserve">D. </w:t>
      </w:r>
      <w:r w:rsidRPr="006012A9">
        <w:rPr>
          <w:color w:val="auto"/>
          <w:sz w:val="26"/>
          <w:szCs w:val="26"/>
        </w:rPr>
        <w:t>I = 25 (A).</w:t>
      </w:r>
    </w:p>
    <w:p w14:paraId="7B489E67" w14:textId="74AD97DD" w:rsidR="00E456FD" w:rsidRPr="006012A9" w:rsidRDefault="00E456FD" w:rsidP="00E456FD">
      <w:pPr>
        <w:tabs>
          <w:tab w:val="left" w:pos="900"/>
        </w:tabs>
        <w:spacing w:line="276" w:lineRule="auto"/>
        <w:contextualSpacing/>
        <w:jc w:val="both"/>
        <w:rPr>
          <w:bCs/>
          <w:color w:val="auto"/>
          <w:sz w:val="26"/>
          <w:szCs w:val="26"/>
          <w:lang w:val="vi-VN"/>
        </w:rPr>
      </w:pPr>
      <w:r w:rsidRPr="006012A9">
        <w:rPr>
          <w:b/>
          <w:bCs/>
          <w:color w:val="auto"/>
          <w:sz w:val="26"/>
          <w:szCs w:val="26"/>
          <w:lang w:val="vi-VN"/>
        </w:rPr>
        <w:t xml:space="preserve">Câu </w:t>
      </w:r>
      <w:r>
        <w:rPr>
          <w:b/>
          <w:bCs/>
          <w:color w:val="auto"/>
          <w:sz w:val="26"/>
          <w:szCs w:val="26"/>
        </w:rPr>
        <w:t>6</w:t>
      </w:r>
      <w:r w:rsidRPr="006012A9">
        <w:rPr>
          <w:b/>
          <w:bCs/>
          <w:color w:val="auto"/>
          <w:sz w:val="26"/>
          <w:szCs w:val="26"/>
          <w:lang w:val="vi-VN"/>
        </w:rPr>
        <w:t>:</w:t>
      </w:r>
      <w:r w:rsidRPr="006012A9">
        <w:rPr>
          <w:b/>
          <w:bCs/>
          <w:color w:val="auto"/>
          <w:sz w:val="26"/>
          <w:szCs w:val="26"/>
          <w:lang w:val="vi-VN"/>
        </w:rPr>
        <w:tab/>
      </w:r>
      <w:r w:rsidRPr="006012A9">
        <w:rPr>
          <w:bCs/>
          <w:color w:val="auto"/>
          <w:sz w:val="26"/>
          <w:szCs w:val="26"/>
          <w:lang w:val="vi-VN"/>
        </w:rPr>
        <w:t xml:space="preserve">Cho một mạch điện gồm một pin 1,5 V có điện trở trong 0,5 </w:t>
      </w:r>
      <w:r w:rsidRPr="006012A9">
        <w:rPr>
          <w:bCs/>
          <w:color w:val="auto"/>
          <w:sz w:val="26"/>
          <w:szCs w:val="26"/>
        </w:rPr>
        <w:t>Ω</w:t>
      </w:r>
      <w:r w:rsidRPr="006012A9">
        <w:rPr>
          <w:bCs/>
          <w:color w:val="auto"/>
          <w:sz w:val="26"/>
          <w:szCs w:val="26"/>
          <w:lang w:val="vi-VN"/>
        </w:rPr>
        <w:t xml:space="preserve"> nối với mạch ngoài là một điện trở 2,5 </w:t>
      </w:r>
      <w:r w:rsidRPr="006012A9">
        <w:rPr>
          <w:bCs/>
          <w:color w:val="auto"/>
          <w:sz w:val="26"/>
          <w:szCs w:val="26"/>
        </w:rPr>
        <w:t>Ω</w:t>
      </w:r>
      <w:r w:rsidRPr="006012A9">
        <w:rPr>
          <w:bCs/>
          <w:color w:val="auto"/>
          <w:sz w:val="26"/>
          <w:szCs w:val="26"/>
          <w:lang w:val="vi-VN"/>
        </w:rPr>
        <w:t>.  Cường độ dòng điện trong toàn mạch là</w:t>
      </w:r>
    </w:p>
    <w:p w14:paraId="2BF1BEEB" w14:textId="77777777" w:rsidR="00E456FD" w:rsidRPr="006012A9" w:rsidRDefault="00E456FD" w:rsidP="00E456FD">
      <w:pPr>
        <w:spacing w:line="276" w:lineRule="auto"/>
        <w:jc w:val="both"/>
        <w:rPr>
          <w:color w:val="auto"/>
          <w:sz w:val="26"/>
          <w:szCs w:val="26"/>
        </w:rPr>
      </w:pPr>
      <w:r w:rsidRPr="006012A9">
        <w:rPr>
          <w:b/>
          <w:color w:val="auto"/>
          <w:sz w:val="26"/>
          <w:szCs w:val="26"/>
        </w:rPr>
        <w:t xml:space="preserve">A. </w:t>
      </w:r>
      <w:r w:rsidRPr="006012A9">
        <w:rPr>
          <w:color w:val="auto"/>
          <w:sz w:val="26"/>
          <w:szCs w:val="26"/>
        </w:rPr>
        <w:t>3A.</w:t>
      </w:r>
      <w:r w:rsidRPr="006012A9">
        <w:rPr>
          <w:color w:val="auto"/>
          <w:sz w:val="26"/>
          <w:szCs w:val="26"/>
        </w:rPr>
        <w:tab/>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 xml:space="preserve">B. </w:t>
      </w:r>
      <w:r w:rsidRPr="006012A9">
        <w:rPr>
          <w:color w:val="auto"/>
          <w:sz w:val="26"/>
          <w:szCs w:val="26"/>
        </w:rPr>
        <w:t>3/5 A.</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highlight w:val="cyan"/>
          <w:u w:val="thick" w:color="00B050"/>
        </w:rPr>
        <w:t>C</w:t>
      </w:r>
      <w:r w:rsidRPr="006012A9">
        <w:rPr>
          <w:b/>
          <w:color w:val="auto"/>
          <w:sz w:val="26"/>
          <w:szCs w:val="26"/>
          <w:highlight w:val="cyan"/>
        </w:rPr>
        <w:t xml:space="preserve">. </w:t>
      </w:r>
      <w:r w:rsidRPr="006012A9">
        <w:rPr>
          <w:color w:val="auto"/>
          <w:sz w:val="26"/>
          <w:szCs w:val="26"/>
          <w:highlight w:val="cyan"/>
        </w:rPr>
        <w:t>0,5 A.</w:t>
      </w:r>
      <w:r w:rsidRPr="006012A9">
        <w:rPr>
          <w:color w:val="auto"/>
          <w:sz w:val="26"/>
          <w:szCs w:val="26"/>
        </w:rPr>
        <w:tab/>
      </w:r>
      <w:r w:rsidRPr="006012A9">
        <w:rPr>
          <w:color w:val="auto"/>
          <w:sz w:val="26"/>
          <w:szCs w:val="26"/>
        </w:rPr>
        <w:tab/>
      </w:r>
      <w:r w:rsidRPr="006012A9">
        <w:rPr>
          <w:b/>
          <w:color w:val="auto"/>
          <w:sz w:val="26"/>
          <w:szCs w:val="26"/>
        </w:rPr>
        <w:t xml:space="preserve">D. </w:t>
      </w:r>
      <w:r w:rsidRPr="006012A9">
        <w:rPr>
          <w:color w:val="auto"/>
          <w:sz w:val="26"/>
          <w:szCs w:val="26"/>
        </w:rPr>
        <w:t>2 A.</w:t>
      </w:r>
    </w:p>
    <w:p w14:paraId="007EA70F" w14:textId="77777777" w:rsidR="002508B8" w:rsidRDefault="002508B8" w:rsidP="006012A9">
      <w:pPr>
        <w:tabs>
          <w:tab w:val="left" w:pos="2835"/>
          <w:tab w:val="left" w:pos="5670"/>
          <w:tab w:val="left" w:pos="8505"/>
        </w:tabs>
        <w:spacing w:line="276" w:lineRule="auto"/>
        <w:jc w:val="both"/>
        <w:rPr>
          <w:color w:val="auto"/>
          <w:sz w:val="26"/>
          <w:szCs w:val="26"/>
        </w:rPr>
      </w:pPr>
    </w:p>
    <w:p w14:paraId="0C7A1894" w14:textId="513BF7B7" w:rsidR="001D32FD" w:rsidRPr="006012A9" w:rsidRDefault="001D32FD" w:rsidP="006012A9">
      <w:pPr>
        <w:tabs>
          <w:tab w:val="left" w:pos="2835"/>
          <w:tab w:val="left" w:pos="5670"/>
          <w:tab w:val="left" w:pos="8505"/>
        </w:tabs>
        <w:spacing w:line="276" w:lineRule="auto"/>
        <w:jc w:val="both"/>
        <w:rPr>
          <w:color w:val="auto"/>
          <w:sz w:val="26"/>
          <w:szCs w:val="26"/>
        </w:rPr>
      </w:pPr>
    </w:p>
    <w:p w14:paraId="1A206013" w14:textId="3BE9BF63" w:rsidR="001D32FD" w:rsidRDefault="001D32FD" w:rsidP="006012A9">
      <w:pPr>
        <w:tabs>
          <w:tab w:val="left" w:pos="900"/>
        </w:tabs>
        <w:spacing w:line="276" w:lineRule="auto"/>
        <w:contextualSpacing/>
        <w:jc w:val="both"/>
        <w:rPr>
          <w:rFonts w:eastAsia="Calibri"/>
          <w:color w:val="auto"/>
          <w:sz w:val="26"/>
          <w:szCs w:val="26"/>
          <w:lang w:val="fr-FR"/>
        </w:rPr>
      </w:pPr>
    </w:p>
    <w:p w14:paraId="483E2798" w14:textId="77777777" w:rsidR="002508B8" w:rsidRDefault="002508B8" w:rsidP="002508B8">
      <w:pPr>
        <w:tabs>
          <w:tab w:val="left" w:pos="900"/>
        </w:tabs>
        <w:spacing w:line="276" w:lineRule="auto"/>
        <w:contextualSpacing/>
        <w:jc w:val="center"/>
        <w:rPr>
          <w:rFonts w:eastAsia="Calibri"/>
          <w:b/>
          <w:bCs/>
          <w:color w:val="FF0000"/>
          <w:sz w:val="28"/>
          <w:szCs w:val="28"/>
          <w:highlight w:val="yellow"/>
          <w:lang w:val="fr-FR"/>
        </w:rPr>
      </w:pPr>
    </w:p>
    <w:p w14:paraId="23F8EDC6" w14:textId="049AF88F" w:rsidR="002508B8" w:rsidRPr="002508B8" w:rsidRDefault="002508B8" w:rsidP="002508B8">
      <w:pPr>
        <w:tabs>
          <w:tab w:val="left" w:pos="900"/>
        </w:tabs>
        <w:spacing w:line="276" w:lineRule="auto"/>
        <w:contextualSpacing/>
        <w:jc w:val="center"/>
        <w:rPr>
          <w:rFonts w:eastAsia="Calibri"/>
          <w:b/>
          <w:bCs/>
          <w:color w:val="FF0000"/>
          <w:sz w:val="28"/>
          <w:szCs w:val="28"/>
          <w:lang w:val="fr-FR"/>
        </w:rPr>
      </w:pPr>
      <w:r w:rsidRPr="002508B8">
        <w:rPr>
          <w:rFonts w:eastAsia="Calibri"/>
          <w:b/>
          <w:bCs/>
          <w:color w:val="FF0000"/>
          <w:sz w:val="28"/>
          <w:szCs w:val="28"/>
          <w:highlight w:val="yellow"/>
          <w:lang w:val="fr-FR"/>
        </w:rPr>
        <w:t>VẬN DỤNG</w:t>
      </w:r>
    </w:p>
    <w:p w14:paraId="03FBC74C" w14:textId="77777777" w:rsidR="002508B8" w:rsidRPr="006012A9" w:rsidRDefault="002508B8" w:rsidP="006012A9">
      <w:pPr>
        <w:tabs>
          <w:tab w:val="left" w:pos="900"/>
        </w:tabs>
        <w:spacing w:line="276" w:lineRule="auto"/>
        <w:contextualSpacing/>
        <w:jc w:val="both"/>
        <w:rPr>
          <w:rFonts w:eastAsia="Calibri"/>
          <w:color w:val="auto"/>
          <w:sz w:val="26"/>
          <w:szCs w:val="26"/>
          <w:lang w:val="fr-FR"/>
        </w:rPr>
      </w:pPr>
    </w:p>
    <w:p w14:paraId="5BC819F2" w14:textId="2E45E94C" w:rsidR="00BC5B27" w:rsidRPr="006012A9" w:rsidRDefault="0095268E" w:rsidP="006012A9">
      <w:pPr>
        <w:tabs>
          <w:tab w:val="left" w:pos="900"/>
        </w:tabs>
        <w:spacing w:line="276" w:lineRule="auto"/>
        <w:contextualSpacing/>
        <w:jc w:val="both"/>
        <w:rPr>
          <w:rFonts w:eastAsia="Calibri"/>
          <w:color w:val="auto"/>
          <w:sz w:val="26"/>
          <w:szCs w:val="26"/>
        </w:rPr>
      </w:pPr>
      <w:r w:rsidRPr="006012A9">
        <w:rPr>
          <w:rFonts w:eastAsia="Calibri"/>
          <w:b/>
          <w:color w:val="auto"/>
          <w:sz w:val="26"/>
          <w:szCs w:val="26"/>
        </w:rPr>
        <w:t xml:space="preserve">Câu </w:t>
      </w:r>
      <w:r w:rsidR="00D24934">
        <w:rPr>
          <w:rFonts w:eastAsia="Calibri"/>
          <w:b/>
          <w:color w:val="auto"/>
          <w:sz w:val="26"/>
          <w:szCs w:val="26"/>
        </w:rPr>
        <w:t>7</w:t>
      </w:r>
      <w:r w:rsidRPr="006012A9">
        <w:rPr>
          <w:rFonts w:eastAsia="Calibri"/>
          <w:b/>
          <w:color w:val="auto"/>
          <w:sz w:val="26"/>
          <w:szCs w:val="26"/>
        </w:rPr>
        <w:t>:</w:t>
      </w:r>
      <w:r w:rsidRPr="006012A9">
        <w:rPr>
          <w:rFonts w:eastAsia="Calibri"/>
          <w:b/>
          <w:color w:val="auto"/>
          <w:sz w:val="26"/>
          <w:szCs w:val="26"/>
        </w:rPr>
        <w:tab/>
      </w:r>
      <w:r w:rsidR="00BC5B27" w:rsidRPr="006012A9">
        <w:rPr>
          <w:rFonts w:eastAsia="Calibri"/>
          <w:color w:val="auto"/>
          <w:sz w:val="26"/>
          <w:szCs w:val="26"/>
        </w:rPr>
        <w:t xml:space="preserve">Một acquy suất điện động 6 V điện trở trong không đáng kể mắc với bóng đèn 6 V − 12 W thành mạch kín. Cường độ dòng điện chạy qua bóng đèn là </w:t>
      </w:r>
    </w:p>
    <w:p w14:paraId="47CBA295" w14:textId="77777777" w:rsidR="002508B8" w:rsidRDefault="00BC5B27" w:rsidP="006012A9">
      <w:pPr>
        <w:tabs>
          <w:tab w:val="left" w:pos="900"/>
        </w:tabs>
        <w:spacing w:line="276" w:lineRule="auto"/>
        <w:ind w:right="-180"/>
        <w:rPr>
          <w:b/>
          <w:color w:val="auto"/>
          <w:sz w:val="26"/>
          <w:szCs w:val="26"/>
        </w:rPr>
      </w:pPr>
      <w:r w:rsidRPr="006012A9">
        <w:rPr>
          <w:b/>
          <w:color w:val="auto"/>
          <w:sz w:val="26"/>
          <w:szCs w:val="26"/>
        </w:rPr>
        <w:t xml:space="preserve">A. </w:t>
      </w:r>
      <w:r w:rsidRPr="006012A9">
        <w:rPr>
          <w:color w:val="auto"/>
          <w:sz w:val="26"/>
          <w:szCs w:val="26"/>
        </w:rPr>
        <w:t>0,5 A.</w:t>
      </w:r>
      <w:r w:rsidRPr="006012A9">
        <w:rPr>
          <w:b/>
          <w:color w:val="auto"/>
          <w:sz w:val="26"/>
          <w:szCs w:val="26"/>
        </w:rPr>
        <w:t xml:space="preserve"> </w:t>
      </w:r>
      <w:r w:rsidRPr="006012A9">
        <w:rPr>
          <w:b/>
          <w:color w:val="auto"/>
          <w:sz w:val="26"/>
          <w:szCs w:val="26"/>
        </w:rPr>
        <w:tab/>
      </w:r>
      <w:r w:rsidRPr="006012A9">
        <w:rPr>
          <w:b/>
          <w:color w:val="auto"/>
          <w:sz w:val="26"/>
          <w:szCs w:val="26"/>
        </w:rPr>
        <w:tab/>
      </w:r>
      <w:r w:rsidRPr="006012A9">
        <w:rPr>
          <w:b/>
          <w:color w:val="auto"/>
          <w:sz w:val="26"/>
          <w:szCs w:val="26"/>
        </w:rPr>
        <w:tab/>
        <w:t xml:space="preserve">B. </w:t>
      </w:r>
      <w:r w:rsidRPr="006012A9">
        <w:rPr>
          <w:color w:val="auto"/>
          <w:sz w:val="26"/>
          <w:szCs w:val="26"/>
        </w:rPr>
        <w:t>1 A.</w:t>
      </w:r>
      <w:r w:rsidRPr="006012A9">
        <w:rPr>
          <w:b/>
          <w:color w:val="auto"/>
          <w:sz w:val="26"/>
          <w:szCs w:val="26"/>
        </w:rPr>
        <w:t xml:space="preserve"> </w:t>
      </w:r>
      <w:r w:rsidRPr="006012A9">
        <w:rPr>
          <w:b/>
          <w:color w:val="auto"/>
          <w:sz w:val="26"/>
          <w:szCs w:val="26"/>
        </w:rPr>
        <w:tab/>
      </w:r>
      <w:r w:rsidRPr="006012A9">
        <w:rPr>
          <w:b/>
          <w:color w:val="auto"/>
          <w:sz w:val="26"/>
          <w:szCs w:val="26"/>
        </w:rPr>
        <w:tab/>
      </w:r>
    </w:p>
    <w:p w14:paraId="26983C92" w14:textId="4123DDC9" w:rsidR="00BC5B27" w:rsidRPr="006012A9" w:rsidRDefault="00BC5B27" w:rsidP="006012A9">
      <w:pPr>
        <w:tabs>
          <w:tab w:val="left" w:pos="900"/>
        </w:tabs>
        <w:spacing w:line="276" w:lineRule="auto"/>
        <w:ind w:right="-180"/>
        <w:rPr>
          <w:color w:val="auto"/>
          <w:sz w:val="26"/>
          <w:szCs w:val="26"/>
        </w:rPr>
      </w:pPr>
      <w:r w:rsidRPr="006012A9">
        <w:rPr>
          <w:b/>
          <w:color w:val="auto"/>
          <w:sz w:val="26"/>
          <w:szCs w:val="26"/>
          <w:highlight w:val="cyan"/>
        </w:rPr>
        <w:t xml:space="preserve">C. </w:t>
      </w:r>
      <w:r w:rsidRPr="006012A9">
        <w:rPr>
          <w:color w:val="auto"/>
          <w:sz w:val="26"/>
          <w:szCs w:val="26"/>
          <w:highlight w:val="cyan"/>
        </w:rPr>
        <w:t>2 A.</w:t>
      </w:r>
      <w:r w:rsidRPr="006012A9">
        <w:rPr>
          <w:b/>
          <w:color w:val="auto"/>
          <w:sz w:val="26"/>
          <w:szCs w:val="26"/>
        </w:rPr>
        <w:t xml:space="preserve"> </w:t>
      </w:r>
      <w:r w:rsidRPr="006012A9">
        <w:rPr>
          <w:b/>
          <w:color w:val="auto"/>
          <w:sz w:val="26"/>
          <w:szCs w:val="26"/>
        </w:rPr>
        <w:tab/>
      </w:r>
      <w:r w:rsidRPr="006012A9">
        <w:rPr>
          <w:b/>
          <w:color w:val="auto"/>
          <w:sz w:val="26"/>
          <w:szCs w:val="26"/>
        </w:rPr>
        <w:tab/>
      </w:r>
      <w:r w:rsidR="002508B8">
        <w:rPr>
          <w:b/>
          <w:color w:val="auto"/>
          <w:sz w:val="26"/>
          <w:szCs w:val="26"/>
        </w:rPr>
        <w:tab/>
      </w:r>
      <w:r w:rsidR="002508B8">
        <w:rPr>
          <w:b/>
          <w:color w:val="auto"/>
          <w:sz w:val="26"/>
          <w:szCs w:val="26"/>
        </w:rPr>
        <w:tab/>
      </w:r>
      <w:r w:rsidRPr="006012A9">
        <w:rPr>
          <w:b/>
          <w:color w:val="auto"/>
          <w:sz w:val="26"/>
          <w:szCs w:val="26"/>
        </w:rPr>
        <w:t xml:space="preserve">D. </w:t>
      </w:r>
      <w:r w:rsidRPr="006012A9">
        <w:rPr>
          <w:color w:val="auto"/>
          <w:sz w:val="26"/>
          <w:szCs w:val="26"/>
        </w:rPr>
        <w:t>4 A.</w:t>
      </w:r>
      <w:r w:rsidRPr="006012A9">
        <w:rPr>
          <w:b/>
          <w:color w:val="auto"/>
          <w:sz w:val="26"/>
          <w:szCs w:val="26"/>
        </w:rPr>
        <w:t xml:space="preserve"> </w:t>
      </w:r>
    </w:p>
    <w:p w14:paraId="395876D8" w14:textId="4525BF06" w:rsidR="00BC5B27" w:rsidRPr="006012A9" w:rsidRDefault="0095268E" w:rsidP="006012A9">
      <w:pPr>
        <w:tabs>
          <w:tab w:val="left" w:pos="900"/>
        </w:tabs>
        <w:spacing w:line="276" w:lineRule="auto"/>
        <w:contextualSpacing/>
        <w:jc w:val="both"/>
        <w:rPr>
          <w:rFonts w:eastAsia="Calibri"/>
          <w:color w:val="auto"/>
          <w:sz w:val="26"/>
          <w:szCs w:val="26"/>
        </w:rPr>
      </w:pPr>
      <w:r w:rsidRPr="006012A9">
        <w:rPr>
          <w:rFonts w:eastAsia="Calibri"/>
          <w:b/>
          <w:color w:val="auto"/>
          <w:sz w:val="26"/>
          <w:szCs w:val="26"/>
        </w:rPr>
        <w:t xml:space="preserve">Câu </w:t>
      </w:r>
      <w:r w:rsidR="00D24934">
        <w:rPr>
          <w:rFonts w:eastAsia="Calibri"/>
          <w:b/>
          <w:color w:val="auto"/>
          <w:sz w:val="26"/>
          <w:szCs w:val="26"/>
        </w:rPr>
        <w:t>8</w:t>
      </w:r>
      <w:r w:rsidRPr="006012A9">
        <w:rPr>
          <w:rFonts w:eastAsia="Calibri"/>
          <w:b/>
          <w:color w:val="auto"/>
          <w:sz w:val="26"/>
          <w:szCs w:val="26"/>
        </w:rPr>
        <w:t>:</w:t>
      </w:r>
      <w:r w:rsidRPr="006012A9">
        <w:rPr>
          <w:rFonts w:eastAsia="Calibri"/>
          <w:b/>
          <w:color w:val="auto"/>
          <w:sz w:val="26"/>
          <w:szCs w:val="26"/>
        </w:rPr>
        <w:tab/>
      </w:r>
      <w:r w:rsidR="00BC5B27" w:rsidRPr="006012A9">
        <w:rPr>
          <w:rFonts w:eastAsia="Calibri"/>
          <w:color w:val="auto"/>
          <w:sz w:val="26"/>
          <w:szCs w:val="26"/>
        </w:rPr>
        <w:t>Khi mắc điện trở R</w:t>
      </w:r>
      <w:r w:rsidR="00BC5B27" w:rsidRPr="006012A9">
        <w:rPr>
          <w:rFonts w:eastAsia="Calibri"/>
          <w:color w:val="auto"/>
          <w:sz w:val="26"/>
          <w:szCs w:val="26"/>
          <w:vertAlign w:val="subscript"/>
        </w:rPr>
        <w:t>1</w:t>
      </w:r>
      <w:r w:rsidR="00BC5B27" w:rsidRPr="006012A9">
        <w:rPr>
          <w:rFonts w:eastAsia="Calibri"/>
          <w:color w:val="auto"/>
          <w:sz w:val="26"/>
          <w:szCs w:val="26"/>
        </w:rPr>
        <w:t xml:space="preserve"> = 4Ω vào hai cực của nguồn điện thì dòng điện trong mạch có cường độ I</w:t>
      </w:r>
      <w:r w:rsidR="00BC5B27" w:rsidRPr="006012A9">
        <w:rPr>
          <w:rFonts w:eastAsia="Calibri"/>
          <w:color w:val="auto"/>
          <w:sz w:val="26"/>
          <w:szCs w:val="26"/>
          <w:vertAlign w:val="subscript"/>
        </w:rPr>
        <w:t>1</w:t>
      </w:r>
      <w:r w:rsidR="00BC5B27" w:rsidRPr="006012A9">
        <w:rPr>
          <w:rFonts w:eastAsia="Calibri"/>
          <w:color w:val="auto"/>
          <w:sz w:val="26"/>
          <w:szCs w:val="26"/>
        </w:rPr>
        <w:t xml:space="preserve"> = 0,5 A.</w:t>
      </w:r>
      <w:r w:rsidR="00BC5B27" w:rsidRPr="006012A9">
        <w:rPr>
          <w:rFonts w:eastAsia="Calibri"/>
          <w:b/>
          <w:color w:val="auto"/>
          <w:sz w:val="26"/>
          <w:szCs w:val="26"/>
        </w:rPr>
        <w:t xml:space="preserve"> </w:t>
      </w:r>
      <w:r w:rsidR="00BC5B27" w:rsidRPr="006012A9">
        <w:rPr>
          <w:rFonts w:eastAsia="Calibri"/>
          <w:color w:val="auto"/>
          <w:sz w:val="26"/>
          <w:szCs w:val="26"/>
        </w:rPr>
        <w:t>Khi mắc điện trở R</w:t>
      </w:r>
      <w:r w:rsidR="00BC5B27" w:rsidRPr="006012A9">
        <w:rPr>
          <w:rFonts w:eastAsia="Calibri"/>
          <w:color w:val="auto"/>
          <w:sz w:val="26"/>
          <w:szCs w:val="26"/>
          <w:vertAlign w:val="subscript"/>
        </w:rPr>
        <w:t>2</w:t>
      </w:r>
      <w:r w:rsidR="00BC5B27" w:rsidRPr="006012A9">
        <w:rPr>
          <w:rFonts w:eastAsia="Calibri"/>
          <w:color w:val="auto"/>
          <w:sz w:val="26"/>
          <w:szCs w:val="26"/>
        </w:rPr>
        <w:t xml:space="preserve"> = 10Ω thì dòng điện trong mạch là I</w:t>
      </w:r>
      <w:r w:rsidR="00BC5B27" w:rsidRPr="006012A9">
        <w:rPr>
          <w:rFonts w:eastAsia="Calibri"/>
          <w:color w:val="auto"/>
          <w:sz w:val="26"/>
          <w:szCs w:val="26"/>
          <w:vertAlign w:val="subscript"/>
        </w:rPr>
        <w:t>2</w:t>
      </w:r>
      <w:r w:rsidR="00BC5B27" w:rsidRPr="006012A9">
        <w:rPr>
          <w:rFonts w:eastAsia="Calibri"/>
          <w:color w:val="auto"/>
          <w:sz w:val="26"/>
          <w:szCs w:val="26"/>
        </w:rPr>
        <w:t xml:space="preserve"> = 0,25 A.</w:t>
      </w:r>
      <w:r w:rsidR="00BC5B27" w:rsidRPr="006012A9">
        <w:rPr>
          <w:rFonts w:eastAsia="Calibri"/>
          <w:b/>
          <w:color w:val="auto"/>
          <w:sz w:val="26"/>
          <w:szCs w:val="26"/>
        </w:rPr>
        <w:t xml:space="preserve"> </w:t>
      </w:r>
      <w:r w:rsidR="00BC5B27" w:rsidRPr="006012A9">
        <w:rPr>
          <w:rFonts w:eastAsia="Calibri"/>
          <w:color w:val="auto"/>
          <w:sz w:val="26"/>
          <w:szCs w:val="26"/>
        </w:rPr>
        <w:t>Điện trở trong r của nguồn là</w:t>
      </w:r>
    </w:p>
    <w:p w14:paraId="47176742" w14:textId="42FED613" w:rsidR="002508B8" w:rsidRDefault="00BC5B27" w:rsidP="006012A9">
      <w:pPr>
        <w:tabs>
          <w:tab w:val="left" w:pos="900"/>
        </w:tabs>
        <w:spacing w:line="276" w:lineRule="auto"/>
        <w:ind w:right="-180"/>
        <w:rPr>
          <w:color w:val="auto"/>
          <w:sz w:val="26"/>
          <w:szCs w:val="26"/>
          <w:lang w:val="fr-FR"/>
        </w:rPr>
      </w:pPr>
      <w:r w:rsidRPr="006012A9">
        <w:rPr>
          <w:b/>
          <w:color w:val="auto"/>
          <w:sz w:val="26"/>
          <w:szCs w:val="26"/>
          <w:lang w:val="fr-FR"/>
        </w:rPr>
        <w:t xml:space="preserve">A. </w:t>
      </w:r>
      <w:r w:rsidRPr="006012A9">
        <w:rPr>
          <w:color w:val="auto"/>
          <w:sz w:val="26"/>
          <w:szCs w:val="26"/>
          <w:lang w:val="fr-FR"/>
        </w:rPr>
        <w:t>1 Ω.</w:t>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002508B8">
        <w:rPr>
          <w:color w:val="auto"/>
          <w:sz w:val="26"/>
          <w:szCs w:val="26"/>
          <w:lang w:val="fr-FR"/>
        </w:rPr>
        <w:tab/>
      </w:r>
      <w:r w:rsidR="002508B8">
        <w:rPr>
          <w:color w:val="auto"/>
          <w:sz w:val="26"/>
          <w:szCs w:val="26"/>
          <w:lang w:val="fr-FR"/>
        </w:rPr>
        <w:tab/>
      </w:r>
      <w:r w:rsidRPr="006012A9">
        <w:rPr>
          <w:b/>
          <w:color w:val="auto"/>
          <w:sz w:val="26"/>
          <w:szCs w:val="26"/>
          <w:highlight w:val="cyan"/>
          <w:lang w:val="fr-FR"/>
        </w:rPr>
        <w:t xml:space="preserve">B. </w:t>
      </w:r>
      <w:r w:rsidRPr="006012A9">
        <w:rPr>
          <w:color w:val="auto"/>
          <w:sz w:val="26"/>
          <w:szCs w:val="26"/>
          <w:highlight w:val="cyan"/>
          <w:lang w:val="fr-FR"/>
        </w:rPr>
        <w:t>2 Ω</w:t>
      </w:r>
      <w:r w:rsidRPr="006012A9">
        <w:rPr>
          <w:color w:val="auto"/>
          <w:sz w:val="26"/>
          <w:szCs w:val="26"/>
          <w:lang w:val="fr-FR"/>
        </w:rPr>
        <w:t>.</w:t>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p>
    <w:p w14:paraId="11D41317" w14:textId="2A93EF42" w:rsidR="00BC5B27" w:rsidRPr="006012A9" w:rsidRDefault="00BC5B27" w:rsidP="006012A9">
      <w:pPr>
        <w:tabs>
          <w:tab w:val="left" w:pos="900"/>
        </w:tabs>
        <w:spacing w:line="276" w:lineRule="auto"/>
        <w:ind w:right="-180"/>
        <w:rPr>
          <w:color w:val="auto"/>
          <w:sz w:val="26"/>
          <w:szCs w:val="26"/>
          <w:lang w:val="fr-FR"/>
        </w:rPr>
      </w:pPr>
      <w:r w:rsidRPr="006012A9">
        <w:rPr>
          <w:b/>
          <w:color w:val="auto"/>
          <w:sz w:val="26"/>
          <w:szCs w:val="26"/>
          <w:lang w:val="fr-FR"/>
        </w:rPr>
        <w:t xml:space="preserve">C. </w:t>
      </w:r>
      <w:r w:rsidRPr="006012A9">
        <w:rPr>
          <w:color w:val="auto"/>
          <w:sz w:val="26"/>
          <w:szCs w:val="26"/>
          <w:lang w:val="fr-FR"/>
        </w:rPr>
        <w:t>3 Ω.</w:t>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002508B8">
        <w:rPr>
          <w:color w:val="auto"/>
          <w:sz w:val="26"/>
          <w:szCs w:val="26"/>
          <w:lang w:val="fr-FR"/>
        </w:rPr>
        <w:tab/>
      </w:r>
      <w:r w:rsidR="002508B8">
        <w:rPr>
          <w:color w:val="auto"/>
          <w:sz w:val="26"/>
          <w:szCs w:val="26"/>
          <w:lang w:val="fr-FR"/>
        </w:rPr>
        <w:tab/>
      </w:r>
      <w:r w:rsidRPr="006012A9">
        <w:rPr>
          <w:b/>
          <w:color w:val="auto"/>
          <w:sz w:val="26"/>
          <w:szCs w:val="26"/>
          <w:lang w:val="fr-FR"/>
        </w:rPr>
        <w:t xml:space="preserve">D. </w:t>
      </w:r>
      <w:r w:rsidRPr="006012A9">
        <w:rPr>
          <w:color w:val="auto"/>
          <w:sz w:val="26"/>
          <w:szCs w:val="26"/>
          <w:lang w:val="fr-FR"/>
        </w:rPr>
        <w:t>4 Ω.</w:t>
      </w:r>
    </w:p>
    <w:p w14:paraId="43633785" w14:textId="2DDFE20D" w:rsidR="004D146F" w:rsidRPr="006012A9" w:rsidRDefault="0095268E" w:rsidP="006012A9">
      <w:pPr>
        <w:tabs>
          <w:tab w:val="left" w:pos="900"/>
        </w:tabs>
        <w:spacing w:line="276" w:lineRule="auto"/>
        <w:contextualSpacing/>
        <w:jc w:val="both"/>
        <w:rPr>
          <w:rFonts w:eastAsia="Calibri"/>
          <w:color w:val="auto"/>
          <w:sz w:val="26"/>
          <w:szCs w:val="26"/>
          <w:lang w:val="fr-FR"/>
        </w:rPr>
      </w:pPr>
      <w:r w:rsidRPr="006012A9">
        <w:rPr>
          <w:rFonts w:eastAsia="Calibri"/>
          <w:b/>
          <w:color w:val="auto"/>
          <w:sz w:val="26"/>
          <w:szCs w:val="26"/>
          <w:lang w:val="fr-FR"/>
        </w:rPr>
        <w:t xml:space="preserve">Câu </w:t>
      </w:r>
      <w:r w:rsidR="00D24934">
        <w:rPr>
          <w:rFonts w:eastAsia="Calibri"/>
          <w:b/>
          <w:color w:val="auto"/>
          <w:sz w:val="26"/>
          <w:szCs w:val="26"/>
          <w:lang w:val="fr-FR"/>
        </w:rPr>
        <w:t>9</w:t>
      </w:r>
      <w:r w:rsidRPr="006012A9">
        <w:rPr>
          <w:rFonts w:eastAsia="Calibri"/>
          <w:b/>
          <w:color w:val="auto"/>
          <w:sz w:val="26"/>
          <w:szCs w:val="26"/>
          <w:lang w:val="fr-FR"/>
        </w:rPr>
        <w:t>:</w:t>
      </w:r>
      <w:r w:rsidRPr="006012A9">
        <w:rPr>
          <w:rFonts w:eastAsia="Calibri"/>
          <w:b/>
          <w:color w:val="auto"/>
          <w:sz w:val="26"/>
          <w:szCs w:val="26"/>
          <w:lang w:val="fr-FR"/>
        </w:rPr>
        <w:tab/>
      </w:r>
      <w:r w:rsidR="004D146F" w:rsidRPr="006012A9">
        <w:rPr>
          <w:rFonts w:eastAsia="Calibri"/>
          <w:color w:val="auto"/>
          <w:sz w:val="26"/>
          <w:szCs w:val="26"/>
          <w:lang w:val="fr-FR"/>
        </w:rPr>
        <w:t>Khi mắc điện trở R</w:t>
      </w:r>
      <w:r w:rsidR="004D146F" w:rsidRPr="006012A9">
        <w:rPr>
          <w:rFonts w:eastAsia="Calibri"/>
          <w:color w:val="auto"/>
          <w:sz w:val="26"/>
          <w:szCs w:val="26"/>
          <w:vertAlign w:val="subscript"/>
          <w:lang w:val="fr-FR"/>
        </w:rPr>
        <w:t>1</w:t>
      </w:r>
      <w:r w:rsidR="004D146F" w:rsidRPr="006012A9">
        <w:rPr>
          <w:rFonts w:eastAsia="Calibri"/>
          <w:color w:val="auto"/>
          <w:sz w:val="26"/>
          <w:szCs w:val="26"/>
          <w:lang w:val="fr-FR"/>
        </w:rPr>
        <w:t xml:space="preserve"> = 2 Ω vào hai cực của một nguồn điện thì dòng điện trong mạch có cường độ I</w:t>
      </w:r>
      <w:r w:rsidR="004D146F" w:rsidRPr="006012A9">
        <w:rPr>
          <w:rFonts w:eastAsia="Calibri"/>
          <w:color w:val="auto"/>
          <w:sz w:val="26"/>
          <w:szCs w:val="26"/>
          <w:vertAlign w:val="subscript"/>
          <w:lang w:val="fr-FR"/>
        </w:rPr>
        <w:t>1</w:t>
      </w:r>
      <w:r w:rsidR="004D146F" w:rsidRPr="006012A9">
        <w:rPr>
          <w:rFonts w:eastAsia="Calibri"/>
          <w:color w:val="auto"/>
          <w:sz w:val="26"/>
          <w:szCs w:val="26"/>
          <w:lang w:val="fr-FR"/>
        </w:rPr>
        <w:t xml:space="preserve"> = 0,5 A.</w:t>
      </w:r>
      <w:r w:rsidR="004D146F" w:rsidRPr="006012A9">
        <w:rPr>
          <w:rFonts w:eastAsia="Calibri"/>
          <w:b/>
          <w:color w:val="auto"/>
          <w:sz w:val="26"/>
          <w:szCs w:val="26"/>
          <w:lang w:val="fr-FR"/>
        </w:rPr>
        <w:t xml:space="preserve"> </w:t>
      </w:r>
      <w:r w:rsidR="004D146F" w:rsidRPr="006012A9">
        <w:rPr>
          <w:rFonts w:eastAsia="Calibri"/>
          <w:color w:val="auto"/>
          <w:sz w:val="26"/>
          <w:szCs w:val="26"/>
          <w:lang w:val="fr-FR"/>
        </w:rPr>
        <w:t>Khi mắc điện trở R</w:t>
      </w:r>
      <w:r w:rsidR="004D146F" w:rsidRPr="006012A9">
        <w:rPr>
          <w:rFonts w:eastAsia="Calibri"/>
          <w:color w:val="auto"/>
          <w:sz w:val="26"/>
          <w:szCs w:val="26"/>
          <w:vertAlign w:val="subscript"/>
          <w:lang w:val="fr-FR"/>
        </w:rPr>
        <w:t>2</w:t>
      </w:r>
      <w:r w:rsidR="004D146F" w:rsidRPr="006012A9">
        <w:rPr>
          <w:rFonts w:eastAsia="Calibri"/>
          <w:color w:val="auto"/>
          <w:sz w:val="26"/>
          <w:szCs w:val="26"/>
          <w:lang w:val="fr-FR"/>
        </w:rPr>
        <w:t xml:space="preserve"> = 8 Ω. thì cường độ dòng điện trong mạch là I</w:t>
      </w:r>
      <w:r w:rsidR="004D146F" w:rsidRPr="006012A9">
        <w:rPr>
          <w:rFonts w:eastAsia="Calibri"/>
          <w:color w:val="auto"/>
          <w:sz w:val="26"/>
          <w:szCs w:val="26"/>
          <w:vertAlign w:val="subscript"/>
          <w:lang w:val="fr-FR"/>
        </w:rPr>
        <w:t>2</w:t>
      </w:r>
      <w:r w:rsidR="004D146F" w:rsidRPr="006012A9">
        <w:rPr>
          <w:rFonts w:eastAsia="Calibri"/>
          <w:color w:val="auto"/>
          <w:sz w:val="26"/>
          <w:szCs w:val="26"/>
          <w:lang w:val="fr-FR"/>
        </w:rPr>
        <w:t xml:space="preserve"> = 0,25 A.</w:t>
      </w:r>
      <w:r w:rsidR="004D146F" w:rsidRPr="006012A9">
        <w:rPr>
          <w:rFonts w:eastAsia="Calibri"/>
          <w:b/>
          <w:color w:val="auto"/>
          <w:sz w:val="26"/>
          <w:szCs w:val="26"/>
          <w:lang w:val="fr-FR"/>
        </w:rPr>
        <w:t xml:space="preserve"> </w:t>
      </w:r>
      <w:r w:rsidR="004D146F" w:rsidRPr="006012A9">
        <w:rPr>
          <w:rFonts w:eastAsia="Calibri"/>
          <w:color w:val="auto"/>
          <w:sz w:val="26"/>
          <w:szCs w:val="26"/>
          <w:lang w:val="fr-FR"/>
        </w:rPr>
        <w:t xml:space="preserve">Suất điện động và điện trở trong của nguồn điện lần lượt là </w:t>
      </w:r>
    </w:p>
    <w:p w14:paraId="72F1AA7A" w14:textId="6449630D" w:rsidR="002508B8" w:rsidRDefault="004D146F" w:rsidP="006012A9">
      <w:pPr>
        <w:tabs>
          <w:tab w:val="left" w:pos="900"/>
        </w:tabs>
        <w:spacing w:line="276" w:lineRule="auto"/>
        <w:ind w:right="-180"/>
        <w:rPr>
          <w:color w:val="auto"/>
          <w:sz w:val="26"/>
          <w:szCs w:val="26"/>
          <w:lang w:val="fr-FR"/>
        </w:rPr>
      </w:pPr>
      <w:r w:rsidRPr="006012A9">
        <w:rPr>
          <w:b/>
          <w:color w:val="auto"/>
          <w:sz w:val="26"/>
          <w:szCs w:val="26"/>
          <w:lang w:val="fr-FR"/>
        </w:rPr>
        <w:t xml:space="preserve">A. </w:t>
      </w:r>
      <w:r w:rsidRPr="006012A9">
        <w:rPr>
          <w:color w:val="auto"/>
          <w:sz w:val="26"/>
          <w:szCs w:val="26"/>
          <w:lang w:val="fr-FR"/>
        </w:rPr>
        <w:t xml:space="preserve">3 V và 2 Ω. </w:t>
      </w:r>
      <w:r w:rsidRPr="006012A9">
        <w:rPr>
          <w:color w:val="auto"/>
          <w:sz w:val="26"/>
          <w:szCs w:val="26"/>
          <w:lang w:val="fr-FR"/>
        </w:rPr>
        <w:tab/>
      </w:r>
      <w:r w:rsidRPr="006012A9">
        <w:rPr>
          <w:color w:val="auto"/>
          <w:sz w:val="26"/>
          <w:szCs w:val="26"/>
          <w:lang w:val="fr-FR"/>
        </w:rPr>
        <w:tab/>
      </w:r>
      <w:r w:rsidR="002508B8">
        <w:rPr>
          <w:color w:val="auto"/>
          <w:sz w:val="26"/>
          <w:szCs w:val="26"/>
          <w:lang w:val="fr-FR"/>
        </w:rPr>
        <w:tab/>
      </w:r>
      <w:r w:rsidR="002508B8">
        <w:rPr>
          <w:color w:val="auto"/>
          <w:sz w:val="26"/>
          <w:szCs w:val="26"/>
          <w:lang w:val="fr-FR"/>
        </w:rPr>
        <w:tab/>
      </w:r>
      <w:r w:rsidR="002508B8">
        <w:rPr>
          <w:color w:val="auto"/>
          <w:sz w:val="26"/>
          <w:szCs w:val="26"/>
          <w:lang w:val="fr-FR"/>
        </w:rPr>
        <w:tab/>
      </w:r>
      <w:r w:rsidRPr="006012A9">
        <w:rPr>
          <w:b/>
          <w:color w:val="auto"/>
          <w:sz w:val="26"/>
          <w:szCs w:val="26"/>
          <w:lang w:val="fr-FR"/>
        </w:rPr>
        <w:t xml:space="preserve">B. </w:t>
      </w:r>
      <w:r w:rsidRPr="006012A9">
        <w:rPr>
          <w:color w:val="auto"/>
          <w:sz w:val="26"/>
          <w:szCs w:val="26"/>
          <w:lang w:val="fr-FR"/>
        </w:rPr>
        <w:t>2 V và 3 Ω.</w:t>
      </w:r>
      <w:r w:rsidRPr="006012A9">
        <w:rPr>
          <w:color w:val="auto"/>
          <w:sz w:val="26"/>
          <w:szCs w:val="26"/>
          <w:lang w:val="fr-FR"/>
        </w:rPr>
        <w:tab/>
      </w:r>
    </w:p>
    <w:p w14:paraId="5055BC09" w14:textId="6F7C8390" w:rsidR="004D146F" w:rsidRPr="006012A9" w:rsidRDefault="004D146F" w:rsidP="006012A9">
      <w:pPr>
        <w:tabs>
          <w:tab w:val="left" w:pos="900"/>
        </w:tabs>
        <w:spacing w:line="276" w:lineRule="auto"/>
        <w:ind w:right="-180"/>
        <w:rPr>
          <w:color w:val="auto"/>
          <w:sz w:val="26"/>
          <w:szCs w:val="26"/>
          <w:lang w:val="fr-FR"/>
        </w:rPr>
      </w:pPr>
      <w:r w:rsidRPr="006012A9">
        <w:rPr>
          <w:b/>
          <w:color w:val="auto"/>
          <w:sz w:val="26"/>
          <w:szCs w:val="26"/>
          <w:lang w:val="fr-FR"/>
        </w:rPr>
        <w:t xml:space="preserve">C. </w:t>
      </w:r>
      <w:r w:rsidRPr="006012A9">
        <w:rPr>
          <w:color w:val="auto"/>
          <w:sz w:val="26"/>
          <w:szCs w:val="26"/>
          <w:lang w:val="fr-FR"/>
        </w:rPr>
        <w:t xml:space="preserve">6 V và 3 Ω. </w:t>
      </w:r>
      <w:r w:rsidRPr="006012A9">
        <w:rPr>
          <w:color w:val="auto"/>
          <w:sz w:val="26"/>
          <w:szCs w:val="26"/>
          <w:lang w:val="fr-FR"/>
        </w:rPr>
        <w:tab/>
      </w:r>
      <w:r w:rsidRPr="006012A9">
        <w:rPr>
          <w:color w:val="auto"/>
          <w:sz w:val="26"/>
          <w:szCs w:val="26"/>
          <w:lang w:val="fr-FR"/>
        </w:rPr>
        <w:tab/>
      </w:r>
      <w:r w:rsidR="002508B8">
        <w:rPr>
          <w:color w:val="auto"/>
          <w:sz w:val="26"/>
          <w:szCs w:val="26"/>
          <w:lang w:val="fr-FR"/>
        </w:rPr>
        <w:tab/>
      </w:r>
      <w:r w:rsidR="002508B8">
        <w:rPr>
          <w:color w:val="auto"/>
          <w:sz w:val="26"/>
          <w:szCs w:val="26"/>
          <w:lang w:val="fr-FR"/>
        </w:rPr>
        <w:tab/>
      </w:r>
      <w:r w:rsidR="002508B8">
        <w:rPr>
          <w:color w:val="auto"/>
          <w:sz w:val="26"/>
          <w:szCs w:val="26"/>
          <w:lang w:val="fr-FR"/>
        </w:rPr>
        <w:tab/>
      </w:r>
      <w:r w:rsidRPr="006012A9">
        <w:rPr>
          <w:b/>
          <w:color w:val="auto"/>
          <w:sz w:val="26"/>
          <w:szCs w:val="26"/>
          <w:highlight w:val="cyan"/>
          <w:lang w:val="fr-FR"/>
        </w:rPr>
        <w:t xml:space="preserve">D. </w:t>
      </w:r>
      <w:r w:rsidRPr="006012A9">
        <w:rPr>
          <w:color w:val="auto"/>
          <w:sz w:val="26"/>
          <w:szCs w:val="26"/>
          <w:highlight w:val="cyan"/>
          <w:lang w:val="fr-FR"/>
        </w:rPr>
        <w:t>3 V và 4 Ω</w:t>
      </w:r>
      <w:r w:rsidRPr="006012A9">
        <w:rPr>
          <w:color w:val="auto"/>
          <w:sz w:val="26"/>
          <w:szCs w:val="26"/>
          <w:lang w:val="fr-FR"/>
        </w:rPr>
        <w:t xml:space="preserve">. </w:t>
      </w:r>
    </w:p>
    <w:p w14:paraId="041B937E" w14:textId="09FD8712" w:rsidR="004D146F" w:rsidRPr="006012A9" w:rsidRDefault="0095268E" w:rsidP="006012A9">
      <w:pPr>
        <w:tabs>
          <w:tab w:val="left" w:pos="900"/>
        </w:tabs>
        <w:spacing w:line="276" w:lineRule="auto"/>
        <w:contextualSpacing/>
        <w:jc w:val="both"/>
        <w:rPr>
          <w:rFonts w:eastAsia="Calibri"/>
          <w:color w:val="auto"/>
          <w:sz w:val="26"/>
          <w:szCs w:val="26"/>
        </w:rPr>
      </w:pPr>
      <w:r w:rsidRPr="006012A9">
        <w:rPr>
          <w:rFonts w:eastAsia="Calibri"/>
          <w:b/>
          <w:color w:val="auto"/>
          <w:sz w:val="26"/>
          <w:szCs w:val="26"/>
        </w:rPr>
        <w:t>Câu 1</w:t>
      </w:r>
      <w:r w:rsidR="00D24934">
        <w:rPr>
          <w:rFonts w:eastAsia="Calibri"/>
          <w:b/>
          <w:color w:val="auto"/>
          <w:sz w:val="26"/>
          <w:szCs w:val="26"/>
        </w:rPr>
        <w:t>0</w:t>
      </w:r>
      <w:r w:rsidRPr="006012A9">
        <w:rPr>
          <w:rFonts w:eastAsia="Calibri"/>
          <w:b/>
          <w:color w:val="auto"/>
          <w:sz w:val="26"/>
          <w:szCs w:val="26"/>
        </w:rPr>
        <w:t>:</w:t>
      </w:r>
      <w:r w:rsidRPr="006012A9">
        <w:rPr>
          <w:rFonts w:eastAsia="Calibri"/>
          <w:b/>
          <w:color w:val="auto"/>
          <w:sz w:val="26"/>
          <w:szCs w:val="26"/>
        </w:rPr>
        <w:tab/>
      </w:r>
      <w:r w:rsidR="004D146F" w:rsidRPr="006012A9">
        <w:rPr>
          <w:rFonts w:eastAsia="Calibri"/>
          <w:color w:val="auto"/>
          <w:sz w:val="26"/>
          <w:szCs w:val="26"/>
        </w:rPr>
        <w:t>Một nguồn điện được mắc với m</w:t>
      </w:r>
      <w:r w:rsidR="002508B8">
        <w:rPr>
          <w:rFonts w:eastAsia="Calibri"/>
          <w:color w:val="auto"/>
          <w:sz w:val="26"/>
          <w:szCs w:val="26"/>
        </w:rPr>
        <w:tab/>
      </w:r>
      <w:r w:rsidR="004D146F" w:rsidRPr="006012A9">
        <w:rPr>
          <w:rFonts w:eastAsia="Calibri"/>
          <w:color w:val="auto"/>
          <w:sz w:val="26"/>
          <w:szCs w:val="26"/>
        </w:rPr>
        <w:t>ột biến trở. Khi điện trở của biến trở là 2 Ω thì hiệu điện thế giữa hai cực của nguồn là 4 V, còn khi điện trở của biến trở là 3 Ω thì hiệu điện thế giữa hai cực của nguồn là 4,5 V. Tính suất điện động và điện trở trong của nguồn.</w:t>
      </w:r>
    </w:p>
    <w:p w14:paraId="30F603AB" w14:textId="77777777" w:rsidR="004D146F" w:rsidRPr="006012A9" w:rsidRDefault="004D146F" w:rsidP="006012A9">
      <w:pPr>
        <w:tabs>
          <w:tab w:val="left" w:pos="900"/>
        </w:tabs>
        <w:spacing w:line="276" w:lineRule="auto"/>
        <w:ind w:right="-180"/>
        <w:rPr>
          <w:color w:val="auto"/>
          <w:sz w:val="26"/>
          <w:szCs w:val="26"/>
          <w:lang w:val="fr-FR"/>
        </w:rPr>
      </w:pPr>
      <w:r w:rsidRPr="006012A9">
        <w:rPr>
          <w:b/>
          <w:color w:val="auto"/>
          <w:sz w:val="26"/>
          <w:szCs w:val="26"/>
          <w:lang w:val="fr-FR"/>
        </w:rPr>
        <w:lastRenderedPageBreak/>
        <w:t xml:space="preserve">A. </w:t>
      </w:r>
      <w:r w:rsidRPr="006012A9">
        <w:rPr>
          <w:color w:val="auto"/>
          <w:sz w:val="26"/>
          <w:szCs w:val="26"/>
          <w:lang w:val="fr-FR"/>
        </w:rPr>
        <w:t xml:space="preserve">3,8 V và 0,2 Ω </w:t>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Pr="006012A9">
        <w:rPr>
          <w:b/>
          <w:color w:val="auto"/>
          <w:sz w:val="26"/>
          <w:szCs w:val="26"/>
          <w:highlight w:val="cyan"/>
          <w:lang w:val="fr-FR"/>
        </w:rPr>
        <w:t xml:space="preserve">B. </w:t>
      </w:r>
      <w:r w:rsidRPr="006012A9">
        <w:rPr>
          <w:color w:val="auto"/>
          <w:sz w:val="26"/>
          <w:szCs w:val="26"/>
          <w:highlight w:val="cyan"/>
          <w:lang w:val="fr-FR"/>
        </w:rPr>
        <w:t>6 V và 1 Ω.</w:t>
      </w:r>
      <w:r w:rsidRPr="006012A9">
        <w:rPr>
          <w:color w:val="auto"/>
          <w:sz w:val="26"/>
          <w:szCs w:val="26"/>
          <w:lang w:val="fr-FR"/>
        </w:rPr>
        <w:t xml:space="preserve"> </w:t>
      </w:r>
      <w:r w:rsidRPr="006012A9">
        <w:rPr>
          <w:color w:val="auto"/>
          <w:sz w:val="26"/>
          <w:szCs w:val="26"/>
          <w:lang w:val="fr-FR"/>
        </w:rPr>
        <w:tab/>
      </w:r>
      <w:r w:rsidRPr="006012A9">
        <w:rPr>
          <w:color w:val="auto"/>
          <w:sz w:val="26"/>
          <w:szCs w:val="26"/>
          <w:lang w:val="fr-FR"/>
        </w:rPr>
        <w:tab/>
      </w:r>
    </w:p>
    <w:p w14:paraId="68F7881E" w14:textId="77777777" w:rsidR="004D146F" w:rsidRPr="006012A9" w:rsidRDefault="004D146F" w:rsidP="006012A9">
      <w:pPr>
        <w:tabs>
          <w:tab w:val="left" w:pos="900"/>
        </w:tabs>
        <w:spacing w:line="276" w:lineRule="auto"/>
        <w:ind w:right="-180"/>
        <w:rPr>
          <w:color w:val="auto"/>
          <w:sz w:val="26"/>
          <w:szCs w:val="26"/>
          <w:lang w:val="fr-FR"/>
        </w:rPr>
      </w:pPr>
      <w:r w:rsidRPr="006012A9">
        <w:rPr>
          <w:b/>
          <w:color w:val="auto"/>
          <w:sz w:val="26"/>
          <w:szCs w:val="26"/>
          <w:lang w:val="fr-FR"/>
        </w:rPr>
        <w:t xml:space="preserve">C. </w:t>
      </w:r>
      <w:r w:rsidRPr="006012A9">
        <w:rPr>
          <w:color w:val="auto"/>
          <w:sz w:val="26"/>
          <w:szCs w:val="26"/>
          <w:lang w:val="fr-FR"/>
        </w:rPr>
        <w:t xml:space="preserve">3,8 V và 0,3 Ω. </w:t>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Pr="006012A9">
        <w:rPr>
          <w:b/>
          <w:color w:val="auto"/>
          <w:sz w:val="26"/>
          <w:szCs w:val="26"/>
          <w:lang w:val="fr-FR"/>
        </w:rPr>
        <w:t xml:space="preserve">D. </w:t>
      </w:r>
      <w:r w:rsidRPr="006012A9">
        <w:rPr>
          <w:color w:val="auto"/>
          <w:sz w:val="26"/>
          <w:szCs w:val="26"/>
          <w:lang w:val="fr-FR"/>
        </w:rPr>
        <w:t xml:space="preserve">3,7 V và 0,2 Ω. </w:t>
      </w:r>
    </w:p>
    <w:p w14:paraId="7B2DCE4C" w14:textId="78ED87D1" w:rsidR="004D146F" w:rsidRPr="006012A9" w:rsidRDefault="0095268E" w:rsidP="006012A9">
      <w:pPr>
        <w:tabs>
          <w:tab w:val="left" w:pos="900"/>
        </w:tabs>
        <w:spacing w:line="276" w:lineRule="auto"/>
        <w:contextualSpacing/>
        <w:jc w:val="both"/>
        <w:rPr>
          <w:rFonts w:eastAsia="Calibri"/>
          <w:color w:val="auto"/>
          <w:sz w:val="26"/>
          <w:szCs w:val="26"/>
          <w:lang w:val="fr-FR"/>
        </w:rPr>
      </w:pPr>
      <w:r w:rsidRPr="006012A9">
        <w:rPr>
          <w:rFonts w:eastAsia="Calibri"/>
          <w:b/>
          <w:color w:val="auto"/>
          <w:sz w:val="26"/>
          <w:szCs w:val="26"/>
          <w:lang w:val="fr-FR"/>
        </w:rPr>
        <w:t>Câu 1</w:t>
      </w:r>
      <w:r w:rsidR="00D24934">
        <w:rPr>
          <w:rFonts w:eastAsia="Calibri"/>
          <w:b/>
          <w:color w:val="auto"/>
          <w:sz w:val="26"/>
          <w:szCs w:val="26"/>
          <w:lang w:val="fr-FR"/>
        </w:rPr>
        <w:t>1</w:t>
      </w:r>
      <w:r w:rsidRPr="006012A9">
        <w:rPr>
          <w:rFonts w:eastAsia="Calibri"/>
          <w:b/>
          <w:color w:val="auto"/>
          <w:sz w:val="26"/>
          <w:szCs w:val="26"/>
          <w:lang w:val="fr-FR"/>
        </w:rPr>
        <w:t>:</w:t>
      </w:r>
      <w:r w:rsidRPr="006012A9">
        <w:rPr>
          <w:rFonts w:eastAsia="Calibri"/>
          <w:b/>
          <w:color w:val="auto"/>
          <w:sz w:val="26"/>
          <w:szCs w:val="26"/>
          <w:lang w:val="fr-FR"/>
        </w:rPr>
        <w:tab/>
      </w:r>
      <w:r w:rsidR="004D146F" w:rsidRPr="006012A9">
        <w:rPr>
          <w:rFonts w:eastAsia="Calibri"/>
          <w:color w:val="auto"/>
          <w:sz w:val="26"/>
          <w:szCs w:val="26"/>
          <w:lang w:val="fr-FR"/>
        </w:rPr>
        <w:t>Khi mắc điện trở R</w:t>
      </w:r>
      <w:r w:rsidR="004D146F" w:rsidRPr="006012A9">
        <w:rPr>
          <w:rFonts w:eastAsia="Calibri"/>
          <w:color w:val="auto"/>
          <w:sz w:val="26"/>
          <w:szCs w:val="26"/>
          <w:vertAlign w:val="subscript"/>
          <w:lang w:val="fr-FR"/>
        </w:rPr>
        <w:t>1</w:t>
      </w:r>
      <w:r w:rsidR="004D146F" w:rsidRPr="006012A9">
        <w:rPr>
          <w:rFonts w:eastAsia="Calibri"/>
          <w:color w:val="auto"/>
          <w:sz w:val="26"/>
          <w:szCs w:val="26"/>
          <w:lang w:val="fr-FR"/>
        </w:rPr>
        <w:t xml:space="preserve"> = 500 Ω vào hai cực của một pin mặt trời thì hiệu điện thế mạch ngoài là U</w:t>
      </w:r>
      <w:r w:rsidR="004D146F" w:rsidRPr="006012A9">
        <w:rPr>
          <w:rFonts w:eastAsia="Calibri"/>
          <w:color w:val="auto"/>
          <w:sz w:val="26"/>
          <w:szCs w:val="26"/>
          <w:vertAlign w:val="subscript"/>
          <w:lang w:val="fr-FR"/>
        </w:rPr>
        <w:t>1</w:t>
      </w:r>
      <w:r w:rsidR="004D146F" w:rsidRPr="006012A9">
        <w:rPr>
          <w:rFonts w:eastAsia="Calibri"/>
          <w:color w:val="auto"/>
          <w:sz w:val="26"/>
          <w:szCs w:val="26"/>
          <w:lang w:val="fr-FR"/>
        </w:rPr>
        <w:t xml:space="preserve"> = 0,1V. Nếu thay điện trở R</w:t>
      </w:r>
      <w:r w:rsidR="004D146F" w:rsidRPr="006012A9">
        <w:rPr>
          <w:rFonts w:eastAsia="Calibri"/>
          <w:color w:val="auto"/>
          <w:sz w:val="26"/>
          <w:szCs w:val="26"/>
          <w:vertAlign w:val="subscript"/>
          <w:lang w:val="fr-FR"/>
        </w:rPr>
        <w:t>1</w:t>
      </w:r>
      <w:r w:rsidR="004D146F" w:rsidRPr="006012A9">
        <w:rPr>
          <w:rFonts w:eastAsia="Calibri"/>
          <w:color w:val="auto"/>
          <w:sz w:val="26"/>
          <w:szCs w:val="26"/>
          <w:lang w:val="fr-FR"/>
        </w:rPr>
        <w:t xml:space="preserve"> bằng điện trở R</w:t>
      </w:r>
      <w:r w:rsidR="004D146F" w:rsidRPr="006012A9">
        <w:rPr>
          <w:rFonts w:eastAsia="Calibri"/>
          <w:color w:val="auto"/>
          <w:sz w:val="26"/>
          <w:szCs w:val="26"/>
          <w:vertAlign w:val="subscript"/>
          <w:lang w:val="fr-FR"/>
        </w:rPr>
        <w:t>2</w:t>
      </w:r>
      <w:r w:rsidR="004D146F" w:rsidRPr="006012A9">
        <w:rPr>
          <w:rFonts w:eastAsia="Calibri"/>
          <w:color w:val="auto"/>
          <w:sz w:val="26"/>
          <w:szCs w:val="26"/>
          <w:lang w:val="fr-FR"/>
        </w:rPr>
        <w:t xml:space="preserve"> =1000 Ω thì hiệu điện thế mạch ngoài bây giờ là U</w:t>
      </w:r>
      <w:r w:rsidR="004D146F" w:rsidRPr="006012A9">
        <w:rPr>
          <w:rFonts w:eastAsia="Calibri"/>
          <w:color w:val="auto"/>
          <w:sz w:val="26"/>
          <w:szCs w:val="26"/>
          <w:vertAlign w:val="subscript"/>
          <w:lang w:val="fr-FR"/>
        </w:rPr>
        <w:t>2</w:t>
      </w:r>
      <w:r w:rsidR="004D146F" w:rsidRPr="006012A9">
        <w:rPr>
          <w:rFonts w:eastAsia="Calibri"/>
          <w:color w:val="auto"/>
          <w:sz w:val="26"/>
          <w:szCs w:val="26"/>
          <w:lang w:val="fr-FR"/>
        </w:rPr>
        <w:t xml:space="preserve"> = 0,15 V. Suất điện động và điện trở trong của pin lần lượt là</w:t>
      </w:r>
    </w:p>
    <w:p w14:paraId="27502CED" w14:textId="77777777" w:rsidR="004D146F" w:rsidRPr="006012A9" w:rsidRDefault="004D146F" w:rsidP="006012A9">
      <w:pPr>
        <w:tabs>
          <w:tab w:val="left" w:pos="900"/>
        </w:tabs>
        <w:spacing w:line="276" w:lineRule="auto"/>
        <w:ind w:right="-180"/>
        <w:rPr>
          <w:color w:val="auto"/>
          <w:sz w:val="26"/>
          <w:szCs w:val="26"/>
          <w:lang w:val="fr-FR"/>
        </w:rPr>
      </w:pPr>
      <w:r w:rsidRPr="006012A9">
        <w:rPr>
          <w:b/>
          <w:color w:val="auto"/>
          <w:sz w:val="26"/>
          <w:szCs w:val="26"/>
          <w:lang w:val="fr-FR"/>
        </w:rPr>
        <w:t xml:space="preserve">A. </w:t>
      </w:r>
      <w:r w:rsidRPr="006012A9">
        <w:rPr>
          <w:color w:val="auto"/>
          <w:sz w:val="26"/>
          <w:szCs w:val="26"/>
          <w:lang w:val="fr-FR"/>
        </w:rPr>
        <w:t>0,3 V và 2000 Ω.</w:t>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Pr="006012A9">
        <w:rPr>
          <w:b/>
          <w:color w:val="auto"/>
          <w:sz w:val="26"/>
          <w:szCs w:val="26"/>
          <w:lang w:val="fr-FR"/>
        </w:rPr>
        <w:t xml:space="preserve">B. </w:t>
      </w:r>
      <w:r w:rsidRPr="006012A9">
        <w:rPr>
          <w:color w:val="auto"/>
          <w:sz w:val="26"/>
          <w:szCs w:val="26"/>
          <w:lang w:val="fr-FR"/>
        </w:rPr>
        <w:t>2 V và 3 Ω.</w:t>
      </w:r>
      <w:r w:rsidRPr="006012A9">
        <w:rPr>
          <w:color w:val="auto"/>
          <w:sz w:val="26"/>
          <w:szCs w:val="26"/>
          <w:lang w:val="fr-FR"/>
        </w:rPr>
        <w:tab/>
      </w:r>
      <w:r w:rsidRPr="006012A9">
        <w:rPr>
          <w:color w:val="auto"/>
          <w:sz w:val="26"/>
          <w:szCs w:val="26"/>
          <w:lang w:val="fr-FR"/>
        </w:rPr>
        <w:tab/>
      </w:r>
    </w:p>
    <w:p w14:paraId="55C00A97" w14:textId="09643BDE" w:rsidR="004D146F" w:rsidRPr="006012A9" w:rsidRDefault="004D146F" w:rsidP="006012A9">
      <w:pPr>
        <w:tabs>
          <w:tab w:val="left" w:pos="900"/>
        </w:tabs>
        <w:spacing w:line="276" w:lineRule="auto"/>
        <w:ind w:right="-180"/>
        <w:rPr>
          <w:color w:val="auto"/>
          <w:sz w:val="26"/>
          <w:szCs w:val="26"/>
          <w:lang w:val="fr-FR"/>
        </w:rPr>
      </w:pPr>
      <w:r w:rsidRPr="006012A9">
        <w:rPr>
          <w:b/>
          <w:color w:val="auto"/>
          <w:sz w:val="26"/>
          <w:szCs w:val="26"/>
          <w:lang w:val="fr-FR"/>
        </w:rPr>
        <w:t xml:space="preserve">C. </w:t>
      </w:r>
      <w:r w:rsidRPr="006012A9">
        <w:rPr>
          <w:color w:val="auto"/>
          <w:sz w:val="26"/>
          <w:szCs w:val="26"/>
          <w:lang w:val="fr-FR"/>
        </w:rPr>
        <w:t>0,6 V và 3 Ω.</w:t>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Pr="002508B8">
        <w:rPr>
          <w:b/>
          <w:color w:val="auto"/>
          <w:sz w:val="26"/>
          <w:szCs w:val="26"/>
          <w:highlight w:val="cyan"/>
          <w:lang w:val="fr-FR"/>
        </w:rPr>
        <w:t>D.</w:t>
      </w:r>
      <w:r w:rsidRPr="002508B8">
        <w:rPr>
          <w:color w:val="auto"/>
          <w:sz w:val="26"/>
          <w:szCs w:val="26"/>
          <w:highlight w:val="cyan"/>
          <w:lang w:val="fr-FR"/>
        </w:rPr>
        <w:t xml:space="preserve"> 0</w:t>
      </w:r>
      <w:r w:rsidRPr="006012A9">
        <w:rPr>
          <w:color w:val="auto"/>
          <w:sz w:val="26"/>
          <w:szCs w:val="26"/>
          <w:highlight w:val="cyan"/>
          <w:lang w:val="fr-FR"/>
        </w:rPr>
        <w:t>,3 V và 1000 Ω.</w:t>
      </w:r>
    </w:p>
    <w:p w14:paraId="5E767DE0" w14:textId="1816DA6E" w:rsidR="001D32FD" w:rsidRPr="006012A9" w:rsidRDefault="0095268E" w:rsidP="0095268E">
      <w:pPr>
        <w:pStyle w:val="Style4"/>
        <w:tabs>
          <w:tab w:val="left" w:pos="990"/>
        </w:tabs>
        <w:spacing w:line="276" w:lineRule="auto"/>
        <w:rPr>
          <w:b w:val="0"/>
          <w:sz w:val="26"/>
          <w:szCs w:val="26"/>
          <w:lang w:val="vi-VN"/>
        </w:rPr>
      </w:pPr>
      <w:r w:rsidRPr="006012A9">
        <w:rPr>
          <w:sz w:val="26"/>
          <w:szCs w:val="26"/>
          <w:lang w:val="vi-VN"/>
        </w:rPr>
        <w:t>Câu 1</w:t>
      </w:r>
      <w:r w:rsidR="00D24934">
        <w:rPr>
          <w:sz w:val="26"/>
          <w:szCs w:val="26"/>
        </w:rPr>
        <w:t>2</w:t>
      </w:r>
      <w:r w:rsidRPr="006012A9">
        <w:rPr>
          <w:sz w:val="26"/>
          <w:szCs w:val="26"/>
          <w:lang w:val="vi-VN"/>
        </w:rPr>
        <w:t>:</w:t>
      </w:r>
      <w:r w:rsidRPr="006012A9">
        <w:rPr>
          <w:sz w:val="26"/>
          <w:szCs w:val="26"/>
          <w:lang w:val="vi-VN"/>
        </w:rPr>
        <w:tab/>
      </w:r>
      <w:r w:rsidR="001D32FD" w:rsidRPr="006012A9">
        <w:rPr>
          <w:b w:val="0"/>
          <w:sz w:val="26"/>
          <w:szCs w:val="26"/>
          <w:lang w:val="vi-VN"/>
        </w:rPr>
        <w:t xml:space="preserve">Cho  mạch có 3 điện trở mắc nối tiếp lần lượt là 2 </w:t>
      </w:r>
      <w:r w:rsidR="001D32FD" w:rsidRPr="006012A9">
        <w:rPr>
          <w:b w:val="0"/>
          <w:sz w:val="26"/>
          <w:szCs w:val="26"/>
        </w:rPr>
        <w:t>Ω</w:t>
      </w:r>
      <w:r w:rsidR="001D32FD" w:rsidRPr="006012A9">
        <w:rPr>
          <w:b w:val="0"/>
          <w:sz w:val="26"/>
          <w:szCs w:val="26"/>
          <w:lang w:val="vi-VN"/>
        </w:rPr>
        <w:t xml:space="preserve">, 3 </w:t>
      </w:r>
      <w:r w:rsidR="001D32FD" w:rsidRPr="006012A9">
        <w:rPr>
          <w:b w:val="0"/>
          <w:sz w:val="26"/>
          <w:szCs w:val="26"/>
        </w:rPr>
        <w:t>Ω</w:t>
      </w:r>
      <w:r w:rsidR="001D32FD" w:rsidRPr="006012A9">
        <w:rPr>
          <w:b w:val="0"/>
          <w:sz w:val="26"/>
          <w:szCs w:val="26"/>
          <w:lang w:val="vi-VN"/>
        </w:rPr>
        <w:t xml:space="preserve"> và 4</w:t>
      </w:r>
      <w:r w:rsidR="001D32FD" w:rsidRPr="006012A9">
        <w:rPr>
          <w:b w:val="0"/>
          <w:sz w:val="26"/>
          <w:szCs w:val="26"/>
        </w:rPr>
        <w:t>Ω</w:t>
      </w:r>
      <w:r w:rsidR="001D32FD" w:rsidRPr="006012A9">
        <w:rPr>
          <w:b w:val="0"/>
          <w:sz w:val="26"/>
          <w:szCs w:val="26"/>
          <w:lang w:val="vi-VN"/>
        </w:rPr>
        <w:t xml:space="preserve"> với nguồn điện 10 V, điện trở trong 1 Ω. Hiệu điện thế 2 đầu nguồn điện là</w:t>
      </w:r>
    </w:p>
    <w:p w14:paraId="02C7E78D" w14:textId="42ACD707" w:rsidR="001D32FD" w:rsidRDefault="001D32FD" w:rsidP="008B0479">
      <w:pPr>
        <w:spacing w:line="276" w:lineRule="auto"/>
        <w:jc w:val="both"/>
        <w:rPr>
          <w:color w:val="auto"/>
          <w:sz w:val="26"/>
          <w:szCs w:val="26"/>
        </w:rPr>
      </w:pPr>
      <w:r w:rsidRPr="002508B8">
        <w:rPr>
          <w:b/>
          <w:color w:val="auto"/>
          <w:sz w:val="26"/>
          <w:szCs w:val="26"/>
          <w:highlight w:val="cyan"/>
          <w:u w:val="single" w:color="00B050"/>
        </w:rPr>
        <w:t>A</w:t>
      </w:r>
      <w:r w:rsidRPr="002508B8">
        <w:rPr>
          <w:b/>
          <w:color w:val="auto"/>
          <w:sz w:val="26"/>
          <w:szCs w:val="26"/>
          <w:highlight w:val="cyan"/>
        </w:rPr>
        <w:t>.</w:t>
      </w:r>
      <w:r w:rsidRPr="006012A9">
        <w:rPr>
          <w:b/>
          <w:color w:val="auto"/>
          <w:sz w:val="26"/>
          <w:szCs w:val="26"/>
          <w:highlight w:val="cyan"/>
        </w:rPr>
        <w:t xml:space="preserve"> </w:t>
      </w:r>
      <w:r w:rsidRPr="006012A9">
        <w:rPr>
          <w:color w:val="auto"/>
          <w:sz w:val="26"/>
          <w:szCs w:val="26"/>
          <w:highlight w:val="cyan"/>
        </w:rPr>
        <w:t>9 V.</w:t>
      </w:r>
      <w:r w:rsidRPr="006012A9">
        <w:rPr>
          <w:color w:val="auto"/>
          <w:sz w:val="26"/>
          <w:szCs w:val="26"/>
          <w:highlight w:val="cyan"/>
        </w:rPr>
        <w:tab/>
      </w:r>
      <w:r w:rsidR="004D0BDD" w:rsidRPr="006012A9">
        <w:rPr>
          <w:color w:val="auto"/>
          <w:sz w:val="26"/>
          <w:szCs w:val="26"/>
        </w:rPr>
        <w:tab/>
      </w:r>
      <w:r w:rsidR="004D0BDD" w:rsidRPr="006012A9">
        <w:rPr>
          <w:color w:val="auto"/>
          <w:sz w:val="26"/>
          <w:szCs w:val="26"/>
        </w:rPr>
        <w:tab/>
      </w:r>
      <w:r w:rsidR="004D0BDD" w:rsidRPr="006012A9">
        <w:rPr>
          <w:color w:val="auto"/>
          <w:sz w:val="26"/>
          <w:szCs w:val="26"/>
        </w:rPr>
        <w:tab/>
      </w:r>
      <w:r w:rsidRPr="006012A9">
        <w:rPr>
          <w:b/>
          <w:color w:val="auto"/>
          <w:sz w:val="26"/>
          <w:szCs w:val="26"/>
        </w:rPr>
        <w:t xml:space="preserve">B. </w:t>
      </w:r>
      <w:r w:rsidRPr="006012A9">
        <w:rPr>
          <w:color w:val="auto"/>
          <w:sz w:val="26"/>
          <w:szCs w:val="26"/>
        </w:rPr>
        <w:t>10 V.</w:t>
      </w:r>
      <w:r w:rsidR="004D0BDD" w:rsidRPr="006012A9">
        <w:rPr>
          <w:color w:val="auto"/>
          <w:sz w:val="26"/>
          <w:szCs w:val="26"/>
        </w:rPr>
        <w:tab/>
      </w:r>
      <w:r w:rsidR="004D0BDD" w:rsidRPr="006012A9">
        <w:rPr>
          <w:color w:val="auto"/>
          <w:sz w:val="26"/>
          <w:szCs w:val="26"/>
        </w:rPr>
        <w:tab/>
      </w:r>
      <w:r w:rsidRPr="006012A9">
        <w:rPr>
          <w:b/>
          <w:color w:val="auto"/>
          <w:sz w:val="26"/>
          <w:szCs w:val="26"/>
        </w:rPr>
        <w:t xml:space="preserve">C. </w:t>
      </w:r>
      <w:r w:rsidRPr="006012A9">
        <w:rPr>
          <w:color w:val="auto"/>
          <w:sz w:val="26"/>
          <w:szCs w:val="26"/>
        </w:rPr>
        <w:t>1 V.</w:t>
      </w:r>
      <w:r w:rsidRPr="006012A9">
        <w:rPr>
          <w:color w:val="auto"/>
          <w:sz w:val="26"/>
          <w:szCs w:val="26"/>
        </w:rPr>
        <w:tab/>
      </w:r>
      <w:r w:rsidR="004D0BDD" w:rsidRPr="006012A9">
        <w:rPr>
          <w:color w:val="auto"/>
          <w:sz w:val="26"/>
          <w:szCs w:val="26"/>
        </w:rPr>
        <w:tab/>
      </w:r>
      <w:r w:rsidR="004D0BDD" w:rsidRPr="006012A9">
        <w:rPr>
          <w:color w:val="auto"/>
          <w:sz w:val="26"/>
          <w:szCs w:val="26"/>
        </w:rPr>
        <w:tab/>
      </w:r>
      <w:r w:rsidRPr="006012A9">
        <w:rPr>
          <w:b/>
          <w:color w:val="auto"/>
          <w:sz w:val="26"/>
          <w:szCs w:val="26"/>
        </w:rPr>
        <w:t xml:space="preserve">D. </w:t>
      </w:r>
      <w:r w:rsidRPr="006012A9">
        <w:rPr>
          <w:color w:val="auto"/>
          <w:sz w:val="26"/>
          <w:szCs w:val="26"/>
        </w:rPr>
        <w:t>8 V.</w:t>
      </w:r>
    </w:p>
    <w:p w14:paraId="3B6211FD" w14:textId="5CCF3CAB" w:rsidR="00D24934" w:rsidRPr="006012A9" w:rsidRDefault="00D24934" w:rsidP="00D24934">
      <w:pPr>
        <w:tabs>
          <w:tab w:val="left" w:pos="900"/>
        </w:tabs>
        <w:spacing w:line="276" w:lineRule="auto"/>
        <w:contextualSpacing/>
        <w:jc w:val="both"/>
        <w:rPr>
          <w:rFonts w:eastAsia="Calibri"/>
          <w:color w:val="auto"/>
          <w:sz w:val="26"/>
          <w:szCs w:val="26"/>
          <w:lang w:val="fr-FR"/>
        </w:rPr>
      </w:pPr>
      <w:r w:rsidRPr="006012A9">
        <w:rPr>
          <w:rFonts w:eastAsia="Calibri"/>
          <w:b/>
          <w:color w:val="auto"/>
          <w:sz w:val="26"/>
          <w:szCs w:val="26"/>
          <w:lang w:val="fr-FR"/>
        </w:rPr>
        <w:t xml:space="preserve">Câu </w:t>
      </w:r>
      <w:r>
        <w:rPr>
          <w:rFonts w:eastAsia="Calibri"/>
          <w:b/>
          <w:color w:val="auto"/>
          <w:sz w:val="26"/>
          <w:szCs w:val="26"/>
          <w:lang w:val="fr-FR"/>
        </w:rPr>
        <w:t>13</w:t>
      </w:r>
      <w:r w:rsidRPr="006012A9">
        <w:rPr>
          <w:rFonts w:eastAsia="Calibri"/>
          <w:b/>
          <w:color w:val="auto"/>
          <w:sz w:val="26"/>
          <w:szCs w:val="26"/>
          <w:lang w:val="fr-FR"/>
        </w:rPr>
        <w:t>:</w:t>
      </w:r>
      <w:r w:rsidRPr="006012A9">
        <w:rPr>
          <w:rFonts w:eastAsia="Calibri"/>
          <w:b/>
          <w:color w:val="auto"/>
          <w:sz w:val="26"/>
          <w:szCs w:val="26"/>
          <w:lang w:val="fr-FR"/>
        </w:rPr>
        <w:tab/>
      </w:r>
      <w:r w:rsidRPr="006012A9">
        <w:rPr>
          <w:rFonts w:eastAsia="Calibri"/>
          <w:color w:val="auto"/>
          <w:sz w:val="26"/>
          <w:szCs w:val="26"/>
          <w:lang w:val="fr-FR"/>
        </w:rPr>
        <w:t>Mắc một điện trở 14 Ω vào hai cực của một nguồn điện có điện trở trong là 2 Ω thì hiệu điện thế giữa hai cực của nguồn là 8,4 V. Cường độ dòng điện chạy trong mạch và suất điện động của nguồn điện lần lượt là</w:t>
      </w:r>
    </w:p>
    <w:p w14:paraId="3C58E848" w14:textId="77777777" w:rsidR="00D24934" w:rsidRPr="006012A9" w:rsidRDefault="00D24934" w:rsidP="00D24934">
      <w:pPr>
        <w:tabs>
          <w:tab w:val="left" w:pos="900"/>
        </w:tabs>
        <w:spacing w:line="276" w:lineRule="auto"/>
        <w:ind w:right="-180"/>
        <w:rPr>
          <w:color w:val="auto"/>
          <w:sz w:val="26"/>
          <w:szCs w:val="26"/>
          <w:lang w:val="fr-FR"/>
        </w:rPr>
      </w:pPr>
      <w:r w:rsidRPr="006012A9">
        <w:rPr>
          <w:b/>
          <w:color w:val="auto"/>
          <w:sz w:val="26"/>
          <w:szCs w:val="26"/>
          <w:lang w:val="fr-FR"/>
        </w:rPr>
        <w:t xml:space="preserve">A. </w:t>
      </w:r>
      <w:r w:rsidRPr="006012A9">
        <w:rPr>
          <w:color w:val="auto"/>
          <w:sz w:val="26"/>
          <w:szCs w:val="26"/>
          <w:lang w:val="fr-FR"/>
        </w:rPr>
        <w:t xml:space="preserve">0,6 A và 9 V. </w:t>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Pr="006012A9">
        <w:rPr>
          <w:b/>
          <w:color w:val="auto"/>
          <w:sz w:val="26"/>
          <w:szCs w:val="26"/>
          <w:highlight w:val="cyan"/>
          <w:lang w:val="fr-FR"/>
        </w:rPr>
        <w:t xml:space="preserve">B. </w:t>
      </w:r>
      <w:r w:rsidRPr="006012A9">
        <w:rPr>
          <w:color w:val="auto"/>
          <w:sz w:val="26"/>
          <w:szCs w:val="26"/>
          <w:highlight w:val="cyan"/>
          <w:lang w:val="fr-FR"/>
        </w:rPr>
        <w:t>0,6 A và 9,6 V.</w:t>
      </w:r>
      <w:r w:rsidRPr="006012A9">
        <w:rPr>
          <w:color w:val="auto"/>
          <w:sz w:val="26"/>
          <w:szCs w:val="26"/>
          <w:lang w:val="fr-FR"/>
        </w:rPr>
        <w:t xml:space="preserve"> </w:t>
      </w:r>
      <w:r w:rsidRPr="006012A9">
        <w:rPr>
          <w:color w:val="auto"/>
          <w:sz w:val="26"/>
          <w:szCs w:val="26"/>
          <w:lang w:val="fr-FR"/>
        </w:rPr>
        <w:tab/>
      </w:r>
      <w:r w:rsidRPr="006012A9">
        <w:rPr>
          <w:color w:val="auto"/>
          <w:sz w:val="26"/>
          <w:szCs w:val="26"/>
          <w:lang w:val="fr-FR"/>
        </w:rPr>
        <w:tab/>
      </w:r>
    </w:p>
    <w:p w14:paraId="39D3F609" w14:textId="77777777" w:rsidR="00D24934" w:rsidRPr="006012A9" w:rsidRDefault="00D24934" w:rsidP="00D24934">
      <w:pPr>
        <w:tabs>
          <w:tab w:val="left" w:pos="900"/>
        </w:tabs>
        <w:spacing w:line="276" w:lineRule="auto"/>
        <w:ind w:right="-180"/>
        <w:rPr>
          <w:color w:val="auto"/>
          <w:sz w:val="26"/>
          <w:szCs w:val="26"/>
          <w:lang w:val="fr-FR"/>
        </w:rPr>
      </w:pPr>
      <w:r w:rsidRPr="006012A9">
        <w:rPr>
          <w:b/>
          <w:color w:val="auto"/>
          <w:sz w:val="26"/>
          <w:szCs w:val="26"/>
          <w:lang w:val="fr-FR"/>
        </w:rPr>
        <w:t xml:space="preserve">C. </w:t>
      </w:r>
      <w:r w:rsidRPr="006012A9">
        <w:rPr>
          <w:color w:val="auto"/>
          <w:sz w:val="26"/>
          <w:szCs w:val="26"/>
          <w:lang w:val="fr-FR"/>
        </w:rPr>
        <w:t xml:space="preserve">0,9 A và 12 V. </w:t>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Pr="006012A9">
        <w:rPr>
          <w:b/>
          <w:color w:val="auto"/>
          <w:sz w:val="26"/>
          <w:szCs w:val="26"/>
          <w:lang w:val="fr-FR"/>
        </w:rPr>
        <w:t xml:space="preserve">D. </w:t>
      </w:r>
      <w:r w:rsidRPr="006012A9">
        <w:rPr>
          <w:color w:val="auto"/>
          <w:sz w:val="26"/>
          <w:szCs w:val="26"/>
          <w:lang w:val="fr-FR"/>
        </w:rPr>
        <w:t xml:space="preserve">0,9 A và 9 V. </w:t>
      </w:r>
    </w:p>
    <w:p w14:paraId="139295FB" w14:textId="59573E45" w:rsidR="00D24934" w:rsidRPr="006012A9" w:rsidRDefault="00D24934" w:rsidP="00D24934">
      <w:pPr>
        <w:tabs>
          <w:tab w:val="left" w:pos="900"/>
        </w:tabs>
        <w:spacing w:line="276" w:lineRule="auto"/>
        <w:contextualSpacing/>
        <w:jc w:val="both"/>
        <w:rPr>
          <w:color w:val="auto"/>
          <w:sz w:val="26"/>
          <w:szCs w:val="26"/>
          <w:shd w:val="clear" w:color="auto" w:fill="FFFFFF"/>
        </w:rPr>
      </w:pPr>
      <w:r w:rsidRPr="006012A9">
        <w:rPr>
          <w:b/>
          <w:color w:val="auto"/>
          <w:sz w:val="26"/>
          <w:szCs w:val="26"/>
        </w:rPr>
        <w:t xml:space="preserve">Câu </w:t>
      </w:r>
      <w:r>
        <w:rPr>
          <w:b/>
          <w:color w:val="auto"/>
          <w:sz w:val="26"/>
          <w:szCs w:val="26"/>
        </w:rPr>
        <w:t>14</w:t>
      </w:r>
      <w:r w:rsidRPr="006012A9">
        <w:rPr>
          <w:b/>
          <w:color w:val="auto"/>
          <w:sz w:val="26"/>
          <w:szCs w:val="26"/>
        </w:rPr>
        <w:t>:</w:t>
      </w:r>
      <w:r w:rsidRPr="006012A9">
        <w:rPr>
          <w:b/>
          <w:color w:val="auto"/>
          <w:sz w:val="26"/>
          <w:szCs w:val="26"/>
        </w:rPr>
        <w:tab/>
      </w:r>
      <w:r w:rsidRPr="006012A9">
        <w:rPr>
          <w:b/>
          <w:bCs/>
          <w:color w:val="auto"/>
          <w:sz w:val="26"/>
          <w:szCs w:val="26"/>
          <w:shd w:val="clear" w:color="auto" w:fill="FFFFFF"/>
        </w:rPr>
        <w:t>(SBT-CTST)</w:t>
      </w:r>
      <w:r w:rsidRPr="006012A9">
        <w:rPr>
          <w:color w:val="auto"/>
          <w:sz w:val="26"/>
          <w:szCs w:val="26"/>
          <w:shd w:val="clear" w:color="auto" w:fill="FFFFFF"/>
        </w:rPr>
        <w:t xml:space="preserve"> Nối điện trở R với hai cực của một pin để có dòng điện chạy qua R. Hiệu điện thế giữa hai cực của pin là 1,6 V khi </w:t>
      </w:r>
      <w:r w:rsidRPr="006012A9">
        <w:rPr>
          <w:color w:val="auto"/>
          <w:sz w:val="26"/>
          <w:szCs w:val="26"/>
          <w:bdr w:val="none" w:sz="0" w:space="0" w:color="auto" w:frame="1"/>
          <w:shd w:val="clear" w:color="auto" w:fill="FFFFFF"/>
        </w:rPr>
        <w:t>R=4,0Ω</w:t>
      </w:r>
      <w:r w:rsidRPr="006012A9">
        <w:rPr>
          <w:color w:val="auto"/>
          <w:sz w:val="26"/>
          <w:szCs w:val="26"/>
          <w:shd w:val="clear" w:color="auto" w:fill="FFFFFF"/>
        </w:rPr>
        <w:t> và là 1,8 V khi </w:t>
      </w:r>
      <w:r w:rsidRPr="006012A9">
        <w:rPr>
          <w:color w:val="auto"/>
          <w:sz w:val="26"/>
          <w:szCs w:val="26"/>
          <w:bdr w:val="none" w:sz="0" w:space="0" w:color="auto" w:frame="1"/>
          <w:shd w:val="clear" w:color="auto" w:fill="FFFFFF"/>
        </w:rPr>
        <w:t>R=9,0Ω</w:t>
      </w:r>
      <w:r w:rsidRPr="006012A9">
        <w:rPr>
          <w:color w:val="auto"/>
          <w:sz w:val="26"/>
          <w:szCs w:val="26"/>
          <w:shd w:val="clear" w:color="auto" w:fill="FFFFFF"/>
        </w:rPr>
        <w:t>.Suất điện động và điện trở trong của pin có giá trị lần lượt là</w:t>
      </w:r>
    </w:p>
    <w:p w14:paraId="7990886F" w14:textId="77777777" w:rsidR="00D24934" w:rsidRPr="006012A9" w:rsidRDefault="00D24934" w:rsidP="00D24934">
      <w:pPr>
        <w:spacing w:line="276" w:lineRule="auto"/>
        <w:ind w:left="48" w:right="48"/>
        <w:jc w:val="both"/>
        <w:rPr>
          <w:color w:val="auto"/>
          <w:sz w:val="26"/>
          <w:szCs w:val="26"/>
        </w:rPr>
      </w:pPr>
      <w:r w:rsidRPr="006012A9">
        <w:rPr>
          <w:b/>
          <w:bCs/>
          <w:color w:val="auto"/>
          <w:sz w:val="26"/>
          <w:szCs w:val="26"/>
        </w:rPr>
        <w:t>A.</w:t>
      </w:r>
      <w:r w:rsidRPr="006012A9">
        <w:rPr>
          <w:color w:val="auto"/>
          <w:sz w:val="26"/>
          <w:szCs w:val="26"/>
        </w:rPr>
        <w:t xml:space="preserve"> 1 V và 1Ω.</w:t>
      </w:r>
      <w:r w:rsidRPr="006012A9">
        <w:rPr>
          <w:color w:val="auto"/>
          <w:sz w:val="26"/>
          <w:szCs w:val="26"/>
        </w:rPr>
        <w:tab/>
      </w:r>
      <w:r w:rsidRPr="006012A9">
        <w:rPr>
          <w:color w:val="auto"/>
          <w:sz w:val="26"/>
          <w:szCs w:val="26"/>
        </w:rPr>
        <w:tab/>
      </w:r>
      <w:r w:rsidRPr="006012A9">
        <w:rPr>
          <w:color w:val="auto"/>
          <w:sz w:val="26"/>
          <w:szCs w:val="26"/>
        </w:rPr>
        <w:tab/>
      </w:r>
      <w:r w:rsidRPr="006012A9">
        <w:rPr>
          <w:color w:val="auto"/>
          <w:sz w:val="26"/>
          <w:szCs w:val="26"/>
        </w:rPr>
        <w:tab/>
      </w:r>
      <w:r w:rsidRPr="006012A9">
        <w:rPr>
          <w:color w:val="auto"/>
          <w:sz w:val="26"/>
          <w:szCs w:val="26"/>
        </w:rPr>
        <w:tab/>
      </w:r>
      <w:r w:rsidRPr="006012A9">
        <w:rPr>
          <w:color w:val="auto"/>
          <w:sz w:val="26"/>
          <w:szCs w:val="26"/>
        </w:rPr>
        <w:tab/>
      </w:r>
      <w:r w:rsidRPr="006012A9">
        <w:rPr>
          <w:b/>
          <w:bCs/>
          <w:color w:val="auto"/>
          <w:sz w:val="26"/>
          <w:szCs w:val="26"/>
          <w:highlight w:val="cyan"/>
        </w:rPr>
        <w:t>B</w:t>
      </w:r>
      <w:r w:rsidRPr="006012A9">
        <w:rPr>
          <w:color w:val="auto"/>
          <w:sz w:val="26"/>
          <w:szCs w:val="26"/>
          <w:highlight w:val="cyan"/>
        </w:rPr>
        <w:t>. 2 V và 1Ω.</w:t>
      </w:r>
    </w:p>
    <w:p w14:paraId="38CF0AC1" w14:textId="77777777" w:rsidR="00D24934" w:rsidRPr="006012A9" w:rsidRDefault="00D24934" w:rsidP="00D24934">
      <w:pPr>
        <w:spacing w:line="276" w:lineRule="auto"/>
        <w:ind w:left="48" w:right="48"/>
        <w:jc w:val="both"/>
        <w:rPr>
          <w:color w:val="auto"/>
          <w:sz w:val="26"/>
          <w:szCs w:val="26"/>
        </w:rPr>
      </w:pPr>
      <w:r w:rsidRPr="006012A9">
        <w:rPr>
          <w:b/>
          <w:bCs/>
          <w:color w:val="auto"/>
          <w:sz w:val="26"/>
          <w:szCs w:val="26"/>
        </w:rPr>
        <w:t>C.</w:t>
      </w:r>
      <w:r w:rsidRPr="006012A9">
        <w:rPr>
          <w:color w:val="auto"/>
          <w:sz w:val="26"/>
          <w:szCs w:val="26"/>
        </w:rPr>
        <w:t xml:space="preserve"> 2 V và 2Ω.</w:t>
      </w:r>
      <w:r w:rsidRPr="006012A9">
        <w:rPr>
          <w:color w:val="auto"/>
          <w:sz w:val="26"/>
          <w:szCs w:val="26"/>
        </w:rPr>
        <w:tab/>
      </w:r>
      <w:r w:rsidRPr="006012A9">
        <w:rPr>
          <w:color w:val="auto"/>
          <w:sz w:val="26"/>
          <w:szCs w:val="26"/>
        </w:rPr>
        <w:tab/>
      </w:r>
      <w:r w:rsidRPr="006012A9">
        <w:rPr>
          <w:color w:val="auto"/>
          <w:sz w:val="26"/>
          <w:szCs w:val="26"/>
        </w:rPr>
        <w:tab/>
      </w:r>
      <w:r w:rsidRPr="006012A9">
        <w:rPr>
          <w:color w:val="auto"/>
          <w:sz w:val="26"/>
          <w:szCs w:val="26"/>
        </w:rPr>
        <w:tab/>
      </w:r>
      <w:r w:rsidRPr="006012A9">
        <w:rPr>
          <w:color w:val="auto"/>
          <w:sz w:val="26"/>
          <w:szCs w:val="26"/>
        </w:rPr>
        <w:tab/>
      </w:r>
      <w:r w:rsidRPr="006012A9">
        <w:rPr>
          <w:color w:val="auto"/>
          <w:sz w:val="26"/>
          <w:szCs w:val="26"/>
        </w:rPr>
        <w:tab/>
      </w:r>
      <w:r w:rsidRPr="006012A9">
        <w:rPr>
          <w:b/>
          <w:bCs/>
          <w:color w:val="auto"/>
          <w:sz w:val="26"/>
          <w:szCs w:val="26"/>
        </w:rPr>
        <w:t>D.</w:t>
      </w:r>
      <w:r w:rsidRPr="006012A9">
        <w:rPr>
          <w:color w:val="auto"/>
          <w:sz w:val="26"/>
          <w:szCs w:val="26"/>
        </w:rPr>
        <w:t xml:space="preserve"> 2,5 V và 0,50Ω.</w:t>
      </w:r>
    </w:p>
    <w:p w14:paraId="79DC4E79" w14:textId="268FD63E" w:rsidR="00D24934" w:rsidRPr="006012A9" w:rsidRDefault="00D24934" w:rsidP="00D24934">
      <w:pPr>
        <w:tabs>
          <w:tab w:val="left" w:pos="900"/>
        </w:tabs>
        <w:spacing w:line="276" w:lineRule="auto"/>
        <w:contextualSpacing/>
        <w:jc w:val="both"/>
        <w:rPr>
          <w:rFonts w:eastAsia="Calibri"/>
          <w:color w:val="auto"/>
          <w:sz w:val="26"/>
          <w:szCs w:val="26"/>
        </w:rPr>
      </w:pPr>
      <w:r w:rsidRPr="006012A9">
        <w:rPr>
          <w:rFonts w:eastAsia="Calibri"/>
          <w:b/>
          <w:color w:val="auto"/>
          <w:sz w:val="26"/>
          <w:szCs w:val="26"/>
        </w:rPr>
        <w:t xml:space="preserve">Câu </w:t>
      </w:r>
      <w:r>
        <w:rPr>
          <w:rFonts w:eastAsia="Calibri"/>
          <w:b/>
          <w:color w:val="auto"/>
          <w:sz w:val="26"/>
          <w:szCs w:val="26"/>
        </w:rPr>
        <w:t>15</w:t>
      </w:r>
      <w:r w:rsidRPr="006012A9">
        <w:rPr>
          <w:rFonts w:eastAsia="Calibri"/>
          <w:b/>
          <w:color w:val="auto"/>
          <w:sz w:val="26"/>
          <w:szCs w:val="26"/>
        </w:rPr>
        <w:t>:</w:t>
      </w:r>
      <w:r w:rsidRPr="006012A9">
        <w:rPr>
          <w:rFonts w:eastAsia="Calibri"/>
          <w:b/>
          <w:color w:val="auto"/>
          <w:sz w:val="26"/>
          <w:szCs w:val="26"/>
        </w:rPr>
        <w:tab/>
      </w:r>
      <w:r w:rsidRPr="006012A9">
        <w:rPr>
          <w:rFonts w:eastAsia="Calibri"/>
          <w:color w:val="auto"/>
          <w:sz w:val="26"/>
          <w:szCs w:val="26"/>
        </w:rPr>
        <w:t xml:space="preserve">Một acquy có suất điện động 2 V, điện trở trong 1 Ω. Nối hai cực của acquy với điện trở </w:t>
      </w:r>
      <w:r>
        <w:rPr>
          <w:rFonts w:eastAsia="Calibri"/>
          <w:color w:val="auto"/>
          <w:sz w:val="26"/>
          <w:szCs w:val="26"/>
        </w:rPr>
        <w:t xml:space="preserve"> </w:t>
      </w:r>
      <w:r w:rsidRPr="006012A9">
        <w:rPr>
          <w:rFonts w:eastAsia="Calibri"/>
          <w:color w:val="auto"/>
          <w:sz w:val="26"/>
          <w:szCs w:val="26"/>
        </w:rPr>
        <w:t xml:space="preserve">R = 9 Ω . </w:t>
      </w:r>
      <w:r w:rsidRPr="006012A9">
        <w:rPr>
          <w:rFonts w:eastAsia="Calibri"/>
          <w:bCs/>
          <w:color w:val="auto"/>
          <w:sz w:val="26"/>
          <w:szCs w:val="26"/>
        </w:rPr>
        <w:t>Nhiệt lượng Q tỏa ra ở điện trở ngoài R và điện trở trong r trong khoảng thời gian t = 5 s.</w:t>
      </w:r>
    </w:p>
    <w:p w14:paraId="13BB7949" w14:textId="77777777" w:rsidR="00D24934" w:rsidRDefault="00D24934" w:rsidP="00D24934">
      <w:pPr>
        <w:tabs>
          <w:tab w:val="left" w:pos="900"/>
        </w:tabs>
        <w:spacing w:line="276" w:lineRule="auto"/>
        <w:ind w:right="-180"/>
        <w:rPr>
          <w:color w:val="auto"/>
          <w:sz w:val="26"/>
          <w:szCs w:val="26"/>
        </w:rPr>
      </w:pPr>
      <w:r w:rsidRPr="006012A9">
        <w:rPr>
          <w:b/>
          <w:color w:val="auto"/>
          <w:sz w:val="26"/>
          <w:szCs w:val="26"/>
        </w:rPr>
        <w:t xml:space="preserve">A. </w:t>
      </w:r>
      <w:r w:rsidRPr="006012A9">
        <w:rPr>
          <w:color w:val="auto"/>
          <w:sz w:val="26"/>
          <w:szCs w:val="26"/>
        </w:rPr>
        <w:t>2 W</w:t>
      </w:r>
      <w:r w:rsidRPr="006012A9">
        <w:rPr>
          <w:color w:val="auto"/>
          <w:sz w:val="26"/>
          <w:szCs w:val="26"/>
        </w:rPr>
        <w:tab/>
      </w:r>
      <w:r w:rsidRPr="006012A9">
        <w:rPr>
          <w:color w:val="auto"/>
          <w:sz w:val="26"/>
          <w:szCs w:val="26"/>
        </w:rPr>
        <w:tab/>
      </w:r>
      <w:r w:rsidRPr="006012A9">
        <w:rPr>
          <w:color w:val="auto"/>
          <w:sz w:val="26"/>
          <w:szCs w:val="26"/>
        </w:rPr>
        <w:tab/>
      </w:r>
      <w:r>
        <w:rPr>
          <w:color w:val="auto"/>
          <w:sz w:val="26"/>
          <w:szCs w:val="26"/>
        </w:rPr>
        <w:tab/>
      </w:r>
      <w:r w:rsidRPr="006012A9">
        <w:rPr>
          <w:b/>
          <w:color w:val="auto"/>
          <w:sz w:val="26"/>
          <w:szCs w:val="26"/>
        </w:rPr>
        <w:t xml:space="preserve">B. </w:t>
      </w:r>
      <w:r w:rsidRPr="006012A9">
        <w:rPr>
          <w:color w:val="auto"/>
          <w:sz w:val="26"/>
          <w:szCs w:val="26"/>
        </w:rPr>
        <w:t>1,8 J.</w:t>
      </w:r>
      <w:r w:rsidRPr="006012A9">
        <w:rPr>
          <w:color w:val="auto"/>
          <w:sz w:val="26"/>
          <w:szCs w:val="26"/>
        </w:rPr>
        <w:tab/>
      </w:r>
      <w:r w:rsidRPr="006012A9">
        <w:rPr>
          <w:color w:val="auto"/>
          <w:sz w:val="26"/>
          <w:szCs w:val="26"/>
        </w:rPr>
        <w:tab/>
      </w:r>
      <w:r w:rsidRPr="006012A9">
        <w:rPr>
          <w:color w:val="auto"/>
          <w:sz w:val="26"/>
          <w:szCs w:val="26"/>
        </w:rPr>
        <w:tab/>
      </w:r>
    </w:p>
    <w:p w14:paraId="21C5C6A3" w14:textId="25791E2B" w:rsidR="00D24934" w:rsidRPr="006012A9" w:rsidRDefault="00D24934" w:rsidP="00D24934">
      <w:pPr>
        <w:tabs>
          <w:tab w:val="left" w:pos="900"/>
        </w:tabs>
        <w:spacing w:line="276" w:lineRule="auto"/>
        <w:ind w:right="-180"/>
        <w:rPr>
          <w:color w:val="auto"/>
          <w:sz w:val="26"/>
          <w:szCs w:val="26"/>
        </w:rPr>
      </w:pPr>
      <w:r w:rsidRPr="006012A9">
        <w:rPr>
          <w:b/>
          <w:color w:val="auto"/>
          <w:sz w:val="26"/>
          <w:szCs w:val="26"/>
          <w:highlight w:val="cyan"/>
        </w:rPr>
        <w:t xml:space="preserve">C. </w:t>
      </w:r>
      <w:r w:rsidRPr="006012A9">
        <w:rPr>
          <w:color w:val="auto"/>
          <w:sz w:val="26"/>
          <w:szCs w:val="26"/>
          <w:highlight w:val="cyan"/>
        </w:rPr>
        <w:t>2 J.</w:t>
      </w:r>
      <w:r w:rsidRPr="006012A9">
        <w:rPr>
          <w:color w:val="auto"/>
          <w:sz w:val="26"/>
          <w:szCs w:val="26"/>
        </w:rPr>
        <w:tab/>
      </w:r>
      <w:r w:rsidRPr="006012A9">
        <w:rPr>
          <w:color w:val="auto"/>
          <w:sz w:val="26"/>
          <w:szCs w:val="26"/>
        </w:rPr>
        <w:tab/>
      </w:r>
      <w:r w:rsidRPr="006012A9">
        <w:rPr>
          <w:color w:val="auto"/>
          <w:sz w:val="26"/>
          <w:szCs w:val="26"/>
        </w:rPr>
        <w:tab/>
      </w:r>
      <w:r>
        <w:rPr>
          <w:color w:val="auto"/>
          <w:sz w:val="26"/>
          <w:szCs w:val="26"/>
        </w:rPr>
        <w:tab/>
      </w:r>
      <w:r w:rsidRPr="006012A9">
        <w:rPr>
          <w:b/>
          <w:color w:val="auto"/>
          <w:sz w:val="26"/>
          <w:szCs w:val="26"/>
        </w:rPr>
        <w:t xml:space="preserve">D. </w:t>
      </w:r>
      <w:r w:rsidRPr="006012A9">
        <w:rPr>
          <w:color w:val="auto"/>
          <w:sz w:val="26"/>
          <w:szCs w:val="26"/>
        </w:rPr>
        <w:t>1,8 W.</w:t>
      </w:r>
    </w:p>
    <w:p w14:paraId="39E8E67B" w14:textId="29E8E0C2" w:rsidR="004D0BDD" w:rsidRPr="006012A9" w:rsidRDefault="0095268E" w:rsidP="0095268E">
      <w:pPr>
        <w:pStyle w:val="Style4"/>
        <w:tabs>
          <w:tab w:val="left" w:pos="990"/>
        </w:tabs>
        <w:spacing w:line="276" w:lineRule="auto"/>
        <w:rPr>
          <w:b w:val="0"/>
          <w:sz w:val="26"/>
          <w:szCs w:val="26"/>
          <w:lang w:val="vi-VN"/>
        </w:rPr>
      </w:pPr>
      <w:r w:rsidRPr="006012A9">
        <w:rPr>
          <w:sz w:val="26"/>
          <w:szCs w:val="26"/>
          <w:lang w:val="vi-VN"/>
        </w:rPr>
        <w:t>Câu 16:</w:t>
      </w:r>
      <w:r w:rsidRPr="006012A9">
        <w:rPr>
          <w:sz w:val="26"/>
          <w:szCs w:val="26"/>
          <w:lang w:val="vi-VN"/>
        </w:rPr>
        <w:tab/>
      </w:r>
      <w:r w:rsidR="004D0BDD" w:rsidRPr="006012A9">
        <w:rPr>
          <w:b w:val="0"/>
          <w:sz w:val="26"/>
          <w:szCs w:val="26"/>
          <w:lang w:val="vi-VN"/>
        </w:rPr>
        <w:t xml:space="preserve">Một mạch điện gồm nguồn điện có suất điện động 3 V và điện trở trong 1 </w:t>
      </w:r>
      <w:r w:rsidR="004D0BDD" w:rsidRPr="006012A9">
        <w:rPr>
          <w:b w:val="0"/>
          <w:sz w:val="26"/>
          <w:szCs w:val="26"/>
        </w:rPr>
        <w:t>Ω</w:t>
      </w:r>
      <w:r w:rsidR="004D0BDD" w:rsidRPr="006012A9">
        <w:rPr>
          <w:b w:val="0"/>
          <w:sz w:val="26"/>
          <w:szCs w:val="26"/>
          <w:lang w:val="vi-VN"/>
        </w:rPr>
        <w:t xml:space="preserve">. Biết điện trở ở mạch ngoài lớn gấp 2 điện trở trong. </w:t>
      </w:r>
      <w:r w:rsidR="004D0BDD" w:rsidRPr="006012A9">
        <w:rPr>
          <w:b w:val="0"/>
          <w:sz w:val="26"/>
          <w:szCs w:val="26"/>
        </w:rPr>
        <w:t>Dòng điện trong mạch chính là</w:t>
      </w:r>
    </w:p>
    <w:p w14:paraId="36DEBF85" w14:textId="5D17F7FB" w:rsidR="004D0BDD" w:rsidRPr="006012A9" w:rsidRDefault="004D0BDD" w:rsidP="008B0479">
      <w:pPr>
        <w:tabs>
          <w:tab w:val="left" w:pos="990"/>
        </w:tabs>
        <w:spacing w:line="276" w:lineRule="auto"/>
        <w:jc w:val="both"/>
        <w:rPr>
          <w:color w:val="auto"/>
          <w:sz w:val="26"/>
          <w:szCs w:val="26"/>
        </w:rPr>
      </w:pPr>
      <w:r w:rsidRPr="006012A9">
        <w:rPr>
          <w:b/>
          <w:color w:val="auto"/>
          <w:sz w:val="26"/>
          <w:szCs w:val="26"/>
        </w:rPr>
        <w:t xml:space="preserve">A. </w:t>
      </w:r>
      <w:r w:rsidRPr="006012A9">
        <w:rPr>
          <w:color w:val="auto"/>
          <w:sz w:val="26"/>
          <w:szCs w:val="26"/>
        </w:rPr>
        <w:t>1/2 A.</w:t>
      </w:r>
      <w:r w:rsidRPr="006012A9">
        <w:rPr>
          <w:color w:val="auto"/>
          <w:sz w:val="26"/>
          <w:szCs w:val="26"/>
        </w:rPr>
        <w:tab/>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highlight w:val="cyan"/>
          <w:u w:val="thick" w:color="00B050"/>
        </w:rPr>
        <w:t>B</w:t>
      </w:r>
      <w:r w:rsidRPr="006012A9">
        <w:rPr>
          <w:b/>
          <w:color w:val="auto"/>
          <w:sz w:val="26"/>
          <w:szCs w:val="26"/>
          <w:highlight w:val="cyan"/>
        </w:rPr>
        <w:t xml:space="preserve">. </w:t>
      </w:r>
      <w:r w:rsidRPr="006012A9">
        <w:rPr>
          <w:color w:val="auto"/>
          <w:sz w:val="26"/>
          <w:szCs w:val="26"/>
          <w:highlight w:val="cyan"/>
        </w:rPr>
        <w:t>1 A.</w:t>
      </w:r>
      <w:r w:rsidRPr="006012A9">
        <w:rPr>
          <w:color w:val="auto"/>
          <w:sz w:val="26"/>
          <w:szCs w:val="26"/>
          <w:highlight w:val="cyan"/>
        </w:rPr>
        <w:tab/>
      </w:r>
      <w:r w:rsidRPr="006012A9">
        <w:rPr>
          <w:color w:val="auto"/>
          <w:sz w:val="26"/>
          <w:szCs w:val="26"/>
        </w:rPr>
        <w:tab/>
      </w:r>
      <w:r w:rsidRPr="006012A9">
        <w:rPr>
          <w:color w:val="auto"/>
          <w:sz w:val="26"/>
          <w:szCs w:val="26"/>
        </w:rPr>
        <w:tab/>
      </w:r>
      <w:r w:rsidRPr="006012A9">
        <w:rPr>
          <w:b/>
          <w:color w:val="auto"/>
          <w:sz w:val="26"/>
          <w:szCs w:val="26"/>
        </w:rPr>
        <w:t xml:space="preserve">C. </w:t>
      </w:r>
      <w:r w:rsidRPr="006012A9">
        <w:rPr>
          <w:color w:val="auto"/>
          <w:sz w:val="26"/>
          <w:szCs w:val="26"/>
        </w:rPr>
        <w:t>2 A.</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 xml:space="preserve">D. </w:t>
      </w:r>
      <w:r w:rsidRPr="006012A9">
        <w:rPr>
          <w:color w:val="auto"/>
          <w:sz w:val="26"/>
          <w:szCs w:val="26"/>
        </w:rPr>
        <w:t>3 A.</w:t>
      </w:r>
    </w:p>
    <w:p w14:paraId="1A662C0F" w14:textId="4FB9E73D" w:rsidR="004D0BDD" w:rsidRPr="006012A9" w:rsidRDefault="0095268E" w:rsidP="0095268E">
      <w:pPr>
        <w:pStyle w:val="Style4"/>
        <w:tabs>
          <w:tab w:val="left" w:pos="990"/>
        </w:tabs>
        <w:spacing w:line="276" w:lineRule="auto"/>
        <w:rPr>
          <w:b w:val="0"/>
          <w:sz w:val="26"/>
          <w:szCs w:val="26"/>
          <w:lang w:val="vi-VN"/>
        </w:rPr>
      </w:pPr>
      <w:r w:rsidRPr="006012A9">
        <w:rPr>
          <w:sz w:val="26"/>
          <w:szCs w:val="26"/>
          <w:lang w:val="vi-VN"/>
        </w:rPr>
        <w:t>Câu 17:</w:t>
      </w:r>
      <w:r w:rsidRPr="006012A9">
        <w:rPr>
          <w:sz w:val="26"/>
          <w:szCs w:val="26"/>
          <w:lang w:val="vi-VN"/>
        </w:rPr>
        <w:tab/>
      </w:r>
      <w:r w:rsidR="004D0BDD" w:rsidRPr="006012A9">
        <w:rPr>
          <w:b w:val="0"/>
          <w:sz w:val="26"/>
          <w:szCs w:val="26"/>
          <w:lang w:val="vi-VN"/>
        </w:rPr>
        <w:t xml:space="preserve">Một bóng đèn ghi 6 V – 6 W được mắc vào một nguồn điện có điện trở 2 </w:t>
      </w:r>
      <w:r w:rsidR="004D0BDD" w:rsidRPr="006012A9">
        <w:rPr>
          <w:b w:val="0"/>
          <w:sz w:val="26"/>
          <w:szCs w:val="26"/>
        </w:rPr>
        <w:t>Ω</w:t>
      </w:r>
      <w:r w:rsidR="004D0BDD" w:rsidRPr="006012A9">
        <w:rPr>
          <w:b w:val="0"/>
          <w:sz w:val="26"/>
          <w:szCs w:val="26"/>
          <w:lang w:val="vi-VN"/>
        </w:rPr>
        <w:t xml:space="preserve"> thì sáng bình thường. Suất điện động của nguồn điện là </w:t>
      </w:r>
    </w:p>
    <w:p w14:paraId="5CB4EDA6" w14:textId="7C246322" w:rsidR="004D0BDD" w:rsidRPr="006012A9" w:rsidRDefault="004D0BDD" w:rsidP="008B0479">
      <w:pPr>
        <w:tabs>
          <w:tab w:val="left" w:pos="990"/>
        </w:tabs>
        <w:spacing w:line="276" w:lineRule="auto"/>
        <w:jc w:val="both"/>
        <w:rPr>
          <w:color w:val="auto"/>
          <w:sz w:val="26"/>
          <w:szCs w:val="26"/>
        </w:rPr>
      </w:pPr>
      <w:r w:rsidRPr="006012A9">
        <w:rPr>
          <w:b/>
          <w:color w:val="auto"/>
          <w:sz w:val="26"/>
          <w:szCs w:val="26"/>
        </w:rPr>
        <w:t xml:space="preserve">A. </w:t>
      </w:r>
      <w:r w:rsidRPr="006012A9">
        <w:rPr>
          <w:color w:val="auto"/>
          <w:sz w:val="26"/>
          <w:szCs w:val="26"/>
        </w:rPr>
        <w:t>6 V.</w:t>
      </w:r>
      <w:r w:rsidRPr="006012A9">
        <w:rPr>
          <w:color w:val="auto"/>
          <w:sz w:val="26"/>
          <w:szCs w:val="26"/>
        </w:rPr>
        <w:tab/>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 xml:space="preserve">B. </w:t>
      </w:r>
      <w:r w:rsidRPr="006012A9">
        <w:rPr>
          <w:color w:val="auto"/>
          <w:sz w:val="26"/>
          <w:szCs w:val="26"/>
        </w:rPr>
        <w:t xml:space="preserve">36 V. </w:t>
      </w:r>
      <w:r w:rsidRPr="006012A9">
        <w:rPr>
          <w:color w:val="auto"/>
          <w:sz w:val="26"/>
          <w:szCs w:val="26"/>
        </w:rPr>
        <w:tab/>
      </w:r>
      <w:r w:rsidRPr="006012A9">
        <w:rPr>
          <w:color w:val="auto"/>
          <w:sz w:val="26"/>
          <w:szCs w:val="26"/>
        </w:rPr>
        <w:tab/>
      </w:r>
      <w:r w:rsidRPr="006012A9">
        <w:rPr>
          <w:b/>
          <w:color w:val="auto"/>
          <w:sz w:val="26"/>
          <w:szCs w:val="26"/>
          <w:highlight w:val="cyan"/>
          <w:u w:val="thick" w:color="00B050"/>
        </w:rPr>
        <w:t>C</w:t>
      </w:r>
      <w:r w:rsidRPr="006012A9">
        <w:rPr>
          <w:b/>
          <w:color w:val="auto"/>
          <w:sz w:val="26"/>
          <w:szCs w:val="26"/>
          <w:highlight w:val="cyan"/>
        </w:rPr>
        <w:t xml:space="preserve">. </w:t>
      </w:r>
      <w:r w:rsidRPr="006012A9">
        <w:rPr>
          <w:color w:val="auto"/>
          <w:sz w:val="26"/>
          <w:szCs w:val="26"/>
          <w:highlight w:val="cyan"/>
        </w:rPr>
        <w:t>8  V.</w:t>
      </w:r>
      <w:r w:rsidRPr="006012A9">
        <w:rPr>
          <w:color w:val="auto"/>
          <w:sz w:val="26"/>
          <w:szCs w:val="26"/>
        </w:rPr>
        <w:tab/>
      </w:r>
      <w:r w:rsidRPr="006012A9">
        <w:rPr>
          <w:color w:val="auto"/>
          <w:sz w:val="26"/>
          <w:szCs w:val="26"/>
        </w:rPr>
        <w:tab/>
      </w:r>
      <w:r w:rsidRPr="006012A9">
        <w:rPr>
          <w:b/>
          <w:color w:val="auto"/>
          <w:sz w:val="26"/>
          <w:szCs w:val="26"/>
        </w:rPr>
        <w:t xml:space="preserve">D. </w:t>
      </w:r>
      <w:r w:rsidRPr="006012A9">
        <w:rPr>
          <w:color w:val="auto"/>
          <w:sz w:val="26"/>
          <w:szCs w:val="26"/>
        </w:rPr>
        <w:t>12 V.</w:t>
      </w:r>
    </w:p>
    <w:p w14:paraId="240DEDF8" w14:textId="03AAEFB0" w:rsidR="004D0BDD" w:rsidRPr="006012A9" w:rsidRDefault="0095268E" w:rsidP="0095268E">
      <w:pPr>
        <w:pStyle w:val="Style4"/>
        <w:tabs>
          <w:tab w:val="left" w:pos="990"/>
        </w:tabs>
        <w:spacing w:line="276" w:lineRule="auto"/>
        <w:rPr>
          <w:b w:val="0"/>
          <w:sz w:val="26"/>
          <w:szCs w:val="26"/>
          <w:lang w:val="vi-VN"/>
        </w:rPr>
      </w:pPr>
      <w:r w:rsidRPr="006012A9">
        <w:rPr>
          <w:sz w:val="26"/>
          <w:szCs w:val="26"/>
          <w:lang w:val="vi-VN"/>
        </w:rPr>
        <w:t>Câu 18:</w:t>
      </w:r>
      <w:r w:rsidRPr="006012A9">
        <w:rPr>
          <w:sz w:val="26"/>
          <w:szCs w:val="26"/>
          <w:lang w:val="vi-VN"/>
        </w:rPr>
        <w:tab/>
      </w:r>
      <w:r w:rsidR="004D0BDD" w:rsidRPr="006012A9">
        <w:rPr>
          <w:b w:val="0"/>
          <w:sz w:val="26"/>
          <w:szCs w:val="26"/>
          <w:lang w:val="vi-VN"/>
        </w:rPr>
        <w:t xml:space="preserve">Một mạch điện có nguồn là 1 pin 9 V, điện trở trong 0,5 </w:t>
      </w:r>
      <w:r w:rsidR="004D0BDD" w:rsidRPr="006012A9">
        <w:rPr>
          <w:b w:val="0"/>
          <w:sz w:val="26"/>
          <w:szCs w:val="26"/>
        </w:rPr>
        <w:t>Ω</w:t>
      </w:r>
      <w:r w:rsidR="004D0BDD" w:rsidRPr="006012A9">
        <w:rPr>
          <w:b w:val="0"/>
          <w:sz w:val="26"/>
          <w:szCs w:val="26"/>
          <w:lang w:val="vi-VN"/>
        </w:rPr>
        <w:t xml:space="preserve"> và mạch ngoài gồm 2 điện trở 8 </w:t>
      </w:r>
      <w:r w:rsidR="004D0BDD" w:rsidRPr="006012A9">
        <w:rPr>
          <w:b w:val="0"/>
          <w:sz w:val="26"/>
          <w:szCs w:val="26"/>
        </w:rPr>
        <w:t>Ω</w:t>
      </w:r>
      <w:r w:rsidR="004D0BDD" w:rsidRPr="006012A9">
        <w:rPr>
          <w:b w:val="0"/>
          <w:sz w:val="26"/>
          <w:szCs w:val="26"/>
          <w:lang w:val="vi-VN"/>
        </w:rPr>
        <w:t xml:space="preserve"> mắc song song. Cường độ dòng điện trong toàn mạch là</w:t>
      </w:r>
    </w:p>
    <w:p w14:paraId="456F15D1" w14:textId="33634F8C" w:rsidR="004D0BDD" w:rsidRPr="006012A9" w:rsidRDefault="004D0BDD" w:rsidP="008B0479">
      <w:pPr>
        <w:tabs>
          <w:tab w:val="left" w:pos="990"/>
        </w:tabs>
        <w:spacing w:line="276" w:lineRule="auto"/>
        <w:jc w:val="both"/>
        <w:rPr>
          <w:color w:val="auto"/>
          <w:sz w:val="26"/>
          <w:szCs w:val="26"/>
        </w:rPr>
      </w:pPr>
      <w:r w:rsidRPr="006012A9">
        <w:rPr>
          <w:b/>
          <w:color w:val="auto"/>
          <w:sz w:val="26"/>
          <w:szCs w:val="26"/>
          <w:highlight w:val="cyan"/>
          <w:u w:val="thick" w:color="00B050"/>
        </w:rPr>
        <w:t>A</w:t>
      </w:r>
      <w:r w:rsidRPr="006012A9">
        <w:rPr>
          <w:b/>
          <w:color w:val="auto"/>
          <w:sz w:val="26"/>
          <w:szCs w:val="26"/>
          <w:highlight w:val="cyan"/>
        </w:rPr>
        <w:t xml:space="preserve">. </w:t>
      </w:r>
      <w:r w:rsidRPr="006012A9">
        <w:rPr>
          <w:color w:val="auto"/>
          <w:sz w:val="26"/>
          <w:szCs w:val="26"/>
          <w:highlight w:val="cyan"/>
        </w:rPr>
        <w:t>2 A.</w:t>
      </w:r>
      <w:r w:rsidRPr="006012A9">
        <w:rPr>
          <w:color w:val="auto"/>
          <w:sz w:val="26"/>
          <w:szCs w:val="26"/>
        </w:rPr>
        <w:tab/>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 xml:space="preserve">B. </w:t>
      </w:r>
      <w:r w:rsidRPr="006012A9">
        <w:rPr>
          <w:color w:val="auto"/>
          <w:sz w:val="26"/>
          <w:szCs w:val="26"/>
        </w:rPr>
        <w:t>4,5 A.</w:t>
      </w:r>
      <w:r w:rsidRPr="006012A9">
        <w:rPr>
          <w:color w:val="auto"/>
          <w:sz w:val="26"/>
          <w:szCs w:val="26"/>
        </w:rPr>
        <w:tab/>
      </w:r>
      <w:r w:rsidRPr="006012A9">
        <w:rPr>
          <w:color w:val="auto"/>
          <w:sz w:val="26"/>
          <w:szCs w:val="26"/>
        </w:rPr>
        <w:tab/>
      </w:r>
      <w:r w:rsidRPr="006012A9">
        <w:rPr>
          <w:b/>
          <w:color w:val="auto"/>
          <w:sz w:val="26"/>
          <w:szCs w:val="26"/>
        </w:rPr>
        <w:t xml:space="preserve">C. </w:t>
      </w:r>
      <w:r w:rsidRPr="006012A9">
        <w:rPr>
          <w:color w:val="auto"/>
          <w:sz w:val="26"/>
          <w:szCs w:val="26"/>
        </w:rPr>
        <w:t>1 A.</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 xml:space="preserve">D. </w:t>
      </w:r>
      <w:r w:rsidRPr="006012A9">
        <w:rPr>
          <w:color w:val="auto"/>
          <w:sz w:val="26"/>
          <w:szCs w:val="26"/>
        </w:rPr>
        <w:t>18/33 A.</w:t>
      </w:r>
    </w:p>
    <w:p w14:paraId="4A0AB249" w14:textId="4EA74FBD" w:rsidR="001D32FD" w:rsidRPr="006012A9" w:rsidRDefault="0095268E" w:rsidP="0095268E">
      <w:pPr>
        <w:pStyle w:val="Style4"/>
        <w:tabs>
          <w:tab w:val="left" w:pos="990"/>
        </w:tabs>
        <w:spacing w:line="276" w:lineRule="auto"/>
        <w:rPr>
          <w:b w:val="0"/>
          <w:sz w:val="26"/>
          <w:szCs w:val="26"/>
          <w:lang w:val="vi-VN"/>
        </w:rPr>
      </w:pPr>
      <w:r w:rsidRPr="006012A9">
        <w:rPr>
          <w:sz w:val="26"/>
          <w:szCs w:val="26"/>
          <w:lang w:val="vi-VN"/>
        </w:rPr>
        <w:t>Câu 19:</w:t>
      </w:r>
      <w:r w:rsidRPr="006012A9">
        <w:rPr>
          <w:sz w:val="26"/>
          <w:szCs w:val="26"/>
          <w:lang w:val="vi-VN"/>
        </w:rPr>
        <w:tab/>
      </w:r>
      <w:r w:rsidR="001D32FD" w:rsidRPr="006012A9">
        <w:rPr>
          <w:b w:val="0"/>
          <w:sz w:val="26"/>
          <w:szCs w:val="26"/>
          <w:lang w:val="vi-VN"/>
        </w:rPr>
        <w:t xml:space="preserve">Một bộ 3 đèn giống nhau có điện trở 3 </w:t>
      </w:r>
      <w:r w:rsidR="001D32FD" w:rsidRPr="006012A9">
        <w:rPr>
          <w:b w:val="0"/>
          <w:sz w:val="26"/>
          <w:szCs w:val="26"/>
        </w:rPr>
        <w:t>Ω</w:t>
      </w:r>
      <w:r w:rsidR="001D32FD" w:rsidRPr="006012A9">
        <w:rPr>
          <w:b w:val="0"/>
          <w:sz w:val="26"/>
          <w:szCs w:val="26"/>
          <w:lang w:val="vi-VN"/>
        </w:rPr>
        <w:t xml:space="preserve"> được mắc nối tiếp với nhau và nối với nguồn 1 </w:t>
      </w:r>
      <w:r w:rsidR="001D32FD" w:rsidRPr="006012A9">
        <w:rPr>
          <w:b w:val="0"/>
          <w:sz w:val="26"/>
          <w:szCs w:val="26"/>
        </w:rPr>
        <w:t>Ω</w:t>
      </w:r>
      <w:r w:rsidR="001D32FD" w:rsidRPr="006012A9">
        <w:rPr>
          <w:b w:val="0"/>
          <w:sz w:val="26"/>
          <w:szCs w:val="26"/>
          <w:lang w:val="vi-VN"/>
        </w:rPr>
        <w:t xml:space="preserve"> thì dòng điện trong mạch chính 1 </w:t>
      </w:r>
      <w:r w:rsidR="001D32FD" w:rsidRPr="006012A9">
        <w:rPr>
          <w:sz w:val="26"/>
          <w:szCs w:val="26"/>
          <w:lang w:val="vi-VN"/>
        </w:rPr>
        <w:t xml:space="preserve">A. </w:t>
      </w:r>
      <w:r w:rsidR="001D32FD" w:rsidRPr="006012A9">
        <w:rPr>
          <w:b w:val="0"/>
          <w:sz w:val="26"/>
          <w:szCs w:val="26"/>
          <w:lang w:val="vi-VN"/>
        </w:rPr>
        <w:t>Khi tháo một bóng khỏi mạch thì dòng điện trong mạch chính là</w:t>
      </w:r>
    </w:p>
    <w:p w14:paraId="17667EDB" w14:textId="1425D5AD" w:rsidR="001D32FD" w:rsidRPr="006012A9" w:rsidRDefault="001D32FD" w:rsidP="008B0479">
      <w:pPr>
        <w:tabs>
          <w:tab w:val="left" w:pos="990"/>
        </w:tabs>
        <w:spacing w:line="276" w:lineRule="auto"/>
        <w:jc w:val="both"/>
        <w:rPr>
          <w:color w:val="auto"/>
          <w:sz w:val="26"/>
          <w:szCs w:val="26"/>
        </w:rPr>
      </w:pPr>
      <w:r w:rsidRPr="006012A9">
        <w:rPr>
          <w:b/>
          <w:color w:val="auto"/>
          <w:sz w:val="26"/>
          <w:szCs w:val="26"/>
          <w:highlight w:val="cyan"/>
          <w:u w:val="thick" w:color="00B050"/>
        </w:rPr>
        <w:t>A</w:t>
      </w:r>
      <w:r w:rsidRPr="006012A9">
        <w:rPr>
          <w:b/>
          <w:color w:val="auto"/>
          <w:sz w:val="26"/>
          <w:szCs w:val="26"/>
          <w:highlight w:val="cyan"/>
        </w:rPr>
        <w:t xml:space="preserve">. </w:t>
      </w:r>
      <w:r w:rsidRPr="006012A9">
        <w:rPr>
          <w:color w:val="auto"/>
          <w:sz w:val="26"/>
          <w:szCs w:val="26"/>
          <w:highlight w:val="cyan"/>
        </w:rPr>
        <w:t>0 A</w:t>
      </w:r>
      <w:r w:rsidRPr="006012A9">
        <w:rPr>
          <w:color w:val="auto"/>
          <w:sz w:val="26"/>
          <w:szCs w:val="26"/>
        </w:rPr>
        <w:t>.</w:t>
      </w:r>
      <w:r w:rsidRPr="006012A9">
        <w:rPr>
          <w:color w:val="auto"/>
          <w:sz w:val="26"/>
          <w:szCs w:val="26"/>
        </w:rPr>
        <w:tab/>
      </w:r>
      <w:r w:rsidR="004D0BDD" w:rsidRPr="006012A9">
        <w:rPr>
          <w:color w:val="auto"/>
          <w:sz w:val="26"/>
          <w:szCs w:val="26"/>
        </w:rPr>
        <w:tab/>
      </w:r>
      <w:r w:rsidR="004D0BDD" w:rsidRPr="006012A9">
        <w:rPr>
          <w:color w:val="auto"/>
          <w:sz w:val="26"/>
          <w:szCs w:val="26"/>
        </w:rPr>
        <w:tab/>
      </w:r>
      <w:r w:rsidR="004D0BDD" w:rsidRPr="006012A9">
        <w:rPr>
          <w:color w:val="auto"/>
          <w:sz w:val="26"/>
          <w:szCs w:val="26"/>
        </w:rPr>
        <w:tab/>
      </w:r>
      <w:r w:rsidRPr="006012A9">
        <w:rPr>
          <w:b/>
          <w:color w:val="auto"/>
          <w:sz w:val="26"/>
          <w:szCs w:val="26"/>
        </w:rPr>
        <w:t xml:space="preserve">B. </w:t>
      </w:r>
      <w:r w:rsidRPr="006012A9">
        <w:rPr>
          <w:color w:val="auto"/>
          <w:sz w:val="26"/>
          <w:szCs w:val="26"/>
        </w:rPr>
        <w:t>10/7 A.</w:t>
      </w:r>
      <w:r w:rsidRPr="006012A9">
        <w:rPr>
          <w:color w:val="auto"/>
          <w:sz w:val="26"/>
          <w:szCs w:val="26"/>
        </w:rPr>
        <w:tab/>
      </w:r>
      <w:r w:rsidR="004D0BDD" w:rsidRPr="006012A9">
        <w:rPr>
          <w:color w:val="auto"/>
          <w:sz w:val="26"/>
          <w:szCs w:val="26"/>
        </w:rPr>
        <w:tab/>
      </w:r>
      <w:r w:rsidRPr="006012A9">
        <w:rPr>
          <w:b/>
          <w:color w:val="auto"/>
          <w:sz w:val="26"/>
          <w:szCs w:val="26"/>
        </w:rPr>
        <w:t xml:space="preserve">C. </w:t>
      </w:r>
      <w:r w:rsidRPr="006012A9">
        <w:rPr>
          <w:color w:val="auto"/>
          <w:sz w:val="26"/>
          <w:szCs w:val="26"/>
        </w:rPr>
        <w:t>1 A.</w:t>
      </w:r>
      <w:r w:rsidRPr="006012A9">
        <w:rPr>
          <w:color w:val="auto"/>
          <w:sz w:val="26"/>
          <w:szCs w:val="26"/>
        </w:rPr>
        <w:tab/>
      </w:r>
      <w:r w:rsidR="004D0BDD" w:rsidRPr="006012A9">
        <w:rPr>
          <w:color w:val="auto"/>
          <w:sz w:val="26"/>
          <w:szCs w:val="26"/>
        </w:rPr>
        <w:tab/>
      </w:r>
      <w:r w:rsidR="004D0BDD" w:rsidRPr="006012A9">
        <w:rPr>
          <w:color w:val="auto"/>
          <w:sz w:val="26"/>
          <w:szCs w:val="26"/>
        </w:rPr>
        <w:tab/>
      </w:r>
      <w:r w:rsidRPr="006012A9">
        <w:rPr>
          <w:b/>
          <w:color w:val="auto"/>
          <w:sz w:val="26"/>
          <w:szCs w:val="26"/>
        </w:rPr>
        <w:t xml:space="preserve">D. </w:t>
      </w:r>
      <w:r w:rsidRPr="006012A9">
        <w:rPr>
          <w:color w:val="auto"/>
          <w:sz w:val="26"/>
          <w:szCs w:val="26"/>
        </w:rPr>
        <w:t>7/10 A.</w:t>
      </w:r>
    </w:p>
    <w:p w14:paraId="5228C0B8" w14:textId="6CD55192" w:rsidR="001D32FD" w:rsidRPr="006012A9" w:rsidRDefault="0095268E" w:rsidP="0095268E">
      <w:pPr>
        <w:pStyle w:val="Style4"/>
        <w:tabs>
          <w:tab w:val="left" w:pos="990"/>
        </w:tabs>
        <w:spacing w:line="276" w:lineRule="auto"/>
        <w:rPr>
          <w:b w:val="0"/>
          <w:sz w:val="26"/>
          <w:szCs w:val="26"/>
          <w:lang w:val="vi-VN"/>
        </w:rPr>
      </w:pPr>
      <w:r w:rsidRPr="006012A9">
        <w:rPr>
          <w:sz w:val="26"/>
          <w:szCs w:val="26"/>
          <w:lang w:val="vi-VN"/>
        </w:rPr>
        <w:t>Câu 20:</w:t>
      </w:r>
      <w:r w:rsidRPr="006012A9">
        <w:rPr>
          <w:sz w:val="26"/>
          <w:szCs w:val="26"/>
          <w:lang w:val="vi-VN"/>
        </w:rPr>
        <w:tab/>
      </w:r>
      <w:r w:rsidR="001D32FD" w:rsidRPr="006012A9">
        <w:rPr>
          <w:b w:val="0"/>
          <w:sz w:val="26"/>
          <w:szCs w:val="26"/>
          <w:lang w:val="pt-BR"/>
        </w:rPr>
        <w:t xml:space="preserve">Một nguồn điện 9 V, điện trở trong 1 </w:t>
      </w:r>
      <w:r w:rsidR="001D32FD" w:rsidRPr="006012A9">
        <w:rPr>
          <w:b w:val="0"/>
          <w:sz w:val="26"/>
          <w:szCs w:val="26"/>
        </w:rPr>
        <w:t>Ω</w:t>
      </w:r>
      <w:r w:rsidR="001D32FD" w:rsidRPr="006012A9">
        <w:rPr>
          <w:b w:val="0"/>
          <w:sz w:val="26"/>
          <w:szCs w:val="26"/>
          <w:lang w:val="pt-BR"/>
        </w:rPr>
        <w:t xml:space="preserve"> được nối với mạch ngoài có hai điện trở giống nhau mắc nối tiếp thì cường độ dòng điện qua nguồn là 1 A.</w:t>
      </w:r>
      <w:r w:rsidR="001D32FD" w:rsidRPr="006012A9">
        <w:rPr>
          <w:sz w:val="26"/>
          <w:szCs w:val="26"/>
          <w:lang w:val="pt-BR"/>
        </w:rPr>
        <w:t xml:space="preserve"> </w:t>
      </w:r>
      <w:r w:rsidR="001D32FD" w:rsidRPr="006012A9">
        <w:rPr>
          <w:b w:val="0"/>
          <w:sz w:val="26"/>
          <w:szCs w:val="26"/>
          <w:lang w:val="pt-BR"/>
        </w:rPr>
        <w:t>Nếu 2 điện trở ở mạch ngoài mắc song song  thì cường độ dòng điện qua nguồn là</w:t>
      </w:r>
    </w:p>
    <w:p w14:paraId="00762C9D" w14:textId="2BA82EE7" w:rsidR="001D32FD" w:rsidRPr="006012A9" w:rsidRDefault="001D32FD" w:rsidP="008B0479">
      <w:pPr>
        <w:tabs>
          <w:tab w:val="left" w:pos="990"/>
        </w:tabs>
        <w:spacing w:line="276" w:lineRule="auto"/>
        <w:jc w:val="both"/>
        <w:rPr>
          <w:color w:val="auto"/>
          <w:sz w:val="26"/>
          <w:szCs w:val="26"/>
        </w:rPr>
      </w:pPr>
      <w:r w:rsidRPr="006012A9">
        <w:rPr>
          <w:b/>
          <w:color w:val="auto"/>
          <w:sz w:val="26"/>
          <w:szCs w:val="26"/>
          <w:highlight w:val="cyan"/>
          <w:u w:val="thick" w:color="00B050"/>
        </w:rPr>
        <w:t>A</w:t>
      </w:r>
      <w:r w:rsidRPr="006012A9">
        <w:rPr>
          <w:b/>
          <w:color w:val="auto"/>
          <w:sz w:val="26"/>
          <w:szCs w:val="26"/>
          <w:highlight w:val="cyan"/>
        </w:rPr>
        <w:t xml:space="preserve">. </w:t>
      </w:r>
      <w:r w:rsidRPr="006012A9">
        <w:rPr>
          <w:color w:val="auto"/>
          <w:sz w:val="26"/>
          <w:szCs w:val="26"/>
          <w:highlight w:val="cyan"/>
        </w:rPr>
        <w:t>3 A.</w:t>
      </w:r>
      <w:r w:rsidRPr="006012A9">
        <w:rPr>
          <w:color w:val="auto"/>
          <w:sz w:val="26"/>
          <w:szCs w:val="26"/>
        </w:rPr>
        <w:tab/>
      </w:r>
      <w:r w:rsidR="004D0BDD" w:rsidRPr="006012A9">
        <w:rPr>
          <w:color w:val="auto"/>
          <w:sz w:val="26"/>
          <w:szCs w:val="26"/>
        </w:rPr>
        <w:tab/>
      </w:r>
      <w:r w:rsidR="004D0BDD" w:rsidRPr="006012A9">
        <w:rPr>
          <w:color w:val="auto"/>
          <w:sz w:val="26"/>
          <w:szCs w:val="26"/>
        </w:rPr>
        <w:tab/>
      </w:r>
      <w:r w:rsidR="004D0BDD" w:rsidRPr="006012A9">
        <w:rPr>
          <w:color w:val="auto"/>
          <w:sz w:val="26"/>
          <w:szCs w:val="26"/>
        </w:rPr>
        <w:tab/>
      </w:r>
      <w:r w:rsidRPr="006012A9">
        <w:rPr>
          <w:b/>
          <w:color w:val="auto"/>
          <w:sz w:val="26"/>
          <w:szCs w:val="26"/>
        </w:rPr>
        <w:t xml:space="preserve">B. </w:t>
      </w:r>
      <w:r w:rsidRPr="006012A9">
        <w:rPr>
          <w:color w:val="auto"/>
          <w:sz w:val="26"/>
          <w:szCs w:val="26"/>
        </w:rPr>
        <w:t>1/3 A.</w:t>
      </w:r>
      <w:r w:rsidRPr="006012A9">
        <w:rPr>
          <w:color w:val="auto"/>
          <w:sz w:val="26"/>
          <w:szCs w:val="26"/>
        </w:rPr>
        <w:tab/>
      </w:r>
      <w:r w:rsidR="004D0BDD" w:rsidRPr="006012A9">
        <w:rPr>
          <w:color w:val="auto"/>
          <w:sz w:val="26"/>
          <w:szCs w:val="26"/>
        </w:rPr>
        <w:tab/>
      </w:r>
      <w:r w:rsidRPr="006012A9">
        <w:rPr>
          <w:b/>
          <w:color w:val="auto"/>
          <w:sz w:val="26"/>
          <w:szCs w:val="26"/>
        </w:rPr>
        <w:t xml:space="preserve">C. </w:t>
      </w:r>
      <w:r w:rsidRPr="006012A9">
        <w:rPr>
          <w:color w:val="auto"/>
          <w:sz w:val="26"/>
          <w:szCs w:val="26"/>
        </w:rPr>
        <w:t>9/4 A.</w:t>
      </w:r>
      <w:r w:rsidRPr="006012A9">
        <w:rPr>
          <w:color w:val="auto"/>
          <w:sz w:val="26"/>
          <w:szCs w:val="26"/>
        </w:rPr>
        <w:tab/>
      </w:r>
      <w:r w:rsidR="004D0BDD" w:rsidRPr="006012A9">
        <w:rPr>
          <w:color w:val="auto"/>
          <w:sz w:val="26"/>
          <w:szCs w:val="26"/>
        </w:rPr>
        <w:tab/>
      </w:r>
      <w:r w:rsidRPr="006012A9">
        <w:rPr>
          <w:b/>
          <w:color w:val="auto"/>
          <w:sz w:val="26"/>
          <w:szCs w:val="26"/>
        </w:rPr>
        <w:t xml:space="preserve">D. </w:t>
      </w:r>
      <w:r w:rsidRPr="006012A9">
        <w:rPr>
          <w:color w:val="auto"/>
          <w:sz w:val="26"/>
          <w:szCs w:val="26"/>
        </w:rPr>
        <w:t>2,5 A.</w:t>
      </w:r>
    </w:p>
    <w:p w14:paraId="30558E48" w14:textId="3C964B58" w:rsidR="001D32FD" w:rsidRPr="006012A9" w:rsidRDefault="0095268E" w:rsidP="0095268E">
      <w:pPr>
        <w:pStyle w:val="Style4"/>
        <w:tabs>
          <w:tab w:val="left" w:pos="990"/>
        </w:tabs>
        <w:spacing w:line="276" w:lineRule="auto"/>
        <w:rPr>
          <w:b w:val="0"/>
          <w:sz w:val="26"/>
          <w:szCs w:val="26"/>
          <w:lang w:val="vi-VN"/>
        </w:rPr>
      </w:pPr>
      <w:r w:rsidRPr="006012A9">
        <w:rPr>
          <w:sz w:val="26"/>
          <w:szCs w:val="26"/>
          <w:lang w:val="vi-VN"/>
        </w:rPr>
        <w:t>Câu 21:</w:t>
      </w:r>
      <w:r w:rsidRPr="006012A9">
        <w:rPr>
          <w:sz w:val="26"/>
          <w:szCs w:val="26"/>
          <w:lang w:val="vi-VN"/>
        </w:rPr>
        <w:tab/>
      </w:r>
      <w:r w:rsidR="001D32FD" w:rsidRPr="006012A9">
        <w:rPr>
          <w:b w:val="0"/>
          <w:sz w:val="26"/>
          <w:szCs w:val="26"/>
          <w:lang w:val="vi-VN"/>
        </w:rPr>
        <w:t xml:space="preserve">Cho 3 điện trở giống nhau cùng giá trị 8 </w:t>
      </w:r>
      <w:r w:rsidR="001D32FD" w:rsidRPr="006012A9">
        <w:rPr>
          <w:b w:val="0"/>
          <w:sz w:val="26"/>
          <w:szCs w:val="26"/>
        </w:rPr>
        <w:t>Ω</w:t>
      </w:r>
      <w:r w:rsidR="001D32FD" w:rsidRPr="006012A9">
        <w:rPr>
          <w:b w:val="0"/>
          <w:sz w:val="26"/>
          <w:szCs w:val="26"/>
          <w:lang w:val="vi-VN"/>
        </w:rPr>
        <w:t xml:space="preserve">, hai điện trở mắc song song và cụm đó nối tiếp với điện trở còn lại. Đoạn mạch này được nối với nguồn có điện trở trong 2 </w:t>
      </w:r>
      <w:r w:rsidR="001D32FD" w:rsidRPr="006012A9">
        <w:rPr>
          <w:b w:val="0"/>
          <w:sz w:val="26"/>
          <w:szCs w:val="26"/>
        </w:rPr>
        <w:t>Ω</w:t>
      </w:r>
      <w:r w:rsidR="001D32FD" w:rsidRPr="006012A9">
        <w:rPr>
          <w:b w:val="0"/>
          <w:sz w:val="26"/>
          <w:szCs w:val="26"/>
          <w:lang w:val="vi-VN"/>
        </w:rPr>
        <w:t xml:space="preserve"> thì hiệu điện thế hai đầu nguồn là 12 V. Cường độ dòng  điện trong mạch và suất điện động của mạch khi đó là</w:t>
      </w:r>
    </w:p>
    <w:p w14:paraId="5D402769" w14:textId="6E1C1C72" w:rsidR="001D32FD" w:rsidRPr="006012A9" w:rsidRDefault="001D32FD" w:rsidP="008B0479">
      <w:pPr>
        <w:tabs>
          <w:tab w:val="left" w:pos="990"/>
        </w:tabs>
        <w:spacing w:line="276" w:lineRule="auto"/>
        <w:jc w:val="both"/>
        <w:rPr>
          <w:color w:val="auto"/>
          <w:sz w:val="26"/>
          <w:szCs w:val="26"/>
        </w:rPr>
      </w:pPr>
      <w:r w:rsidRPr="006012A9">
        <w:rPr>
          <w:b/>
          <w:color w:val="auto"/>
          <w:sz w:val="26"/>
          <w:szCs w:val="26"/>
          <w:highlight w:val="cyan"/>
          <w:u w:val="thick" w:color="00B050"/>
        </w:rPr>
        <w:t>A</w:t>
      </w:r>
      <w:r w:rsidRPr="006012A9">
        <w:rPr>
          <w:b/>
          <w:color w:val="auto"/>
          <w:sz w:val="26"/>
          <w:szCs w:val="26"/>
          <w:highlight w:val="cyan"/>
        </w:rPr>
        <w:t xml:space="preserve">. </w:t>
      </w:r>
      <w:r w:rsidRPr="006012A9">
        <w:rPr>
          <w:color w:val="auto"/>
          <w:sz w:val="26"/>
          <w:szCs w:val="26"/>
          <w:highlight w:val="cyan"/>
        </w:rPr>
        <w:t>1 A và 14 V.</w:t>
      </w:r>
      <w:r w:rsidRPr="006012A9">
        <w:rPr>
          <w:color w:val="auto"/>
          <w:sz w:val="26"/>
          <w:szCs w:val="26"/>
        </w:rPr>
        <w:tab/>
      </w:r>
      <w:r w:rsidR="004D0BDD" w:rsidRPr="006012A9">
        <w:rPr>
          <w:color w:val="auto"/>
          <w:sz w:val="26"/>
          <w:szCs w:val="26"/>
        </w:rPr>
        <w:tab/>
      </w:r>
      <w:r w:rsidRPr="006012A9">
        <w:rPr>
          <w:b/>
          <w:color w:val="auto"/>
          <w:sz w:val="26"/>
          <w:szCs w:val="26"/>
        </w:rPr>
        <w:t xml:space="preserve">B. </w:t>
      </w:r>
      <w:r w:rsidRPr="006012A9">
        <w:rPr>
          <w:color w:val="auto"/>
          <w:sz w:val="26"/>
          <w:szCs w:val="26"/>
        </w:rPr>
        <w:t>0,5 A và 13 V.</w:t>
      </w:r>
      <w:r w:rsidRPr="006012A9">
        <w:rPr>
          <w:color w:val="auto"/>
          <w:sz w:val="26"/>
          <w:szCs w:val="26"/>
        </w:rPr>
        <w:tab/>
      </w:r>
      <w:r w:rsidRPr="006012A9">
        <w:rPr>
          <w:b/>
          <w:color w:val="auto"/>
          <w:sz w:val="26"/>
          <w:szCs w:val="26"/>
        </w:rPr>
        <w:t xml:space="preserve">C. </w:t>
      </w:r>
      <w:r w:rsidRPr="006012A9">
        <w:rPr>
          <w:color w:val="auto"/>
          <w:sz w:val="26"/>
          <w:szCs w:val="26"/>
        </w:rPr>
        <w:t>0,5 A và 14 V.</w:t>
      </w:r>
      <w:r w:rsidRPr="006012A9">
        <w:rPr>
          <w:color w:val="auto"/>
          <w:sz w:val="26"/>
          <w:szCs w:val="26"/>
        </w:rPr>
        <w:tab/>
      </w:r>
      <w:r w:rsidRPr="006012A9">
        <w:rPr>
          <w:b/>
          <w:color w:val="auto"/>
          <w:sz w:val="26"/>
          <w:szCs w:val="26"/>
        </w:rPr>
        <w:t xml:space="preserve">D. </w:t>
      </w:r>
      <w:r w:rsidRPr="006012A9">
        <w:rPr>
          <w:color w:val="auto"/>
          <w:sz w:val="26"/>
          <w:szCs w:val="26"/>
        </w:rPr>
        <w:t>1 A và 13 V.</w:t>
      </w:r>
    </w:p>
    <w:p w14:paraId="0134DD63" w14:textId="5FEDB06E" w:rsidR="001D32FD" w:rsidRPr="006012A9" w:rsidRDefault="0095268E" w:rsidP="0095268E">
      <w:pPr>
        <w:pStyle w:val="Style4"/>
        <w:tabs>
          <w:tab w:val="left" w:pos="990"/>
        </w:tabs>
        <w:spacing w:line="276" w:lineRule="auto"/>
        <w:rPr>
          <w:b w:val="0"/>
          <w:sz w:val="26"/>
          <w:szCs w:val="26"/>
          <w:lang w:val="it-IT"/>
        </w:rPr>
      </w:pPr>
      <w:r w:rsidRPr="006012A9">
        <w:rPr>
          <w:sz w:val="26"/>
          <w:szCs w:val="26"/>
          <w:lang w:val="it-IT"/>
        </w:rPr>
        <w:lastRenderedPageBreak/>
        <w:t>Câu 22:</w:t>
      </w:r>
      <w:r w:rsidRPr="006012A9">
        <w:rPr>
          <w:sz w:val="26"/>
          <w:szCs w:val="26"/>
          <w:lang w:val="it-IT"/>
        </w:rPr>
        <w:tab/>
      </w:r>
      <w:r w:rsidR="001D32FD" w:rsidRPr="006012A9">
        <w:rPr>
          <w:b w:val="0"/>
          <w:sz w:val="26"/>
          <w:szCs w:val="26"/>
          <w:lang w:val="it-IT"/>
        </w:rPr>
        <w:t>Một điện trở R</w:t>
      </w:r>
      <w:r w:rsidR="001D32FD" w:rsidRPr="006012A9">
        <w:rPr>
          <w:b w:val="0"/>
          <w:sz w:val="26"/>
          <w:szCs w:val="26"/>
          <w:vertAlign w:val="subscript"/>
          <w:lang w:val="it-IT"/>
        </w:rPr>
        <w:t>1</w:t>
      </w:r>
      <w:r w:rsidR="001D32FD" w:rsidRPr="006012A9">
        <w:rPr>
          <w:b w:val="0"/>
          <w:sz w:val="26"/>
          <w:szCs w:val="26"/>
          <w:lang w:val="it-IT"/>
        </w:rPr>
        <w:t xml:space="preserve"> mắc song song với điện trở R</w:t>
      </w:r>
      <w:r w:rsidR="001D32FD" w:rsidRPr="006012A9">
        <w:rPr>
          <w:b w:val="0"/>
          <w:sz w:val="26"/>
          <w:szCs w:val="26"/>
          <w:vertAlign w:val="subscript"/>
          <w:lang w:val="it-IT"/>
        </w:rPr>
        <w:t>2</w:t>
      </w:r>
      <w:r w:rsidR="001D32FD" w:rsidRPr="006012A9">
        <w:rPr>
          <w:b w:val="0"/>
          <w:sz w:val="26"/>
          <w:szCs w:val="26"/>
          <w:lang w:val="it-IT"/>
        </w:rPr>
        <w:t xml:space="preserve"> = 12 </w:t>
      </w:r>
      <w:r w:rsidR="001D32FD" w:rsidRPr="006012A9">
        <w:rPr>
          <w:b w:val="0"/>
          <w:sz w:val="26"/>
          <w:szCs w:val="26"/>
        </w:rPr>
        <w:sym w:font="Symbol" w:char="F057"/>
      </w:r>
      <w:r w:rsidR="001D32FD" w:rsidRPr="006012A9">
        <w:rPr>
          <w:b w:val="0"/>
          <w:sz w:val="26"/>
          <w:szCs w:val="26"/>
          <w:lang w:val="it-IT"/>
        </w:rPr>
        <w:t xml:space="preserve"> rồi mắc vào một nguồn điện có suất điện động 24 V, điện trở trong không đáng kể. Cường độ dòng điện qua hệ là 3 A. Giá trị của R</w:t>
      </w:r>
      <w:r w:rsidR="001D32FD" w:rsidRPr="006012A9">
        <w:rPr>
          <w:b w:val="0"/>
          <w:sz w:val="26"/>
          <w:szCs w:val="26"/>
          <w:vertAlign w:val="subscript"/>
          <w:lang w:val="it-IT"/>
        </w:rPr>
        <w:t>1</w:t>
      </w:r>
      <w:r w:rsidR="001D32FD" w:rsidRPr="006012A9">
        <w:rPr>
          <w:b w:val="0"/>
          <w:sz w:val="26"/>
          <w:szCs w:val="26"/>
          <w:lang w:val="it-IT"/>
        </w:rPr>
        <w:t xml:space="preserve"> là</w:t>
      </w:r>
    </w:p>
    <w:p w14:paraId="76E1038D" w14:textId="267293E2" w:rsidR="001D32FD" w:rsidRPr="006012A9" w:rsidRDefault="001D32FD" w:rsidP="008B0479">
      <w:pPr>
        <w:pStyle w:val="NoSpacing"/>
        <w:tabs>
          <w:tab w:val="left" w:pos="990"/>
        </w:tabs>
        <w:spacing w:line="276" w:lineRule="auto"/>
        <w:ind w:firstLine="0"/>
        <w:rPr>
          <w:sz w:val="26"/>
          <w:szCs w:val="26"/>
          <w:lang w:val="it-IT"/>
        </w:rPr>
      </w:pPr>
      <w:r w:rsidRPr="006012A9">
        <w:rPr>
          <w:b/>
          <w:bCs/>
          <w:sz w:val="26"/>
          <w:szCs w:val="26"/>
          <w:lang w:val="it-IT"/>
        </w:rPr>
        <w:t>A.</w:t>
      </w:r>
      <w:r w:rsidRPr="006012A9">
        <w:rPr>
          <w:sz w:val="26"/>
          <w:szCs w:val="26"/>
          <w:lang w:val="it-IT"/>
        </w:rPr>
        <w:t xml:space="preserve"> 8 </w:t>
      </w:r>
      <w:r w:rsidRPr="006012A9">
        <w:rPr>
          <w:sz w:val="26"/>
          <w:szCs w:val="26"/>
        </w:rPr>
        <w:sym w:font="Symbol" w:char="F057"/>
      </w:r>
      <w:r w:rsidRPr="006012A9">
        <w:rPr>
          <w:sz w:val="26"/>
          <w:szCs w:val="26"/>
          <w:lang w:val="it-IT"/>
        </w:rPr>
        <w:t>.</w:t>
      </w:r>
      <w:r w:rsidRPr="006012A9">
        <w:rPr>
          <w:sz w:val="26"/>
          <w:szCs w:val="26"/>
          <w:lang w:val="it-IT"/>
        </w:rPr>
        <w:tab/>
      </w:r>
      <w:r w:rsidR="004D0BDD" w:rsidRPr="006012A9">
        <w:rPr>
          <w:sz w:val="26"/>
          <w:szCs w:val="26"/>
          <w:lang w:val="it-IT"/>
        </w:rPr>
        <w:tab/>
      </w:r>
      <w:r w:rsidR="004D0BDD" w:rsidRPr="006012A9">
        <w:rPr>
          <w:sz w:val="26"/>
          <w:szCs w:val="26"/>
          <w:lang w:val="it-IT"/>
        </w:rPr>
        <w:tab/>
      </w:r>
      <w:r w:rsidR="004D0BDD" w:rsidRPr="006012A9">
        <w:rPr>
          <w:sz w:val="26"/>
          <w:szCs w:val="26"/>
          <w:lang w:val="it-IT"/>
        </w:rPr>
        <w:tab/>
      </w:r>
      <w:r w:rsidRPr="006012A9">
        <w:rPr>
          <w:b/>
          <w:bCs/>
          <w:sz w:val="26"/>
          <w:szCs w:val="26"/>
          <w:lang w:val="it-IT"/>
        </w:rPr>
        <w:t>B.</w:t>
      </w:r>
      <w:r w:rsidRPr="006012A9">
        <w:rPr>
          <w:sz w:val="26"/>
          <w:szCs w:val="26"/>
          <w:lang w:val="it-IT"/>
        </w:rPr>
        <w:t xml:space="preserve"> 12 </w:t>
      </w:r>
      <w:r w:rsidRPr="006012A9">
        <w:rPr>
          <w:sz w:val="26"/>
          <w:szCs w:val="26"/>
        </w:rPr>
        <w:sym w:font="Symbol" w:char="F057"/>
      </w:r>
      <w:r w:rsidRPr="006012A9">
        <w:rPr>
          <w:sz w:val="26"/>
          <w:szCs w:val="26"/>
          <w:lang w:val="it-IT"/>
        </w:rPr>
        <w:t>.</w:t>
      </w:r>
      <w:r w:rsidRPr="006012A9">
        <w:rPr>
          <w:sz w:val="26"/>
          <w:szCs w:val="26"/>
          <w:lang w:val="it-IT"/>
        </w:rPr>
        <w:tab/>
      </w:r>
      <w:r w:rsidR="004D0BDD" w:rsidRPr="006012A9">
        <w:rPr>
          <w:sz w:val="26"/>
          <w:szCs w:val="26"/>
          <w:lang w:val="it-IT"/>
        </w:rPr>
        <w:tab/>
      </w:r>
      <w:r w:rsidRPr="006012A9">
        <w:rPr>
          <w:b/>
          <w:bCs/>
          <w:sz w:val="26"/>
          <w:szCs w:val="26"/>
          <w:highlight w:val="cyan"/>
          <w:u w:val="thick" w:color="00B050"/>
          <w:lang w:val="it-IT"/>
        </w:rPr>
        <w:t>C</w:t>
      </w:r>
      <w:r w:rsidRPr="006012A9">
        <w:rPr>
          <w:b/>
          <w:bCs/>
          <w:sz w:val="26"/>
          <w:szCs w:val="26"/>
          <w:highlight w:val="cyan"/>
          <w:lang w:val="it-IT"/>
        </w:rPr>
        <w:t>.</w:t>
      </w:r>
      <w:r w:rsidRPr="006012A9">
        <w:rPr>
          <w:sz w:val="26"/>
          <w:szCs w:val="26"/>
          <w:highlight w:val="cyan"/>
          <w:lang w:val="it-IT"/>
        </w:rPr>
        <w:t xml:space="preserve"> 24 </w:t>
      </w:r>
      <w:r w:rsidRPr="006012A9">
        <w:rPr>
          <w:sz w:val="26"/>
          <w:szCs w:val="26"/>
          <w:highlight w:val="cyan"/>
        </w:rPr>
        <w:sym w:font="Symbol" w:char="F057"/>
      </w:r>
      <w:r w:rsidRPr="006012A9">
        <w:rPr>
          <w:sz w:val="26"/>
          <w:szCs w:val="26"/>
          <w:highlight w:val="cyan"/>
          <w:lang w:val="it-IT"/>
        </w:rPr>
        <w:t>.</w:t>
      </w:r>
      <w:r w:rsidRPr="006012A9">
        <w:rPr>
          <w:sz w:val="26"/>
          <w:szCs w:val="26"/>
          <w:lang w:val="it-IT"/>
        </w:rPr>
        <w:tab/>
      </w:r>
      <w:r w:rsidR="004D0BDD" w:rsidRPr="006012A9">
        <w:rPr>
          <w:sz w:val="26"/>
          <w:szCs w:val="26"/>
          <w:lang w:val="it-IT"/>
        </w:rPr>
        <w:tab/>
      </w:r>
      <w:r w:rsidRPr="006012A9">
        <w:rPr>
          <w:b/>
          <w:bCs/>
          <w:sz w:val="26"/>
          <w:szCs w:val="26"/>
          <w:lang w:val="it-IT"/>
        </w:rPr>
        <w:t>D.</w:t>
      </w:r>
      <w:r w:rsidRPr="006012A9">
        <w:rPr>
          <w:sz w:val="26"/>
          <w:szCs w:val="26"/>
          <w:lang w:val="it-IT"/>
        </w:rPr>
        <w:t xml:space="preserve"> 36 </w:t>
      </w:r>
      <w:r w:rsidRPr="006012A9">
        <w:rPr>
          <w:sz w:val="26"/>
          <w:szCs w:val="26"/>
        </w:rPr>
        <w:sym w:font="Symbol" w:char="F057"/>
      </w:r>
      <w:r w:rsidRPr="006012A9">
        <w:rPr>
          <w:sz w:val="26"/>
          <w:szCs w:val="26"/>
          <w:lang w:val="it-IT"/>
        </w:rPr>
        <w:t>.</w:t>
      </w:r>
    </w:p>
    <w:p w14:paraId="03D03F1A" w14:textId="371FF458" w:rsidR="00BC5B27" w:rsidRPr="006012A9" w:rsidRDefault="0095268E" w:rsidP="0095268E">
      <w:pPr>
        <w:tabs>
          <w:tab w:val="left" w:pos="900"/>
        </w:tabs>
        <w:spacing w:line="276" w:lineRule="auto"/>
        <w:contextualSpacing/>
        <w:jc w:val="both"/>
        <w:rPr>
          <w:rFonts w:eastAsia="Calibri"/>
          <w:color w:val="auto"/>
          <w:sz w:val="26"/>
          <w:szCs w:val="26"/>
        </w:rPr>
      </w:pPr>
      <w:r w:rsidRPr="006012A9">
        <w:rPr>
          <w:rFonts w:eastAsia="Calibri"/>
          <w:b/>
          <w:color w:val="auto"/>
          <w:sz w:val="26"/>
          <w:szCs w:val="26"/>
        </w:rPr>
        <w:t>Câu 23:</w:t>
      </w:r>
      <w:r w:rsidRPr="006012A9">
        <w:rPr>
          <w:rFonts w:eastAsia="Calibri"/>
          <w:b/>
          <w:color w:val="auto"/>
          <w:sz w:val="26"/>
          <w:szCs w:val="26"/>
        </w:rPr>
        <w:tab/>
      </w:r>
      <w:r w:rsidR="00BC5B27" w:rsidRPr="006012A9">
        <w:rPr>
          <w:rFonts w:eastAsia="Calibri"/>
          <w:color w:val="auto"/>
          <w:sz w:val="26"/>
          <w:szCs w:val="26"/>
        </w:rPr>
        <w:t>Một điện trở R = 4 Ω mắc vào nguồn điện có suất điện động E = 1,5 V để tạo thành một điện kín. Biết nhiệt lượng tỏa ra trên toàn mạch trong thời gian t là 0,36 J. Điện trở trong của nguồn điện là</w:t>
      </w:r>
    </w:p>
    <w:p w14:paraId="67116A63" w14:textId="77777777" w:rsidR="00BC5B27" w:rsidRPr="006012A9" w:rsidRDefault="00BC5B27" w:rsidP="008B0479">
      <w:pPr>
        <w:tabs>
          <w:tab w:val="left" w:pos="900"/>
        </w:tabs>
        <w:spacing w:line="276" w:lineRule="auto"/>
        <w:ind w:right="-180"/>
        <w:rPr>
          <w:color w:val="auto"/>
          <w:sz w:val="26"/>
          <w:szCs w:val="26"/>
        </w:rPr>
      </w:pPr>
      <w:r w:rsidRPr="006012A9">
        <w:rPr>
          <w:b/>
          <w:color w:val="auto"/>
          <w:sz w:val="26"/>
          <w:szCs w:val="26"/>
        </w:rPr>
        <w:t>A.</w:t>
      </w:r>
      <w:r w:rsidRPr="006012A9">
        <w:rPr>
          <w:color w:val="auto"/>
          <w:sz w:val="26"/>
          <w:szCs w:val="26"/>
        </w:rPr>
        <w:t xml:space="preserve"> 0,5 Ω.</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B.</w:t>
      </w:r>
      <w:r w:rsidRPr="006012A9">
        <w:rPr>
          <w:color w:val="auto"/>
          <w:sz w:val="26"/>
          <w:szCs w:val="26"/>
        </w:rPr>
        <w:t xml:space="preserve"> 0,25 Ω.</w:t>
      </w:r>
      <w:r w:rsidRPr="006012A9">
        <w:rPr>
          <w:color w:val="auto"/>
          <w:sz w:val="26"/>
          <w:szCs w:val="26"/>
        </w:rPr>
        <w:tab/>
      </w:r>
      <w:r w:rsidRPr="006012A9">
        <w:rPr>
          <w:color w:val="auto"/>
          <w:sz w:val="26"/>
          <w:szCs w:val="26"/>
        </w:rPr>
        <w:tab/>
      </w:r>
      <w:r w:rsidRPr="006012A9">
        <w:rPr>
          <w:b/>
          <w:color w:val="auto"/>
          <w:sz w:val="26"/>
          <w:szCs w:val="26"/>
        </w:rPr>
        <w:t>C.</w:t>
      </w:r>
      <w:r w:rsidRPr="006012A9">
        <w:rPr>
          <w:color w:val="auto"/>
          <w:sz w:val="26"/>
          <w:szCs w:val="26"/>
        </w:rPr>
        <w:t xml:space="preserve"> 0,75 Ω.</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D.</w:t>
      </w:r>
      <w:r w:rsidRPr="006012A9">
        <w:rPr>
          <w:color w:val="auto"/>
          <w:sz w:val="26"/>
          <w:szCs w:val="26"/>
        </w:rPr>
        <w:t xml:space="preserve"> 1,0 Ω.</w:t>
      </w:r>
    </w:p>
    <w:p w14:paraId="222B3CAC" w14:textId="385E9D39" w:rsidR="00BC5B27" w:rsidRPr="006012A9" w:rsidRDefault="0095268E" w:rsidP="0095268E">
      <w:pPr>
        <w:tabs>
          <w:tab w:val="left" w:pos="900"/>
        </w:tabs>
        <w:spacing w:line="276" w:lineRule="auto"/>
        <w:contextualSpacing/>
        <w:jc w:val="both"/>
        <w:rPr>
          <w:rFonts w:eastAsia="Calibri"/>
          <w:color w:val="auto"/>
          <w:sz w:val="26"/>
          <w:szCs w:val="26"/>
        </w:rPr>
      </w:pPr>
      <w:r w:rsidRPr="006012A9">
        <w:rPr>
          <w:rFonts w:eastAsia="Calibri"/>
          <w:b/>
          <w:color w:val="auto"/>
          <w:sz w:val="26"/>
          <w:szCs w:val="26"/>
        </w:rPr>
        <w:t>Câu 24:</w:t>
      </w:r>
      <w:r w:rsidRPr="006012A9">
        <w:rPr>
          <w:rFonts w:eastAsia="Calibri"/>
          <w:b/>
          <w:color w:val="auto"/>
          <w:sz w:val="26"/>
          <w:szCs w:val="26"/>
        </w:rPr>
        <w:tab/>
      </w:r>
      <w:r w:rsidR="00BC5B27" w:rsidRPr="006012A9">
        <w:rPr>
          <w:rFonts w:eastAsia="Calibri"/>
          <w:noProof/>
          <w:color w:val="auto"/>
          <w:sz w:val="26"/>
          <w:szCs w:val="26"/>
        </w:rPr>
        <w:drawing>
          <wp:anchor distT="0" distB="0" distL="114300" distR="114300" simplePos="0" relativeHeight="251828224" behindDoc="0" locked="0" layoutInCell="1" allowOverlap="1" wp14:anchorId="3E6911EE" wp14:editId="753B62E5">
            <wp:simplePos x="0" y="0"/>
            <wp:positionH relativeFrom="column">
              <wp:posOffset>4832350</wp:posOffset>
            </wp:positionH>
            <wp:positionV relativeFrom="paragraph">
              <wp:posOffset>37465</wp:posOffset>
            </wp:positionV>
            <wp:extent cx="1415415" cy="1168400"/>
            <wp:effectExtent l="0" t="0" r="0" b="0"/>
            <wp:wrapThrough wrapText="bothSides">
              <wp:wrapPolygon edited="0">
                <wp:start x="0" y="0"/>
                <wp:lineTo x="0" y="21130"/>
                <wp:lineTo x="21222" y="21130"/>
                <wp:lineTo x="21222" y="0"/>
                <wp:lineTo x="0" y="0"/>
              </wp:wrapPolygon>
            </wp:wrapThrough>
            <wp:docPr id="124517610" name="Picture 12451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7610" name="Picture 124517610"/>
                    <pic:cNvPicPr/>
                  </pic:nvPicPr>
                  <pic:blipFill>
                    <a:blip r:embed="rId42">
                      <a:extLst>
                        <a:ext uri="{28A0092B-C50C-407E-A947-70E740481C1C}">
                          <a14:useLocalDpi xmlns:a14="http://schemas.microsoft.com/office/drawing/2010/main" val="0"/>
                        </a:ext>
                      </a:extLst>
                    </a:blip>
                    <a:stretch>
                      <a:fillRect/>
                    </a:stretch>
                  </pic:blipFill>
                  <pic:spPr>
                    <a:xfrm>
                      <a:off x="0" y="0"/>
                      <a:ext cx="1415415" cy="1168400"/>
                    </a:xfrm>
                    <a:prstGeom prst="rect">
                      <a:avLst/>
                    </a:prstGeom>
                  </pic:spPr>
                </pic:pic>
              </a:graphicData>
            </a:graphic>
            <wp14:sizeRelH relativeFrom="margin">
              <wp14:pctWidth>0</wp14:pctWidth>
            </wp14:sizeRelH>
          </wp:anchor>
        </w:drawing>
      </w:r>
      <w:r w:rsidR="00BC5B27" w:rsidRPr="006012A9">
        <w:rPr>
          <w:rFonts w:eastAsia="Calibri"/>
          <w:color w:val="auto"/>
          <w:sz w:val="26"/>
          <w:szCs w:val="26"/>
        </w:rPr>
        <w:t xml:space="preserve">Cho mạch điện như Hình vẽ. Biết nguồn điện </w:t>
      </w:r>
      <w:r w:rsidR="00BC5B27" w:rsidRPr="006012A9">
        <w:rPr>
          <w:rFonts w:eastAsia="Calibri"/>
          <w:b/>
          <w:noProof/>
          <w:color w:val="auto"/>
          <w:sz w:val="26"/>
          <w:szCs w:val="26"/>
        </w:rPr>
        <w:t>có</w:t>
      </w:r>
      <w:r w:rsidR="00BC5B27" w:rsidRPr="006012A9">
        <w:rPr>
          <w:rFonts w:eastAsia="Calibri"/>
          <w:color w:val="auto"/>
          <w:sz w:val="26"/>
          <w:szCs w:val="26"/>
        </w:rPr>
        <w:t xml:space="preserve"> suất điện động E = 120 V, điện trở trong r = 50 Ω, số chỉ vôn kế U = 118 V. Điện trở của vôn kế là</w:t>
      </w:r>
    </w:p>
    <w:p w14:paraId="6FC34AC1" w14:textId="4E9BEE26" w:rsidR="00BC5B27" w:rsidRPr="006012A9" w:rsidRDefault="00BC5B27" w:rsidP="008B0479">
      <w:pPr>
        <w:tabs>
          <w:tab w:val="left" w:pos="900"/>
        </w:tabs>
        <w:spacing w:line="276" w:lineRule="auto"/>
        <w:ind w:right="-180"/>
        <w:rPr>
          <w:color w:val="auto"/>
          <w:sz w:val="26"/>
          <w:szCs w:val="26"/>
        </w:rPr>
      </w:pPr>
      <w:r w:rsidRPr="006012A9">
        <w:rPr>
          <w:b/>
          <w:color w:val="auto"/>
          <w:sz w:val="26"/>
          <w:szCs w:val="26"/>
          <w:highlight w:val="cyan"/>
        </w:rPr>
        <w:t>A.</w:t>
      </w:r>
      <w:r w:rsidRPr="006012A9">
        <w:rPr>
          <w:color w:val="auto"/>
          <w:sz w:val="26"/>
          <w:szCs w:val="26"/>
          <w:highlight w:val="cyan"/>
        </w:rPr>
        <w:t xml:space="preserve"> 2,95 kΩ.</w:t>
      </w:r>
      <w:r w:rsidRPr="006012A9">
        <w:rPr>
          <w:color w:val="auto"/>
          <w:sz w:val="26"/>
          <w:szCs w:val="26"/>
        </w:rPr>
        <w:tab/>
      </w:r>
      <w:r w:rsidRPr="006012A9">
        <w:rPr>
          <w:color w:val="auto"/>
          <w:sz w:val="26"/>
          <w:szCs w:val="26"/>
        </w:rPr>
        <w:tab/>
      </w:r>
      <w:r w:rsidR="004D146F" w:rsidRPr="006012A9">
        <w:rPr>
          <w:color w:val="auto"/>
          <w:sz w:val="26"/>
          <w:szCs w:val="26"/>
        </w:rPr>
        <w:tab/>
      </w:r>
      <w:r w:rsidRPr="006012A9">
        <w:rPr>
          <w:b/>
          <w:color w:val="auto"/>
          <w:sz w:val="26"/>
          <w:szCs w:val="26"/>
        </w:rPr>
        <w:t>B.</w:t>
      </w:r>
      <w:r w:rsidRPr="006012A9">
        <w:rPr>
          <w:color w:val="auto"/>
          <w:sz w:val="26"/>
          <w:szCs w:val="26"/>
        </w:rPr>
        <w:t xml:space="preserve"> 29,5 kΩ.</w:t>
      </w:r>
      <w:r w:rsidRPr="006012A9">
        <w:rPr>
          <w:color w:val="auto"/>
          <w:sz w:val="26"/>
          <w:szCs w:val="26"/>
        </w:rPr>
        <w:tab/>
      </w:r>
      <w:r w:rsidRPr="006012A9">
        <w:rPr>
          <w:color w:val="auto"/>
          <w:sz w:val="26"/>
          <w:szCs w:val="26"/>
        </w:rPr>
        <w:tab/>
      </w:r>
      <w:r w:rsidRPr="006012A9">
        <w:rPr>
          <w:color w:val="auto"/>
          <w:sz w:val="26"/>
          <w:szCs w:val="26"/>
        </w:rPr>
        <w:tab/>
      </w:r>
    </w:p>
    <w:p w14:paraId="3217B7C3" w14:textId="4F0BFE59" w:rsidR="00BC5B27" w:rsidRPr="006012A9" w:rsidRDefault="00BC5B27" w:rsidP="008B0479">
      <w:pPr>
        <w:tabs>
          <w:tab w:val="left" w:pos="900"/>
        </w:tabs>
        <w:spacing w:line="276" w:lineRule="auto"/>
        <w:ind w:right="-180"/>
        <w:rPr>
          <w:color w:val="auto"/>
          <w:sz w:val="26"/>
          <w:szCs w:val="26"/>
        </w:rPr>
      </w:pPr>
      <w:r w:rsidRPr="006012A9">
        <w:rPr>
          <w:b/>
          <w:color w:val="auto"/>
          <w:sz w:val="26"/>
          <w:szCs w:val="26"/>
        </w:rPr>
        <w:t>C.</w:t>
      </w:r>
      <w:r w:rsidRPr="006012A9">
        <w:rPr>
          <w:color w:val="auto"/>
          <w:sz w:val="26"/>
          <w:szCs w:val="26"/>
        </w:rPr>
        <w:t xml:space="preserve"> 295 kΩ.</w:t>
      </w:r>
      <w:r w:rsidRPr="006012A9">
        <w:rPr>
          <w:color w:val="auto"/>
          <w:sz w:val="26"/>
          <w:szCs w:val="26"/>
        </w:rPr>
        <w:tab/>
      </w:r>
      <w:r w:rsidRPr="006012A9">
        <w:rPr>
          <w:color w:val="auto"/>
          <w:sz w:val="26"/>
          <w:szCs w:val="26"/>
        </w:rPr>
        <w:tab/>
      </w:r>
      <w:r w:rsidR="004D146F" w:rsidRPr="006012A9">
        <w:rPr>
          <w:color w:val="auto"/>
          <w:sz w:val="26"/>
          <w:szCs w:val="26"/>
        </w:rPr>
        <w:tab/>
      </w:r>
      <w:r w:rsidRPr="006012A9">
        <w:rPr>
          <w:b/>
          <w:color w:val="auto"/>
          <w:sz w:val="26"/>
          <w:szCs w:val="26"/>
        </w:rPr>
        <w:t>D.</w:t>
      </w:r>
      <w:r w:rsidRPr="006012A9">
        <w:rPr>
          <w:color w:val="auto"/>
          <w:sz w:val="26"/>
          <w:szCs w:val="26"/>
        </w:rPr>
        <w:t xml:space="preserve"> 5,92 kΩ.</w:t>
      </w:r>
    </w:p>
    <w:p w14:paraId="52F1922C" w14:textId="4E734D05" w:rsidR="00BC5B27" w:rsidRPr="006012A9" w:rsidRDefault="0095268E" w:rsidP="0095268E">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rPr>
        <w:t>Câu 23:</w:t>
      </w:r>
      <w:r w:rsidRPr="006012A9">
        <w:rPr>
          <w:b/>
          <w:color w:val="auto"/>
          <w:sz w:val="26"/>
          <w:szCs w:val="26"/>
        </w:rPr>
        <w:tab/>
      </w:r>
      <w:r w:rsidR="00BC5B27" w:rsidRPr="006012A9">
        <w:rPr>
          <w:color w:val="auto"/>
          <w:sz w:val="26"/>
          <w:szCs w:val="26"/>
        </w:rPr>
        <w:t>Ghép 3 pin giống nhau nối tiếp mỗi pin có suất điện độ 3 V và điện trở trong 1 Ω. Suất điện động và điện trở trong của bộ pin là</w:t>
      </w:r>
    </w:p>
    <w:p w14:paraId="18819620" w14:textId="1A296E4E" w:rsidR="00BC5B27" w:rsidRPr="006012A9" w:rsidRDefault="00BC5B27" w:rsidP="008B0479">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highlight w:val="cyan"/>
        </w:rPr>
        <w:t>A.</w:t>
      </w:r>
      <w:r w:rsidRPr="006012A9">
        <w:rPr>
          <w:color w:val="auto"/>
          <w:sz w:val="26"/>
          <w:szCs w:val="26"/>
          <w:highlight w:val="cyan"/>
        </w:rPr>
        <w:t xml:space="preserve"> 9 V và 3 Ω.</w:t>
      </w:r>
      <w:r w:rsidRPr="006012A9">
        <w:rPr>
          <w:color w:val="auto"/>
          <w:sz w:val="26"/>
          <w:szCs w:val="26"/>
        </w:rPr>
        <w:tab/>
      </w:r>
      <w:r w:rsidR="004D146F" w:rsidRPr="006012A9">
        <w:rPr>
          <w:color w:val="auto"/>
          <w:sz w:val="26"/>
          <w:szCs w:val="26"/>
        </w:rPr>
        <w:tab/>
      </w:r>
      <w:r w:rsidRPr="006012A9">
        <w:rPr>
          <w:b/>
          <w:color w:val="auto"/>
          <w:sz w:val="26"/>
          <w:szCs w:val="26"/>
        </w:rPr>
        <w:t>B.</w:t>
      </w:r>
      <w:r w:rsidRPr="006012A9">
        <w:rPr>
          <w:color w:val="auto"/>
          <w:sz w:val="26"/>
          <w:szCs w:val="26"/>
        </w:rPr>
        <w:t xml:space="preserve"> 9 V và 1/3 Ω.</w:t>
      </w:r>
      <w:r w:rsidRPr="006012A9">
        <w:rPr>
          <w:color w:val="auto"/>
          <w:sz w:val="26"/>
          <w:szCs w:val="26"/>
        </w:rPr>
        <w:tab/>
      </w:r>
      <w:r w:rsidRPr="006012A9">
        <w:rPr>
          <w:b/>
          <w:color w:val="auto"/>
          <w:sz w:val="26"/>
          <w:szCs w:val="26"/>
        </w:rPr>
        <w:t>C.</w:t>
      </w:r>
      <w:r w:rsidRPr="006012A9">
        <w:rPr>
          <w:color w:val="auto"/>
          <w:sz w:val="26"/>
          <w:szCs w:val="26"/>
        </w:rPr>
        <w:t xml:space="preserve"> 3 V và 3 Ω.</w:t>
      </w:r>
      <w:r w:rsidRPr="006012A9">
        <w:rPr>
          <w:color w:val="auto"/>
          <w:sz w:val="26"/>
          <w:szCs w:val="26"/>
        </w:rPr>
        <w:tab/>
      </w:r>
      <w:r w:rsidRPr="006012A9">
        <w:rPr>
          <w:color w:val="auto"/>
          <w:sz w:val="26"/>
          <w:szCs w:val="26"/>
        </w:rPr>
        <w:tab/>
      </w:r>
      <w:r w:rsidRPr="006012A9">
        <w:rPr>
          <w:b/>
          <w:color w:val="auto"/>
          <w:sz w:val="26"/>
          <w:szCs w:val="26"/>
        </w:rPr>
        <w:t>D.</w:t>
      </w:r>
      <w:r w:rsidRPr="006012A9">
        <w:rPr>
          <w:color w:val="auto"/>
          <w:sz w:val="26"/>
          <w:szCs w:val="26"/>
        </w:rPr>
        <w:t xml:space="preserve"> 3 V và 1/3 Ω.</w:t>
      </w:r>
    </w:p>
    <w:p w14:paraId="2A621E08" w14:textId="1EDE3A67" w:rsidR="004D146F" w:rsidRPr="006012A9" w:rsidRDefault="0095268E" w:rsidP="0095268E">
      <w:pPr>
        <w:tabs>
          <w:tab w:val="left" w:pos="900"/>
        </w:tabs>
        <w:spacing w:line="276" w:lineRule="auto"/>
        <w:contextualSpacing/>
        <w:jc w:val="both"/>
        <w:rPr>
          <w:rFonts w:eastAsia="Calibri"/>
          <w:color w:val="auto"/>
          <w:sz w:val="26"/>
          <w:szCs w:val="26"/>
          <w:lang w:val="fr-FR"/>
        </w:rPr>
      </w:pPr>
      <w:r w:rsidRPr="006012A9">
        <w:rPr>
          <w:rFonts w:eastAsia="Calibri"/>
          <w:b/>
          <w:color w:val="auto"/>
          <w:sz w:val="26"/>
          <w:szCs w:val="26"/>
          <w:lang w:val="fr-FR"/>
        </w:rPr>
        <w:t>Câu 25:</w:t>
      </w:r>
      <w:r w:rsidRPr="006012A9">
        <w:rPr>
          <w:rFonts w:eastAsia="Calibri"/>
          <w:b/>
          <w:color w:val="auto"/>
          <w:sz w:val="26"/>
          <w:szCs w:val="26"/>
          <w:lang w:val="fr-FR"/>
        </w:rPr>
        <w:tab/>
      </w:r>
      <w:r w:rsidR="004D146F" w:rsidRPr="006012A9">
        <w:rPr>
          <w:rFonts w:eastAsia="Calibri"/>
          <w:color w:val="auto"/>
          <w:sz w:val="26"/>
          <w:szCs w:val="26"/>
          <w:lang w:val="fr-FR"/>
        </w:rPr>
        <w:t xml:space="preserve">Một nguồn điện với suất điện động E, điện trở trong r, mắc với một điện trở ngoài R = r thì cường độ dòng điện chạy trong mạch là I. Nếu thay nguồn điện đó bằng 3 nguồn điện giống hệt nó mắc nối tiếp thì cường độ dòng điện trong mạch </w:t>
      </w:r>
    </w:p>
    <w:p w14:paraId="0EA4BFB7" w14:textId="4279753C" w:rsidR="00A4060C" w:rsidRPr="006012A9" w:rsidRDefault="004D146F" w:rsidP="008B0479">
      <w:pPr>
        <w:tabs>
          <w:tab w:val="left" w:pos="900"/>
        </w:tabs>
        <w:spacing w:line="276" w:lineRule="auto"/>
        <w:ind w:right="-180"/>
        <w:rPr>
          <w:color w:val="auto"/>
          <w:sz w:val="26"/>
          <w:szCs w:val="26"/>
        </w:rPr>
      </w:pPr>
      <w:r w:rsidRPr="006012A9">
        <w:rPr>
          <w:b/>
          <w:color w:val="auto"/>
          <w:sz w:val="26"/>
          <w:szCs w:val="26"/>
        </w:rPr>
        <w:t xml:space="preserve">A. </w:t>
      </w:r>
      <w:r w:rsidRPr="006012A9">
        <w:rPr>
          <w:color w:val="auto"/>
          <w:sz w:val="26"/>
          <w:szCs w:val="26"/>
        </w:rPr>
        <w:t>bằng 31.</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 xml:space="preserve">B. </w:t>
      </w:r>
      <w:r w:rsidRPr="006012A9">
        <w:rPr>
          <w:color w:val="auto"/>
          <w:sz w:val="26"/>
          <w:szCs w:val="26"/>
        </w:rPr>
        <w:t>bằng 21.</w:t>
      </w:r>
      <w:r w:rsidRPr="006012A9">
        <w:rPr>
          <w:color w:val="auto"/>
          <w:sz w:val="26"/>
          <w:szCs w:val="26"/>
        </w:rPr>
        <w:tab/>
      </w:r>
      <w:r w:rsidRPr="006012A9">
        <w:rPr>
          <w:color w:val="auto"/>
          <w:sz w:val="26"/>
          <w:szCs w:val="26"/>
        </w:rPr>
        <w:tab/>
      </w:r>
      <w:r w:rsidRPr="006012A9">
        <w:rPr>
          <w:b/>
          <w:color w:val="auto"/>
          <w:sz w:val="26"/>
          <w:szCs w:val="26"/>
          <w:highlight w:val="cyan"/>
        </w:rPr>
        <w:t xml:space="preserve">C. </w:t>
      </w:r>
      <w:r w:rsidRPr="006012A9">
        <w:rPr>
          <w:color w:val="auto"/>
          <w:sz w:val="26"/>
          <w:szCs w:val="26"/>
          <w:highlight w:val="cyan"/>
        </w:rPr>
        <w:t>bằng 1,51.</w:t>
      </w:r>
      <w:r w:rsidRPr="006012A9">
        <w:rPr>
          <w:color w:val="auto"/>
          <w:sz w:val="26"/>
          <w:szCs w:val="26"/>
        </w:rPr>
        <w:tab/>
      </w:r>
      <w:r w:rsidRPr="006012A9">
        <w:rPr>
          <w:color w:val="auto"/>
          <w:sz w:val="26"/>
          <w:szCs w:val="26"/>
        </w:rPr>
        <w:tab/>
      </w:r>
      <w:r w:rsidRPr="006012A9">
        <w:rPr>
          <w:b/>
          <w:color w:val="auto"/>
          <w:sz w:val="26"/>
          <w:szCs w:val="26"/>
        </w:rPr>
        <w:t xml:space="preserve">D. </w:t>
      </w:r>
      <w:r w:rsidRPr="006012A9">
        <w:rPr>
          <w:color w:val="auto"/>
          <w:sz w:val="26"/>
          <w:szCs w:val="26"/>
        </w:rPr>
        <w:t>bằng 2,51.</w:t>
      </w:r>
    </w:p>
    <w:p w14:paraId="5F2C3AC4" w14:textId="56087E32" w:rsidR="000C4CBC" w:rsidRPr="006012A9" w:rsidRDefault="0095268E" w:rsidP="0095268E">
      <w:pPr>
        <w:tabs>
          <w:tab w:val="left" w:pos="900"/>
        </w:tabs>
        <w:spacing w:line="276" w:lineRule="auto"/>
        <w:contextualSpacing/>
        <w:jc w:val="both"/>
        <w:rPr>
          <w:rFonts w:eastAsia="Calibri"/>
          <w:color w:val="auto"/>
          <w:sz w:val="26"/>
          <w:szCs w:val="26"/>
          <w:lang w:val="fr-FR"/>
        </w:rPr>
      </w:pPr>
      <w:r w:rsidRPr="006012A9">
        <w:rPr>
          <w:rFonts w:eastAsia="Calibri"/>
          <w:b/>
          <w:color w:val="auto"/>
          <w:sz w:val="26"/>
          <w:szCs w:val="26"/>
          <w:lang w:val="fr-FR"/>
        </w:rPr>
        <w:t>Câu 26:</w:t>
      </w:r>
      <w:r w:rsidRPr="006012A9">
        <w:rPr>
          <w:rFonts w:eastAsia="Calibri"/>
          <w:b/>
          <w:color w:val="auto"/>
          <w:sz w:val="26"/>
          <w:szCs w:val="26"/>
          <w:lang w:val="fr-FR"/>
        </w:rPr>
        <w:tab/>
      </w:r>
      <w:r w:rsidR="000C4CBC" w:rsidRPr="006012A9">
        <w:rPr>
          <w:rFonts w:eastAsia="Calibri"/>
          <w:color w:val="auto"/>
          <w:sz w:val="26"/>
          <w:szCs w:val="26"/>
          <w:lang w:val="fr-FR"/>
        </w:rPr>
        <w:t>Một điện trở R</w:t>
      </w:r>
      <w:r w:rsidR="000C4CBC" w:rsidRPr="006012A9">
        <w:rPr>
          <w:rFonts w:eastAsia="Calibri"/>
          <w:color w:val="auto"/>
          <w:sz w:val="26"/>
          <w:szCs w:val="26"/>
          <w:vertAlign w:val="subscript"/>
          <w:lang w:val="fr-FR"/>
        </w:rPr>
        <w:t>1</w:t>
      </w:r>
      <w:r w:rsidR="000C4CBC" w:rsidRPr="006012A9">
        <w:rPr>
          <w:rFonts w:eastAsia="Calibri"/>
          <w:color w:val="auto"/>
          <w:sz w:val="26"/>
          <w:szCs w:val="26"/>
          <w:lang w:val="fr-FR"/>
        </w:rPr>
        <w:t xml:space="preserve"> được mắc vào hai cực của một nguồn điện có </w:t>
      </w:r>
      <w:r w:rsidR="000C4CBC" w:rsidRPr="006012A9">
        <w:rPr>
          <w:rFonts w:eastAsia="Calibri"/>
          <w:color w:val="auto"/>
          <w:spacing w:val="-14"/>
          <w:sz w:val="26"/>
          <w:szCs w:val="26"/>
          <w:lang w:val="fr-FR"/>
        </w:rPr>
        <w:t xml:space="preserve">điện trở </w:t>
      </w:r>
      <w:r w:rsidR="000C4CBC" w:rsidRPr="006012A9">
        <w:rPr>
          <w:rFonts w:eastAsia="Calibri"/>
          <w:color w:val="auto"/>
          <w:spacing w:val="-20"/>
          <w:sz w:val="26"/>
          <w:szCs w:val="26"/>
          <w:lang w:val="fr-FR"/>
        </w:rPr>
        <w:t>trong r = 2</w:t>
      </w:r>
      <w:r w:rsidR="000C4CBC" w:rsidRPr="006012A9">
        <w:rPr>
          <w:rFonts w:eastAsia="Calibri"/>
          <w:color w:val="auto"/>
          <w:spacing w:val="-14"/>
          <w:sz w:val="26"/>
          <w:szCs w:val="26"/>
          <w:lang w:val="fr-FR"/>
        </w:rPr>
        <w:t xml:space="preserve"> Ω thì dòng điện chạy trong mạch có cường độ là I</w:t>
      </w:r>
      <w:r w:rsidR="000C4CBC" w:rsidRPr="006012A9">
        <w:rPr>
          <w:rFonts w:eastAsia="Calibri"/>
          <w:color w:val="auto"/>
          <w:spacing w:val="-14"/>
          <w:sz w:val="26"/>
          <w:szCs w:val="26"/>
          <w:vertAlign w:val="subscript"/>
          <w:lang w:val="fr-FR"/>
        </w:rPr>
        <w:t>1</w:t>
      </w:r>
      <w:r w:rsidR="000C4CBC" w:rsidRPr="006012A9">
        <w:rPr>
          <w:rFonts w:eastAsia="Calibri"/>
          <w:color w:val="auto"/>
          <w:spacing w:val="-14"/>
          <w:sz w:val="26"/>
          <w:szCs w:val="26"/>
          <w:lang w:val="fr-FR"/>
        </w:rPr>
        <w:t xml:space="preserve"> = 1,2 A.</w:t>
      </w:r>
      <w:r w:rsidR="000C4CBC" w:rsidRPr="006012A9">
        <w:rPr>
          <w:rFonts w:eastAsia="Calibri"/>
          <w:b/>
          <w:color w:val="auto"/>
          <w:spacing w:val="-14"/>
          <w:sz w:val="26"/>
          <w:szCs w:val="26"/>
          <w:lang w:val="fr-FR"/>
        </w:rPr>
        <w:t xml:space="preserve"> </w:t>
      </w:r>
      <w:r w:rsidR="000C4CBC" w:rsidRPr="006012A9">
        <w:rPr>
          <w:rFonts w:eastAsia="Calibri"/>
          <w:color w:val="auto"/>
          <w:spacing w:val="-14"/>
          <w:sz w:val="26"/>
          <w:szCs w:val="26"/>
          <w:lang w:val="fr-FR"/>
        </w:rPr>
        <w:t>Nếu mắc thêm một điện</w:t>
      </w:r>
      <w:r w:rsidR="000C4CBC" w:rsidRPr="006012A9">
        <w:rPr>
          <w:rFonts w:eastAsia="Calibri"/>
          <w:color w:val="auto"/>
          <w:sz w:val="26"/>
          <w:szCs w:val="26"/>
          <w:lang w:val="fr-FR"/>
        </w:rPr>
        <w:t xml:space="preserve"> trở R</w:t>
      </w:r>
      <w:r w:rsidR="000C4CBC" w:rsidRPr="006012A9">
        <w:rPr>
          <w:rFonts w:eastAsia="Calibri"/>
          <w:color w:val="auto"/>
          <w:sz w:val="26"/>
          <w:szCs w:val="26"/>
          <w:vertAlign w:val="subscript"/>
          <w:lang w:val="fr-FR"/>
        </w:rPr>
        <w:t>2</w:t>
      </w:r>
      <w:r w:rsidR="000C4CBC" w:rsidRPr="006012A9">
        <w:rPr>
          <w:rFonts w:eastAsia="Calibri"/>
          <w:color w:val="auto"/>
          <w:sz w:val="26"/>
          <w:szCs w:val="26"/>
          <w:lang w:val="fr-FR"/>
        </w:rPr>
        <w:t xml:space="preserve"> = 2 Ω nối tiếp với điện trở R</w:t>
      </w:r>
      <w:r w:rsidR="000C4CBC" w:rsidRPr="006012A9">
        <w:rPr>
          <w:rFonts w:eastAsia="Calibri"/>
          <w:color w:val="auto"/>
          <w:sz w:val="26"/>
          <w:szCs w:val="26"/>
          <w:vertAlign w:val="subscript"/>
          <w:lang w:val="fr-FR"/>
        </w:rPr>
        <w:t>1</w:t>
      </w:r>
      <w:r w:rsidR="000C4CBC" w:rsidRPr="006012A9">
        <w:rPr>
          <w:rFonts w:eastAsia="Calibri"/>
          <w:color w:val="auto"/>
          <w:sz w:val="26"/>
          <w:szCs w:val="26"/>
          <w:lang w:val="fr-FR"/>
        </w:rPr>
        <w:t xml:space="preserve"> thì dòng điện chạy trong mạch có cường độ là I</w:t>
      </w:r>
      <w:r w:rsidR="000C4CBC" w:rsidRPr="006012A9">
        <w:rPr>
          <w:rFonts w:eastAsia="Calibri"/>
          <w:color w:val="auto"/>
          <w:sz w:val="26"/>
          <w:szCs w:val="26"/>
          <w:vertAlign w:val="subscript"/>
          <w:lang w:val="fr-FR"/>
        </w:rPr>
        <w:t>2</w:t>
      </w:r>
      <w:r w:rsidR="000C4CBC" w:rsidRPr="006012A9">
        <w:rPr>
          <w:rFonts w:eastAsia="Calibri"/>
          <w:color w:val="auto"/>
          <w:sz w:val="26"/>
          <w:szCs w:val="26"/>
          <w:lang w:val="fr-FR"/>
        </w:rPr>
        <w:t xml:space="preserve"> = 1 A.</w:t>
      </w:r>
      <w:r w:rsidR="000C4CBC" w:rsidRPr="006012A9">
        <w:rPr>
          <w:rFonts w:eastAsia="Calibri"/>
          <w:b/>
          <w:color w:val="auto"/>
          <w:sz w:val="26"/>
          <w:szCs w:val="26"/>
          <w:lang w:val="fr-FR"/>
        </w:rPr>
        <w:t xml:space="preserve"> </w:t>
      </w:r>
      <w:r w:rsidR="000C4CBC" w:rsidRPr="006012A9">
        <w:rPr>
          <w:rFonts w:eastAsia="Calibri"/>
          <w:color w:val="auto"/>
          <w:sz w:val="26"/>
          <w:szCs w:val="26"/>
          <w:lang w:val="fr-FR"/>
        </w:rPr>
        <w:t>Trị số của điện trở R</w:t>
      </w:r>
      <w:r w:rsidR="000C4CBC" w:rsidRPr="006012A9">
        <w:rPr>
          <w:rFonts w:eastAsia="Calibri"/>
          <w:color w:val="auto"/>
          <w:sz w:val="26"/>
          <w:szCs w:val="26"/>
          <w:vertAlign w:val="subscript"/>
          <w:lang w:val="fr-FR"/>
        </w:rPr>
        <w:t>1</w:t>
      </w:r>
      <w:r w:rsidR="000C4CBC" w:rsidRPr="006012A9">
        <w:rPr>
          <w:rFonts w:eastAsia="Calibri"/>
          <w:color w:val="auto"/>
          <w:sz w:val="26"/>
          <w:szCs w:val="26"/>
          <w:lang w:val="fr-FR"/>
        </w:rPr>
        <w:t xml:space="preserve"> là</w:t>
      </w:r>
    </w:p>
    <w:p w14:paraId="3ED76BC9" w14:textId="489362E7" w:rsidR="000C4CBC" w:rsidRPr="006012A9" w:rsidRDefault="000C4CBC" w:rsidP="008B0479">
      <w:pPr>
        <w:tabs>
          <w:tab w:val="left" w:pos="900"/>
        </w:tabs>
        <w:spacing w:line="276" w:lineRule="auto"/>
        <w:ind w:right="-180"/>
        <w:rPr>
          <w:color w:val="auto"/>
          <w:sz w:val="26"/>
          <w:szCs w:val="26"/>
          <w:lang w:val="fr-FR"/>
        </w:rPr>
      </w:pPr>
      <w:r w:rsidRPr="006012A9">
        <w:rPr>
          <w:b/>
          <w:color w:val="auto"/>
          <w:sz w:val="26"/>
          <w:szCs w:val="26"/>
          <w:highlight w:val="cyan"/>
          <w:lang w:val="fr-FR"/>
        </w:rPr>
        <w:t xml:space="preserve">A. </w:t>
      </w:r>
      <w:r w:rsidRPr="006012A9">
        <w:rPr>
          <w:color w:val="auto"/>
          <w:sz w:val="26"/>
          <w:szCs w:val="26"/>
          <w:highlight w:val="cyan"/>
          <w:lang w:val="fr-FR"/>
        </w:rPr>
        <w:t>8 Ω</w:t>
      </w:r>
      <w:r w:rsidRPr="006012A9">
        <w:rPr>
          <w:color w:val="auto"/>
          <w:sz w:val="26"/>
          <w:szCs w:val="26"/>
          <w:lang w:val="fr-FR"/>
        </w:rPr>
        <w:t>.</w:t>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004D146F" w:rsidRPr="006012A9">
        <w:rPr>
          <w:color w:val="auto"/>
          <w:sz w:val="26"/>
          <w:szCs w:val="26"/>
          <w:lang w:val="fr-FR"/>
        </w:rPr>
        <w:tab/>
      </w:r>
      <w:r w:rsidRPr="006012A9">
        <w:rPr>
          <w:b/>
          <w:color w:val="auto"/>
          <w:sz w:val="26"/>
          <w:szCs w:val="26"/>
          <w:lang w:val="fr-FR"/>
        </w:rPr>
        <w:t xml:space="preserve">B. </w:t>
      </w:r>
      <w:r w:rsidRPr="006012A9">
        <w:rPr>
          <w:color w:val="auto"/>
          <w:sz w:val="26"/>
          <w:szCs w:val="26"/>
          <w:lang w:val="fr-FR"/>
        </w:rPr>
        <w:t>3 Ω.</w:t>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Pr="006012A9">
        <w:rPr>
          <w:b/>
          <w:color w:val="auto"/>
          <w:sz w:val="26"/>
          <w:szCs w:val="26"/>
          <w:lang w:val="fr-FR"/>
        </w:rPr>
        <w:t xml:space="preserve">C. </w:t>
      </w:r>
      <w:r w:rsidRPr="006012A9">
        <w:rPr>
          <w:color w:val="auto"/>
          <w:sz w:val="26"/>
          <w:szCs w:val="26"/>
          <w:lang w:val="fr-FR"/>
        </w:rPr>
        <w:t>6 Ω.</w:t>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Pr="006012A9">
        <w:rPr>
          <w:color w:val="auto"/>
          <w:sz w:val="26"/>
          <w:szCs w:val="26"/>
          <w:lang w:val="fr-FR"/>
        </w:rPr>
        <w:tab/>
      </w:r>
      <w:r w:rsidRPr="006012A9">
        <w:rPr>
          <w:b/>
          <w:color w:val="auto"/>
          <w:sz w:val="26"/>
          <w:szCs w:val="26"/>
          <w:lang w:val="fr-FR"/>
        </w:rPr>
        <w:t xml:space="preserve">D. </w:t>
      </w:r>
      <w:r w:rsidRPr="006012A9">
        <w:rPr>
          <w:color w:val="auto"/>
          <w:sz w:val="26"/>
          <w:szCs w:val="26"/>
          <w:lang w:val="fr-FR"/>
        </w:rPr>
        <w:t>4 Ω.</w:t>
      </w:r>
    </w:p>
    <w:p w14:paraId="57F2B64E" w14:textId="0FB278B4" w:rsidR="000C4CBC" w:rsidRPr="006012A9" w:rsidRDefault="0095268E" w:rsidP="0095268E">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rPr>
        <w:t>Câu 24:</w:t>
      </w:r>
      <w:r w:rsidRPr="006012A9">
        <w:rPr>
          <w:b/>
          <w:color w:val="auto"/>
          <w:sz w:val="26"/>
          <w:szCs w:val="26"/>
        </w:rPr>
        <w:tab/>
      </w:r>
      <w:r w:rsidR="000C4CBC" w:rsidRPr="006012A9">
        <w:rPr>
          <w:noProof/>
          <w:color w:val="auto"/>
          <w:sz w:val="26"/>
          <w:szCs w:val="26"/>
        </w:rPr>
        <w:drawing>
          <wp:anchor distT="0" distB="0" distL="114300" distR="114300" simplePos="0" relativeHeight="251826176" behindDoc="0" locked="0" layoutInCell="1" allowOverlap="1" wp14:anchorId="7A6CC7D6" wp14:editId="024DE4A7">
            <wp:simplePos x="0" y="0"/>
            <wp:positionH relativeFrom="column">
              <wp:posOffset>4716298</wp:posOffset>
            </wp:positionH>
            <wp:positionV relativeFrom="paragraph">
              <wp:posOffset>69373</wp:posOffset>
            </wp:positionV>
            <wp:extent cx="1320652" cy="934423"/>
            <wp:effectExtent l="0" t="0" r="0" b="0"/>
            <wp:wrapThrough wrapText="bothSides">
              <wp:wrapPolygon edited="0">
                <wp:start x="0" y="0"/>
                <wp:lineTo x="0" y="21145"/>
                <wp:lineTo x="21195" y="21145"/>
                <wp:lineTo x="21195" y="0"/>
                <wp:lineTo x="0" y="0"/>
              </wp:wrapPolygon>
            </wp:wrapThrough>
            <wp:docPr id="203835106" name="Picture 20383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5106" name="Picture 203835106"/>
                    <pic:cNvPicPr/>
                  </pic:nvPicPr>
                  <pic:blipFill>
                    <a:blip r:embed="rId509">
                      <a:extLst>
                        <a:ext uri="{28A0092B-C50C-407E-A947-70E740481C1C}">
                          <a14:useLocalDpi xmlns:a14="http://schemas.microsoft.com/office/drawing/2010/main" val="0"/>
                        </a:ext>
                      </a:extLst>
                    </a:blip>
                    <a:stretch>
                      <a:fillRect/>
                    </a:stretch>
                  </pic:blipFill>
                  <pic:spPr>
                    <a:xfrm>
                      <a:off x="0" y="0"/>
                      <a:ext cx="1320652" cy="934423"/>
                    </a:xfrm>
                    <a:prstGeom prst="rect">
                      <a:avLst/>
                    </a:prstGeom>
                  </pic:spPr>
                </pic:pic>
              </a:graphicData>
            </a:graphic>
          </wp:anchor>
        </w:drawing>
      </w:r>
      <w:r w:rsidR="000C4CBC" w:rsidRPr="006012A9">
        <w:rPr>
          <w:color w:val="auto"/>
          <w:sz w:val="26"/>
          <w:szCs w:val="26"/>
        </w:rPr>
        <w:t>Cho mạch điện như hình vẽ, biết R = r. Cường độ dòng điện chạy trong mạch là</w:t>
      </w:r>
    </w:p>
    <w:p w14:paraId="1548B990" w14:textId="1C5322DF" w:rsidR="000C4CBC" w:rsidRPr="006012A9" w:rsidRDefault="000C4CBC" w:rsidP="008B0479">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highlight w:val="cyan"/>
          <w:lang w:val="pt-BR"/>
        </w:rPr>
        <w:t xml:space="preserve">A. </w:t>
      </w:r>
      <m:oMath>
        <m:r>
          <w:rPr>
            <w:rFonts w:ascii="Cambria Math" w:hAnsi="Cambria Math"/>
            <w:color w:val="auto"/>
            <w:sz w:val="26"/>
            <w:szCs w:val="26"/>
            <w:highlight w:val="cyan"/>
            <w:lang w:val="pt-BR"/>
          </w:rPr>
          <m:t>I=</m:t>
        </m:r>
        <m:f>
          <m:fPr>
            <m:ctrlPr>
              <w:rPr>
                <w:rFonts w:ascii="Cambria Math" w:hAnsi="Cambria Math"/>
                <w:i/>
                <w:color w:val="auto"/>
                <w:sz w:val="26"/>
                <w:szCs w:val="26"/>
                <w:highlight w:val="cyan"/>
                <w:lang w:val="pt-BR"/>
              </w:rPr>
            </m:ctrlPr>
          </m:fPr>
          <m:num>
            <m:r>
              <w:rPr>
                <w:rFonts w:ascii="Cambria Math" w:hAnsi="Cambria Math"/>
                <w:color w:val="auto"/>
                <w:sz w:val="26"/>
                <w:szCs w:val="26"/>
                <w:highlight w:val="cyan"/>
                <w:lang w:val="pt-BR"/>
              </w:rPr>
              <m:t>E</m:t>
            </m:r>
          </m:num>
          <m:den>
            <m:r>
              <w:rPr>
                <w:rFonts w:ascii="Cambria Math" w:hAnsi="Cambria Math"/>
                <w:color w:val="auto"/>
                <w:sz w:val="26"/>
                <w:szCs w:val="26"/>
                <w:highlight w:val="cyan"/>
                <w:lang w:val="pt-BR"/>
              </w:rPr>
              <m:t>3r</m:t>
            </m:r>
          </m:den>
        </m:f>
      </m:oMath>
      <w:r w:rsidRPr="006012A9">
        <w:rPr>
          <w:color w:val="auto"/>
          <w:sz w:val="26"/>
          <w:szCs w:val="26"/>
          <w:highlight w:val="cyan"/>
          <w:lang w:val="pt-BR"/>
        </w:rPr>
        <w:t>.</w:t>
      </w:r>
      <w:r w:rsidRPr="006012A9">
        <w:rPr>
          <w:color w:val="auto"/>
          <w:sz w:val="26"/>
          <w:szCs w:val="26"/>
        </w:rPr>
        <w:tab/>
      </w:r>
      <w:r w:rsidRPr="006012A9">
        <w:rPr>
          <w:color w:val="auto"/>
          <w:sz w:val="26"/>
          <w:szCs w:val="26"/>
        </w:rPr>
        <w:tab/>
      </w:r>
      <w:r w:rsidR="004D146F" w:rsidRPr="006012A9">
        <w:rPr>
          <w:color w:val="auto"/>
          <w:sz w:val="26"/>
          <w:szCs w:val="26"/>
        </w:rPr>
        <w:tab/>
      </w:r>
      <w:r w:rsidRPr="006012A9">
        <w:rPr>
          <w:b/>
          <w:color w:val="auto"/>
          <w:sz w:val="26"/>
          <w:szCs w:val="26"/>
        </w:rPr>
        <w:t xml:space="preserve">B. </w:t>
      </w:r>
      <m:oMath>
        <m:r>
          <w:rPr>
            <w:rFonts w:ascii="Cambria Math" w:hAnsi="Cambria Math"/>
            <w:color w:val="auto"/>
            <w:sz w:val="26"/>
            <w:szCs w:val="26"/>
            <w:lang w:val="pt-BR"/>
          </w:rPr>
          <m:t>I=</m:t>
        </m:r>
        <m:f>
          <m:fPr>
            <m:ctrlPr>
              <w:rPr>
                <w:rFonts w:ascii="Cambria Math" w:hAnsi="Cambria Math"/>
                <w:i/>
                <w:color w:val="auto"/>
                <w:sz w:val="26"/>
                <w:szCs w:val="26"/>
                <w:lang w:val="pt-BR"/>
              </w:rPr>
            </m:ctrlPr>
          </m:fPr>
          <m:num>
            <m:r>
              <w:rPr>
                <w:rFonts w:ascii="Cambria Math" w:hAnsi="Cambria Math"/>
                <w:color w:val="auto"/>
                <w:sz w:val="26"/>
                <w:szCs w:val="26"/>
                <w:lang w:val="pt-BR"/>
              </w:rPr>
              <m:t>3E</m:t>
            </m:r>
          </m:num>
          <m:den>
            <m:r>
              <w:rPr>
                <w:rFonts w:ascii="Cambria Math" w:hAnsi="Cambria Math"/>
                <w:color w:val="auto"/>
                <w:sz w:val="26"/>
                <w:szCs w:val="26"/>
                <w:lang w:val="pt-BR"/>
              </w:rPr>
              <m:t>2r</m:t>
            </m:r>
          </m:den>
        </m:f>
      </m:oMath>
      <w:r w:rsidRPr="006012A9">
        <w:rPr>
          <w:color w:val="auto"/>
          <w:sz w:val="26"/>
          <w:szCs w:val="26"/>
          <w:lang w:val="pt-BR"/>
        </w:rPr>
        <w:t>.</w:t>
      </w:r>
      <w:r w:rsidRPr="006012A9">
        <w:rPr>
          <w:color w:val="auto"/>
          <w:sz w:val="26"/>
          <w:szCs w:val="26"/>
        </w:rPr>
        <w:tab/>
      </w:r>
    </w:p>
    <w:p w14:paraId="22037A05" w14:textId="3C6D93E9" w:rsidR="000C4CBC" w:rsidRPr="006012A9" w:rsidRDefault="000C4CBC" w:rsidP="008B0479">
      <w:pPr>
        <w:widowControl w:val="0"/>
        <w:tabs>
          <w:tab w:val="left" w:pos="900"/>
        </w:tabs>
        <w:autoSpaceDE w:val="0"/>
        <w:autoSpaceDN w:val="0"/>
        <w:adjustRightInd w:val="0"/>
        <w:spacing w:line="276" w:lineRule="auto"/>
        <w:jc w:val="both"/>
        <w:rPr>
          <w:color w:val="auto"/>
          <w:sz w:val="26"/>
          <w:szCs w:val="26"/>
          <w:lang w:val="pt-BR"/>
        </w:rPr>
      </w:pPr>
      <w:r w:rsidRPr="006012A9">
        <w:rPr>
          <w:b/>
          <w:color w:val="auto"/>
          <w:sz w:val="26"/>
          <w:szCs w:val="26"/>
        </w:rPr>
        <w:t xml:space="preserve">C. </w:t>
      </w:r>
      <m:oMath>
        <m:r>
          <w:rPr>
            <w:rFonts w:ascii="Cambria Math" w:hAnsi="Cambria Math"/>
            <w:color w:val="auto"/>
            <w:sz w:val="26"/>
            <w:szCs w:val="26"/>
            <w:lang w:val="pt-BR"/>
          </w:rPr>
          <m:t>I=</m:t>
        </m:r>
        <m:f>
          <m:fPr>
            <m:ctrlPr>
              <w:rPr>
                <w:rFonts w:ascii="Cambria Math" w:hAnsi="Cambria Math"/>
                <w:i/>
                <w:color w:val="auto"/>
                <w:sz w:val="26"/>
                <w:szCs w:val="26"/>
                <w:lang w:val="pt-BR"/>
              </w:rPr>
            </m:ctrlPr>
          </m:fPr>
          <m:num>
            <m:r>
              <w:rPr>
                <w:rFonts w:ascii="Cambria Math" w:hAnsi="Cambria Math"/>
                <w:color w:val="auto"/>
                <w:sz w:val="26"/>
                <w:szCs w:val="26"/>
                <w:lang w:val="pt-BR"/>
              </w:rPr>
              <m:t>E</m:t>
            </m:r>
          </m:num>
          <m:den>
            <m:r>
              <w:rPr>
                <w:rFonts w:ascii="Cambria Math" w:hAnsi="Cambria Math"/>
                <w:color w:val="auto"/>
                <w:sz w:val="26"/>
                <w:szCs w:val="26"/>
                <w:lang w:val="pt-BR"/>
              </w:rPr>
              <m:t>r</m:t>
            </m:r>
          </m:den>
        </m:f>
      </m:oMath>
      <w:r w:rsidRPr="006012A9">
        <w:rPr>
          <w:color w:val="auto"/>
          <w:sz w:val="26"/>
          <w:szCs w:val="26"/>
          <w:lang w:val="pt-BR"/>
        </w:rPr>
        <w:t xml:space="preserve">.     </w:t>
      </w:r>
      <w:r w:rsidRPr="006012A9">
        <w:rPr>
          <w:color w:val="auto"/>
          <w:sz w:val="26"/>
          <w:szCs w:val="26"/>
          <w:lang w:val="pt-BR"/>
        </w:rPr>
        <w:tab/>
      </w:r>
      <w:r w:rsidRPr="006012A9">
        <w:rPr>
          <w:color w:val="auto"/>
          <w:sz w:val="26"/>
          <w:szCs w:val="26"/>
          <w:lang w:val="pt-BR"/>
        </w:rPr>
        <w:tab/>
      </w:r>
      <w:r w:rsidR="004D146F" w:rsidRPr="006012A9">
        <w:rPr>
          <w:color w:val="auto"/>
          <w:sz w:val="26"/>
          <w:szCs w:val="26"/>
          <w:lang w:val="pt-BR"/>
        </w:rPr>
        <w:tab/>
      </w:r>
      <w:r w:rsidRPr="006012A9">
        <w:rPr>
          <w:b/>
          <w:color w:val="auto"/>
          <w:sz w:val="26"/>
          <w:szCs w:val="26"/>
        </w:rPr>
        <w:t xml:space="preserve">D. </w:t>
      </w:r>
      <m:oMath>
        <m:r>
          <w:rPr>
            <w:rFonts w:ascii="Cambria Math" w:hAnsi="Cambria Math"/>
            <w:color w:val="auto"/>
            <w:sz w:val="26"/>
            <w:szCs w:val="26"/>
            <w:lang w:val="pt-BR"/>
          </w:rPr>
          <m:t>I=</m:t>
        </m:r>
        <m:f>
          <m:fPr>
            <m:ctrlPr>
              <w:rPr>
                <w:rFonts w:ascii="Cambria Math" w:hAnsi="Cambria Math"/>
                <w:i/>
                <w:color w:val="auto"/>
                <w:sz w:val="26"/>
                <w:szCs w:val="26"/>
                <w:lang w:val="pt-BR"/>
              </w:rPr>
            </m:ctrlPr>
          </m:fPr>
          <m:num>
            <m:r>
              <w:rPr>
                <w:rFonts w:ascii="Cambria Math" w:hAnsi="Cambria Math"/>
                <w:color w:val="auto"/>
                <w:sz w:val="26"/>
                <w:szCs w:val="26"/>
                <w:lang w:val="pt-BR"/>
              </w:rPr>
              <m:t>2E</m:t>
            </m:r>
          </m:num>
          <m:den>
            <m:r>
              <w:rPr>
                <w:rFonts w:ascii="Cambria Math" w:hAnsi="Cambria Math"/>
                <w:color w:val="auto"/>
                <w:sz w:val="26"/>
                <w:szCs w:val="26"/>
                <w:lang w:val="pt-BR"/>
              </w:rPr>
              <m:t>r</m:t>
            </m:r>
          </m:den>
        </m:f>
      </m:oMath>
      <w:r w:rsidRPr="006012A9">
        <w:rPr>
          <w:color w:val="auto"/>
          <w:sz w:val="26"/>
          <w:szCs w:val="26"/>
          <w:lang w:val="pt-BR"/>
        </w:rPr>
        <w:t>.</w:t>
      </w:r>
    </w:p>
    <w:p w14:paraId="369E3C53" w14:textId="57F3A9D1" w:rsidR="00B032CE" w:rsidRPr="006012A9" w:rsidRDefault="00B032CE" w:rsidP="008B0479">
      <w:pPr>
        <w:widowControl w:val="0"/>
        <w:autoSpaceDE w:val="0"/>
        <w:autoSpaceDN w:val="0"/>
        <w:adjustRightInd w:val="0"/>
        <w:spacing w:line="276" w:lineRule="auto"/>
        <w:jc w:val="both"/>
        <w:rPr>
          <w:rFonts w:eastAsia="Meiryo"/>
          <w:color w:val="auto"/>
          <w:sz w:val="26"/>
          <w:szCs w:val="26"/>
        </w:rPr>
      </w:pPr>
    </w:p>
    <w:p w14:paraId="6F7D1B02" w14:textId="275C1470" w:rsidR="00B032CE" w:rsidRPr="006012A9" w:rsidRDefault="0095268E" w:rsidP="0095268E">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rPr>
        <w:t>Câu 25:</w:t>
      </w:r>
      <w:r w:rsidRPr="006012A9">
        <w:rPr>
          <w:b/>
          <w:color w:val="auto"/>
          <w:sz w:val="26"/>
          <w:szCs w:val="26"/>
        </w:rPr>
        <w:tab/>
      </w:r>
      <w:r w:rsidR="00B032CE" w:rsidRPr="006012A9">
        <w:rPr>
          <w:rFonts w:eastAsia="Calibri"/>
          <w:noProof/>
          <w:color w:val="auto"/>
          <w:sz w:val="26"/>
          <w:szCs w:val="26"/>
        </w:rPr>
        <w:drawing>
          <wp:anchor distT="0" distB="0" distL="114300" distR="114300" simplePos="0" relativeHeight="251783168" behindDoc="0" locked="0" layoutInCell="1" allowOverlap="1" wp14:anchorId="260907AD" wp14:editId="01499F15">
            <wp:simplePos x="0" y="0"/>
            <wp:positionH relativeFrom="column">
              <wp:posOffset>4815840</wp:posOffset>
            </wp:positionH>
            <wp:positionV relativeFrom="paragraph">
              <wp:posOffset>22860</wp:posOffset>
            </wp:positionV>
            <wp:extent cx="1467485" cy="842645"/>
            <wp:effectExtent l="0" t="0" r="0" b="0"/>
            <wp:wrapSquare wrapText="bothSides"/>
            <wp:docPr id="432" name="Hình ảnh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Hình ảnh 432"/>
                    <pic:cNvPicPr/>
                  </pic:nvPicPr>
                  <pic:blipFill>
                    <a:blip r:embed="rId510">
                      <a:extLst>
                        <a:ext uri="{28A0092B-C50C-407E-A947-70E740481C1C}">
                          <a14:useLocalDpi xmlns:a14="http://schemas.microsoft.com/office/drawing/2010/main" val="0"/>
                        </a:ext>
                      </a:extLst>
                    </a:blip>
                    <a:stretch>
                      <a:fillRect/>
                    </a:stretch>
                  </pic:blipFill>
                  <pic:spPr>
                    <a:xfrm>
                      <a:off x="0" y="0"/>
                      <a:ext cx="1467485" cy="842645"/>
                    </a:xfrm>
                    <a:prstGeom prst="rect">
                      <a:avLst/>
                    </a:prstGeom>
                  </pic:spPr>
                </pic:pic>
              </a:graphicData>
            </a:graphic>
            <wp14:sizeRelH relativeFrom="margin">
              <wp14:pctWidth>0</wp14:pctWidth>
            </wp14:sizeRelH>
          </wp:anchor>
        </w:drawing>
      </w:r>
      <w:r w:rsidR="00B032CE" w:rsidRPr="006012A9">
        <w:rPr>
          <w:rFonts w:eastAsia="Calibri"/>
          <w:color w:val="auto"/>
          <w:sz w:val="26"/>
          <w:szCs w:val="26"/>
        </w:rPr>
        <w:t>Cho mạch điện như Hình vẽ. Nguồn điện có suất điện động E = 6 V, điện trở trong r = 0,1 Ω, mạch ngoài gồm bóng đèn có điện trở R</w:t>
      </w:r>
      <w:r w:rsidR="00B032CE" w:rsidRPr="006012A9">
        <w:rPr>
          <w:rFonts w:eastAsia="Calibri"/>
          <w:color w:val="auto"/>
          <w:sz w:val="26"/>
          <w:szCs w:val="26"/>
          <w:vertAlign w:val="subscript"/>
        </w:rPr>
        <w:t>d</w:t>
      </w:r>
      <w:r w:rsidR="00B032CE" w:rsidRPr="006012A9">
        <w:rPr>
          <w:rFonts w:eastAsia="Calibri"/>
          <w:color w:val="auto"/>
          <w:sz w:val="26"/>
          <w:szCs w:val="26"/>
        </w:rPr>
        <w:t xml:space="preserve"> = 11 Ω và điện trở R = 0,9 Ω. Biết đèn sáng bình thường. Cường độ dòng điện qua mạch chính là</w:t>
      </w:r>
    </w:p>
    <w:p w14:paraId="2D821A48" w14:textId="7868BF42" w:rsidR="00B032CE" w:rsidRPr="006012A9" w:rsidRDefault="00B032CE" w:rsidP="008B0479">
      <w:pPr>
        <w:widowControl w:val="0"/>
        <w:autoSpaceDE w:val="0"/>
        <w:autoSpaceDN w:val="0"/>
        <w:adjustRightInd w:val="0"/>
        <w:spacing w:line="276" w:lineRule="auto"/>
        <w:jc w:val="both"/>
        <w:rPr>
          <w:rFonts w:eastAsia="Meiryo"/>
          <w:color w:val="auto"/>
          <w:sz w:val="26"/>
          <w:szCs w:val="26"/>
          <w:lang w:val="vi-VN"/>
        </w:rPr>
      </w:pPr>
      <w:r w:rsidRPr="006012A9">
        <w:rPr>
          <w:rFonts w:eastAsia="Meiryo"/>
          <w:b/>
          <w:bCs/>
          <w:color w:val="auto"/>
          <w:sz w:val="26"/>
          <w:szCs w:val="26"/>
          <w:lang w:val="vi-VN"/>
        </w:rPr>
        <w:t xml:space="preserve">A. </w:t>
      </w:r>
      <w:r w:rsidRPr="006012A9">
        <w:rPr>
          <w:rFonts w:eastAsia="Meiryo"/>
          <w:color w:val="auto"/>
          <w:sz w:val="26"/>
          <w:szCs w:val="26"/>
        </w:rPr>
        <w:t>1</w:t>
      </w:r>
      <m:oMath>
        <m:r>
          <w:rPr>
            <w:rFonts w:ascii="Cambria Math" w:eastAsia="Meiryo" w:hAnsi="Cambria Math"/>
            <w:color w:val="auto"/>
            <w:sz w:val="26"/>
            <w:szCs w:val="26"/>
          </w:rPr>
          <m:t>A</m:t>
        </m:r>
      </m:oMath>
      <w:r w:rsidRPr="006012A9">
        <w:rPr>
          <w:rFonts w:eastAsia="Meiryo"/>
          <w:color w:val="auto"/>
          <w:sz w:val="26"/>
          <w:szCs w:val="26"/>
        </w:rPr>
        <w:t xml:space="preserve">. </w:t>
      </w:r>
      <w:r w:rsidRPr="006012A9">
        <w:rPr>
          <w:rFonts w:eastAsia="Meiryo"/>
          <w:color w:val="auto"/>
          <w:sz w:val="26"/>
          <w:szCs w:val="26"/>
          <w:lang w:val="vi-VN"/>
        </w:rPr>
        <w:tab/>
      </w:r>
      <w:r w:rsidRPr="006012A9">
        <w:rPr>
          <w:rFonts w:eastAsia="Meiryo"/>
          <w:color w:val="auto"/>
          <w:sz w:val="26"/>
          <w:szCs w:val="26"/>
        </w:rPr>
        <w:tab/>
      </w:r>
      <w:r w:rsidRPr="006012A9">
        <w:rPr>
          <w:rFonts w:eastAsia="Meiryo"/>
          <w:color w:val="auto"/>
          <w:sz w:val="26"/>
          <w:szCs w:val="26"/>
        </w:rPr>
        <w:tab/>
      </w:r>
      <w:r w:rsidRPr="006012A9">
        <w:rPr>
          <w:rFonts w:eastAsia="Meiryo"/>
          <w:b/>
          <w:bCs/>
          <w:color w:val="auto"/>
          <w:sz w:val="26"/>
          <w:szCs w:val="26"/>
        </w:rPr>
        <w:t xml:space="preserve">B. </w:t>
      </w:r>
      <w:r w:rsidRPr="006012A9">
        <w:rPr>
          <w:rFonts w:eastAsia="Meiryo"/>
          <w:color w:val="auto"/>
          <w:sz w:val="26"/>
          <w:szCs w:val="26"/>
        </w:rPr>
        <w:t>0,5</w:t>
      </w:r>
      <m:oMath>
        <m:r>
          <w:rPr>
            <w:rFonts w:ascii="Cambria Math" w:eastAsia="Meiryo" w:hAnsi="Cambria Math"/>
            <w:color w:val="auto"/>
            <w:sz w:val="26"/>
            <w:szCs w:val="26"/>
          </w:rPr>
          <m:t>A</m:t>
        </m:r>
      </m:oMath>
      <w:r w:rsidRPr="006012A9">
        <w:rPr>
          <w:rFonts w:eastAsia="Meiryo"/>
          <w:color w:val="auto"/>
          <w:sz w:val="26"/>
          <w:szCs w:val="26"/>
        </w:rPr>
        <w:t xml:space="preserve">. </w:t>
      </w:r>
      <w:r w:rsidRPr="006012A9">
        <w:rPr>
          <w:rFonts w:eastAsia="Meiryo"/>
          <w:color w:val="auto"/>
          <w:sz w:val="26"/>
          <w:szCs w:val="26"/>
          <w:lang w:val="vi-VN"/>
        </w:rPr>
        <w:tab/>
      </w:r>
      <w:r w:rsidRPr="006012A9">
        <w:rPr>
          <w:rFonts w:eastAsia="Meiryo"/>
          <w:color w:val="auto"/>
          <w:sz w:val="26"/>
          <w:szCs w:val="26"/>
          <w:lang w:val="vi-VN"/>
        </w:rPr>
        <w:tab/>
      </w:r>
      <w:r w:rsidRPr="006012A9">
        <w:rPr>
          <w:rFonts w:eastAsia="Meiryo"/>
          <w:color w:val="auto"/>
          <w:sz w:val="26"/>
          <w:szCs w:val="26"/>
          <w:lang w:val="vi-VN"/>
        </w:rPr>
        <w:tab/>
      </w:r>
      <w:r w:rsidRPr="006012A9">
        <w:rPr>
          <w:rFonts w:eastAsia="Meiryo"/>
          <w:b/>
          <w:bCs/>
          <w:color w:val="auto"/>
          <w:sz w:val="26"/>
          <w:szCs w:val="26"/>
        </w:rPr>
        <w:t xml:space="preserve">C. </w:t>
      </w:r>
      <w:r w:rsidRPr="006012A9">
        <w:rPr>
          <w:rFonts w:eastAsia="Meiryo"/>
          <w:color w:val="auto"/>
          <w:sz w:val="26"/>
          <w:szCs w:val="26"/>
        </w:rPr>
        <w:t>1,5</w:t>
      </w:r>
      <m:oMath>
        <m:r>
          <w:rPr>
            <w:rFonts w:ascii="Cambria Math" w:eastAsia="Meiryo" w:hAnsi="Cambria Math"/>
            <w:color w:val="auto"/>
            <w:sz w:val="26"/>
            <w:szCs w:val="26"/>
          </w:rPr>
          <m:t>A</m:t>
        </m:r>
      </m:oMath>
      <w:r w:rsidRPr="006012A9">
        <w:rPr>
          <w:rFonts w:eastAsia="Meiryo"/>
          <w:color w:val="auto"/>
          <w:sz w:val="26"/>
          <w:szCs w:val="26"/>
        </w:rPr>
        <w:t xml:space="preserve">. </w:t>
      </w:r>
      <w:r w:rsidRPr="006012A9">
        <w:rPr>
          <w:rFonts w:eastAsia="Meiryo"/>
          <w:color w:val="auto"/>
          <w:sz w:val="26"/>
          <w:szCs w:val="26"/>
          <w:lang w:val="vi-VN"/>
        </w:rPr>
        <w:tab/>
      </w:r>
      <w:r w:rsidRPr="006012A9">
        <w:rPr>
          <w:rFonts w:eastAsia="Meiryo"/>
          <w:color w:val="auto"/>
          <w:sz w:val="26"/>
          <w:szCs w:val="26"/>
          <w:lang w:val="vi-VN"/>
        </w:rPr>
        <w:tab/>
      </w:r>
      <w:r w:rsidRPr="006012A9">
        <w:rPr>
          <w:rFonts w:eastAsia="Meiryo"/>
          <w:b/>
          <w:bCs/>
          <w:color w:val="auto"/>
          <w:sz w:val="26"/>
          <w:szCs w:val="26"/>
        </w:rPr>
        <w:t xml:space="preserve">D. </w:t>
      </w:r>
      <w:r w:rsidRPr="006012A9">
        <w:rPr>
          <w:rFonts w:eastAsia="Meiryo"/>
          <w:color w:val="auto"/>
          <w:sz w:val="26"/>
          <w:szCs w:val="26"/>
        </w:rPr>
        <w:t>2</w:t>
      </w:r>
      <m:oMath>
        <m:r>
          <w:rPr>
            <w:rFonts w:ascii="Cambria Math" w:eastAsia="Meiryo" w:hAnsi="Cambria Math"/>
            <w:color w:val="auto"/>
            <w:sz w:val="26"/>
            <w:szCs w:val="26"/>
          </w:rPr>
          <m:t>A</m:t>
        </m:r>
      </m:oMath>
      <w:r w:rsidRPr="006012A9">
        <w:rPr>
          <w:rFonts w:eastAsia="Meiryo"/>
          <w:color w:val="auto"/>
          <w:sz w:val="26"/>
          <w:szCs w:val="26"/>
        </w:rPr>
        <w:t xml:space="preserve">. </w:t>
      </w:r>
      <w:r w:rsidRPr="006012A9">
        <w:rPr>
          <w:rFonts w:eastAsia="Meiryo"/>
          <w:color w:val="auto"/>
          <w:sz w:val="26"/>
          <w:szCs w:val="26"/>
          <w:lang w:val="vi-VN"/>
        </w:rPr>
        <w:tab/>
      </w:r>
    </w:p>
    <w:p w14:paraId="73370E0D" w14:textId="05B90E09" w:rsidR="00B032CE" w:rsidRPr="006012A9" w:rsidRDefault="0095268E" w:rsidP="0095268E">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rPr>
        <w:t>Câu 26:</w:t>
      </w:r>
      <w:r w:rsidRPr="006012A9">
        <w:rPr>
          <w:b/>
          <w:color w:val="auto"/>
          <w:sz w:val="26"/>
          <w:szCs w:val="26"/>
        </w:rPr>
        <w:tab/>
      </w:r>
      <w:r w:rsidR="00B032CE" w:rsidRPr="006012A9">
        <w:rPr>
          <w:rFonts w:eastAsia="Calibri"/>
          <w:color w:val="auto"/>
          <w:sz w:val="26"/>
          <w:szCs w:val="26"/>
        </w:rPr>
        <w:t>Biết rằng khi điện trở mạch ngoài của một nguồn điện tăng từ R</w:t>
      </w:r>
      <w:r w:rsidR="00B032CE" w:rsidRPr="006012A9">
        <w:rPr>
          <w:rFonts w:eastAsia="Calibri"/>
          <w:color w:val="auto"/>
          <w:sz w:val="26"/>
          <w:szCs w:val="26"/>
          <w:vertAlign w:val="subscript"/>
        </w:rPr>
        <w:t>1</w:t>
      </w:r>
      <w:r w:rsidR="00B032CE" w:rsidRPr="006012A9">
        <w:rPr>
          <w:rFonts w:eastAsia="Calibri"/>
          <w:color w:val="auto"/>
          <w:sz w:val="26"/>
          <w:szCs w:val="26"/>
        </w:rPr>
        <w:t xml:space="preserve"> = 3 Ω đến R</w:t>
      </w:r>
      <w:r w:rsidR="00B032CE" w:rsidRPr="006012A9">
        <w:rPr>
          <w:rFonts w:eastAsia="Calibri"/>
          <w:color w:val="auto"/>
          <w:sz w:val="26"/>
          <w:szCs w:val="26"/>
          <w:vertAlign w:val="subscript"/>
        </w:rPr>
        <w:t>2</w:t>
      </w:r>
      <w:r w:rsidR="00B032CE" w:rsidRPr="006012A9">
        <w:rPr>
          <w:rFonts w:eastAsia="Calibri"/>
          <w:color w:val="auto"/>
          <w:sz w:val="26"/>
          <w:szCs w:val="26"/>
        </w:rPr>
        <w:t xml:space="preserve"> = 10,5 Ω thì hiệu điện thế giữa hai cực của nguồn tăng gấp hai lần. Điện trở trong của nguồn điện đó là: </w:t>
      </w:r>
    </w:p>
    <w:p w14:paraId="2222F705" w14:textId="6D089555" w:rsidR="00B032CE" w:rsidRPr="006012A9" w:rsidRDefault="00B032CE" w:rsidP="008B0479">
      <w:pPr>
        <w:tabs>
          <w:tab w:val="left" w:pos="284"/>
          <w:tab w:val="left" w:pos="2835"/>
          <w:tab w:val="left" w:pos="5387"/>
          <w:tab w:val="left" w:pos="7938"/>
        </w:tabs>
        <w:spacing w:line="276" w:lineRule="auto"/>
        <w:jc w:val="both"/>
        <w:rPr>
          <w:color w:val="auto"/>
          <w:sz w:val="26"/>
          <w:szCs w:val="26"/>
        </w:rPr>
      </w:pPr>
      <w:r w:rsidRPr="006012A9">
        <w:rPr>
          <w:b/>
          <w:color w:val="auto"/>
          <w:sz w:val="26"/>
          <w:szCs w:val="26"/>
        </w:rPr>
        <w:t xml:space="preserve">A. </w:t>
      </w:r>
      <w:r w:rsidRPr="006012A9">
        <w:rPr>
          <w:color w:val="auto"/>
          <w:sz w:val="26"/>
          <w:szCs w:val="26"/>
        </w:rPr>
        <w:t xml:space="preserve">r = 7,5 Ω. </w:t>
      </w:r>
      <w:r w:rsidRPr="006012A9">
        <w:rPr>
          <w:b/>
          <w:color w:val="auto"/>
          <w:sz w:val="26"/>
          <w:szCs w:val="26"/>
        </w:rPr>
        <w:tab/>
        <w:t xml:space="preserve">B. </w:t>
      </w:r>
      <w:r w:rsidRPr="006012A9">
        <w:rPr>
          <w:color w:val="auto"/>
          <w:sz w:val="26"/>
          <w:szCs w:val="26"/>
        </w:rPr>
        <w:t xml:space="preserve">r = 6,75 Ω. </w:t>
      </w:r>
      <w:r w:rsidRPr="006012A9">
        <w:rPr>
          <w:b/>
          <w:color w:val="auto"/>
          <w:sz w:val="26"/>
          <w:szCs w:val="26"/>
        </w:rPr>
        <w:tab/>
        <w:t xml:space="preserve">C. </w:t>
      </w:r>
      <w:r w:rsidRPr="006012A9">
        <w:rPr>
          <w:color w:val="auto"/>
          <w:sz w:val="26"/>
          <w:szCs w:val="26"/>
        </w:rPr>
        <w:t xml:space="preserve">r = 10,5 Ω. </w:t>
      </w:r>
      <w:r w:rsidRPr="006012A9">
        <w:rPr>
          <w:b/>
          <w:color w:val="auto"/>
          <w:sz w:val="26"/>
          <w:szCs w:val="26"/>
        </w:rPr>
        <w:tab/>
      </w:r>
      <w:r w:rsidRPr="006012A9">
        <w:rPr>
          <w:b/>
          <w:color w:val="auto"/>
          <w:sz w:val="26"/>
          <w:szCs w:val="26"/>
          <w:highlight w:val="cyan"/>
        </w:rPr>
        <w:t xml:space="preserve">D. </w:t>
      </w:r>
      <w:r w:rsidRPr="006012A9">
        <w:rPr>
          <w:color w:val="auto"/>
          <w:sz w:val="26"/>
          <w:szCs w:val="26"/>
          <w:highlight w:val="cyan"/>
        </w:rPr>
        <w:t>r = 7 Ω.</w:t>
      </w:r>
    </w:p>
    <w:p w14:paraId="326B3CAE" w14:textId="71F4AEBC" w:rsidR="00B032CE" w:rsidRPr="006012A9" w:rsidRDefault="0095268E" w:rsidP="0095268E">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rPr>
        <w:t>Câu 27:</w:t>
      </w:r>
      <w:r w:rsidRPr="006012A9">
        <w:rPr>
          <w:b/>
          <w:color w:val="auto"/>
          <w:sz w:val="26"/>
          <w:szCs w:val="26"/>
        </w:rPr>
        <w:tab/>
      </w:r>
      <w:r w:rsidR="00B032CE" w:rsidRPr="006012A9">
        <w:rPr>
          <w:rFonts w:eastAsia="Calibri"/>
          <w:noProof/>
          <w:color w:val="auto"/>
          <w:sz w:val="26"/>
          <w:szCs w:val="26"/>
        </w:rPr>
        <w:drawing>
          <wp:anchor distT="0" distB="0" distL="114300" distR="114300" simplePos="0" relativeHeight="251784192" behindDoc="0" locked="0" layoutInCell="1" allowOverlap="1" wp14:anchorId="754253E3" wp14:editId="006895E4">
            <wp:simplePos x="0" y="0"/>
            <wp:positionH relativeFrom="column">
              <wp:posOffset>4406900</wp:posOffset>
            </wp:positionH>
            <wp:positionV relativeFrom="paragraph">
              <wp:posOffset>29210</wp:posOffset>
            </wp:positionV>
            <wp:extent cx="1638935" cy="984250"/>
            <wp:effectExtent l="0" t="0" r="0" b="6350"/>
            <wp:wrapSquare wrapText="bothSides"/>
            <wp:docPr id="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638935"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2CE" w:rsidRPr="006012A9">
        <w:rPr>
          <w:rFonts w:eastAsia="Calibri"/>
          <w:color w:val="auto"/>
          <w:sz w:val="26"/>
          <w:szCs w:val="26"/>
        </w:rPr>
        <w:t>Cho mạch điện có sơ đồ như hình vẽ, trong đó nguồn điện có suất điện động 6 V và có điện trở trong không đáng kể. Các điện trở R</w:t>
      </w:r>
      <w:r w:rsidR="00B032CE" w:rsidRPr="006012A9">
        <w:rPr>
          <w:rFonts w:eastAsia="Calibri"/>
          <w:color w:val="auto"/>
          <w:sz w:val="26"/>
          <w:szCs w:val="26"/>
          <w:vertAlign w:val="subscript"/>
        </w:rPr>
        <w:t>1</w:t>
      </w:r>
      <w:r w:rsidR="00B032CE" w:rsidRPr="006012A9">
        <w:rPr>
          <w:rFonts w:eastAsia="Calibri"/>
          <w:color w:val="auto"/>
          <w:sz w:val="26"/>
          <w:szCs w:val="26"/>
        </w:rPr>
        <w:t xml:space="preserve"> = R</w:t>
      </w:r>
      <w:r w:rsidR="00B032CE" w:rsidRPr="006012A9">
        <w:rPr>
          <w:rFonts w:eastAsia="Calibri"/>
          <w:color w:val="auto"/>
          <w:sz w:val="26"/>
          <w:szCs w:val="26"/>
          <w:vertAlign w:val="subscript"/>
        </w:rPr>
        <w:t>2</w:t>
      </w:r>
      <w:r w:rsidR="00B032CE" w:rsidRPr="006012A9">
        <w:rPr>
          <w:rFonts w:eastAsia="Calibri"/>
          <w:color w:val="auto"/>
          <w:sz w:val="26"/>
          <w:szCs w:val="26"/>
        </w:rPr>
        <w:t xml:space="preserve"> = 30 Ω; R</w:t>
      </w:r>
      <w:r w:rsidR="00B032CE" w:rsidRPr="006012A9">
        <w:rPr>
          <w:rFonts w:eastAsia="Calibri"/>
          <w:color w:val="auto"/>
          <w:sz w:val="26"/>
          <w:szCs w:val="26"/>
          <w:vertAlign w:val="subscript"/>
        </w:rPr>
        <w:t>3</w:t>
      </w:r>
      <w:r w:rsidR="00B032CE" w:rsidRPr="006012A9">
        <w:rPr>
          <w:rFonts w:eastAsia="Calibri"/>
          <w:color w:val="auto"/>
          <w:sz w:val="26"/>
          <w:szCs w:val="26"/>
        </w:rPr>
        <w:t xml:space="preserve"> = 7,5 Ω. Chọn phương án đúng.</w:t>
      </w:r>
    </w:p>
    <w:p w14:paraId="5703AC16" w14:textId="7D55D683" w:rsidR="00B032CE" w:rsidRPr="006012A9" w:rsidRDefault="00B032CE" w:rsidP="008B0479">
      <w:pPr>
        <w:tabs>
          <w:tab w:val="left" w:pos="284"/>
          <w:tab w:val="left" w:pos="2835"/>
          <w:tab w:val="left" w:pos="5387"/>
          <w:tab w:val="left" w:pos="7938"/>
        </w:tabs>
        <w:spacing w:line="276" w:lineRule="auto"/>
        <w:jc w:val="both"/>
        <w:rPr>
          <w:rFonts w:eastAsia="Calibri"/>
          <w:color w:val="auto"/>
          <w:sz w:val="26"/>
          <w:szCs w:val="26"/>
        </w:rPr>
      </w:pPr>
      <w:r w:rsidRPr="006012A9">
        <w:rPr>
          <w:rFonts w:eastAsia="Calibri"/>
          <w:b/>
          <w:bCs/>
          <w:color w:val="auto"/>
          <w:sz w:val="26"/>
          <w:szCs w:val="26"/>
        </w:rPr>
        <w:t xml:space="preserve">A. </w:t>
      </w:r>
      <w:r w:rsidRPr="006012A9">
        <w:rPr>
          <w:rFonts w:eastAsia="Calibri"/>
          <w:color w:val="auto"/>
          <w:sz w:val="26"/>
          <w:szCs w:val="26"/>
        </w:rPr>
        <w:t>Điện trở tương đương của mạch ngoài là 6 Ω.</w:t>
      </w:r>
    </w:p>
    <w:p w14:paraId="42EDAFC5" w14:textId="61134A83" w:rsidR="00B032CE" w:rsidRPr="006012A9" w:rsidRDefault="00B032CE" w:rsidP="008B0479">
      <w:pPr>
        <w:tabs>
          <w:tab w:val="left" w:pos="284"/>
          <w:tab w:val="left" w:pos="2835"/>
          <w:tab w:val="left" w:pos="5387"/>
          <w:tab w:val="left" w:pos="7938"/>
        </w:tabs>
        <w:spacing w:line="276" w:lineRule="auto"/>
        <w:jc w:val="both"/>
        <w:rPr>
          <w:rFonts w:eastAsia="Calibri"/>
          <w:color w:val="auto"/>
          <w:sz w:val="26"/>
          <w:szCs w:val="26"/>
        </w:rPr>
      </w:pPr>
      <w:r w:rsidRPr="006012A9">
        <w:rPr>
          <w:rFonts w:eastAsia="Calibri"/>
          <w:b/>
          <w:color w:val="auto"/>
          <w:sz w:val="26"/>
          <w:szCs w:val="26"/>
        </w:rPr>
        <w:t xml:space="preserve">B. </w:t>
      </w:r>
      <w:r w:rsidRPr="006012A9">
        <w:rPr>
          <w:rFonts w:eastAsia="Calibri"/>
          <w:color w:val="auto"/>
          <w:sz w:val="26"/>
          <w:szCs w:val="26"/>
        </w:rPr>
        <w:t>Hiệu điện thế hai cực nguồn điện là 5 V.</w:t>
      </w:r>
    </w:p>
    <w:p w14:paraId="337CE1FF" w14:textId="3C1E6539" w:rsidR="00B032CE" w:rsidRPr="006012A9" w:rsidRDefault="00B032CE" w:rsidP="008B0479">
      <w:pPr>
        <w:tabs>
          <w:tab w:val="left" w:pos="284"/>
          <w:tab w:val="left" w:pos="2835"/>
          <w:tab w:val="left" w:pos="5387"/>
          <w:tab w:val="left" w:pos="7938"/>
        </w:tabs>
        <w:spacing w:line="276" w:lineRule="auto"/>
        <w:jc w:val="both"/>
        <w:rPr>
          <w:rFonts w:eastAsia="Calibri"/>
          <w:color w:val="auto"/>
          <w:sz w:val="26"/>
          <w:szCs w:val="26"/>
        </w:rPr>
      </w:pPr>
      <w:r w:rsidRPr="006012A9">
        <w:rPr>
          <w:rFonts w:eastAsia="Calibri"/>
          <w:b/>
          <w:color w:val="auto"/>
          <w:sz w:val="26"/>
          <w:szCs w:val="26"/>
        </w:rPr>
        <w:t xml:space="preserve">C. </w:t>
      </w:r>
      <w:r w:rsidRPr="006012A9">
        <w:rPr>
          <w:rFonts w:eastAsia="Calibri"/>
          <w:color w:val="auto"/>
          <w:sz w:val="26"/>
          <w:szCs w:val="26"/>
        </w:rPr>
        <w:t>Cường độ dòng điện chạy qua R</w:t>
      </w:r>
      <w:r w:rsidRPr="006012A9">
        <w:rPr>
          <w:rFonts w:eastAsia="Calibri"/>
          <w:color w:val="auto"/>
          <w:sz w:val="26"/>
          <w:szCs w:val="26"/>
          <w:vertAlign w:val="subscript"/>
        </w:rPr>
        <w:t>1</w:t>
      </w:r>
      <w:r w:rsidRPr="006012A9">
        <w:rPr>
          <w:rFonts w:eastAsia="Calibri"/>
          <w:color w:val="auto"/>
          <w:sz w:val="26"/>
          <w:szCs w:val="26"/>
        </w:rPr>
        <w:t xml:space="preserve"> là 0,3 A.</w:t>
      </w:r>
    </w:p>
    <w:p w14:paraId="58F6CDC6" w14:textId="751E092E" w:rsidR="00B032CE" w:rsidRPr="006012A9" w:rsidRDefault="00B032CE" w:rsidP="008B0479">
      <w:pPr>
        <w:tabs>
          <w:tab w:val="left" w:pos="284"/>
          <w:tab w:val="left" w:pos="2835"/>
          <w:tab w:val="left" w:pos="5387"/>
          <w:tab w:val="left" w:pos="7938"/>
        </w:tabs>
        <w:spacing w:line="276" w:lineRule="auto"/>
        <w:jc w:val="both"/>
        <w:rPr>
          <w:rFonts w:eastAsia="Calibri"/>
          <w:color w:val="auto"/>
          <w:sz w:val="26"/>
          <w:szCs w:val="26"/>
        </w:rPr>
      </w:pPr>
      <w:r w:rsidRPr="006012A9">
        <w:rPr>
          <w:b/>
          <w:noProof/>
          <w:color w:val="auto"/>
          <w:sz w:val="26"/>
          <w:szCs w:val="26"/>
        </w:rPr>
        <w:lastRenderedPageBreak/>
        <w:drawing>
          <wp:anchor distT="0" distB="0" distL="114300" distR="114300" simplePos="0" relativeHeight="251785216" behindDoc="0" locked="0" layoutInCell="1" allowOverlap="1" wp14:anchorId="6C974092" wp14:editId="474B0B36">
            <wp:simplePos x="0" y="0"/>
            <wp:positionH relativeFrom="column">
              <wp:posOffset>4406900</wp:posOffset>
            </wp:positionH>
            <wp:positionV relativeFrom="paragraph">
              <wp:posOffset>84455</wp:posOffset>
            </wp:positionV>
            <wp:extent cx="1699260" cy="1072515"/>
            <wp:effectExtent l="0" t="0" r="0" b="0"/>
            <wp:wrapSquare wrapText="bothSides"/>
            <wp:docPr id="435" name="Hình ảnh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Hình ảnh 435"/>
                    <pic:cNvPicPr/>
                  </pic:nvPicPr>
                  <pic:blipFill>
                    <a:blip r:embed="rId512">
                      <a:extLst>
                        <a:ext uri="{28A0092B-C50C-407E-A947-70E740481C1C}">
                          <a14:useLocalDpi xmlns:a14="http://schemas.microsoft.com/office/drawing/2010/main" val="0"/>
                        </a:ext>
                      </a:extLst>
                    </a:blip>
                    <a:stretch>
                      <a:fillRect/>
                    </a:stretch>
                  </pic:blipFill>
                  <pic:spPr>
                    <a:xfrm>
                      <a:off x="0" y="0"/>
                      <a:ext cx="1699260" cy="1072515"/>
                    </a:xfrm>
                    <a:prstGeom prst="rect">
                      <a:avLst/>
                    </a:prstGeom>
                  </pic:spPr>
                </pic:pic>
              </a:graphicData>
            </a:graphic>
            <wp14:sizeRelH relativeFrom="margin">
              <wp14:pctWidth>0</wp14:pctWidth>
            </wp14:sizeRelH>
            <wp14:sizeRelV relativeFrom="margin">
              <wp14:pctHeight>0</wp14:pctHeight>
            </wp14:sizeRelV>
          </wp:anchor>
        </w:drawing>
      </w:r>
      <w:r w:rsidRPr="006012A9">
        <w:rPr>
          <w:rFonts w:eastAsia="Calibri"/>
          <w:b/>
          <w:color w:val="auto"/>
          <w:sz w:val="26"/>
          <w:szCs w:val="26"/>
          <w:highlight w:val="cyan"/>
        </w:rPr>
        <w:t xml:space="preserve">D. </w:t>
      </w:r>
      <w:r w:rsidRPr="006012A9">
        <w:rPr>
          <w:rFonts w:eastAsia="Calibri"/>
          <w:color w:val="auto"/>
          <w:sz w:val="26"/>
          <w:szCs w:val="26"/>
          <w:highlight w:val="cyan"/>
        </w:rPr>
        <w:t>Cường độ dòng điện chạy qua R</w:t>
      </w:r>
      <w:r w:rsidRPr="006012A9">
        <w:rPr>
          <w:rFonts w:eastAsia="Calibri"/>
          <w:color w:val="auto"/>
          <w:sz w:val="26"/>
          <w:szCs w:val="26"/>
          <w:highlight w:val="cyan"/>
          <w:vertAlign w:val="subscript"/>
        </w:rPr>
        <w:t>3</w:t>
      </w:r>
      <w:r w:rsidRPr="006012A9">
        <w:rPr>
          <w:rFonts w:eastAsia="Calibri"/>
          <w:color w:val="auto"/>
          <w:sz w:val="26"/>
          <w:szCs w:val="26"/>
          <w:highlight w:val="cyan"/>
        </w:rPr>
        <w:t xml:space="preserve"> là 0,8 A.</w:t>
      </w:r>
    </w:p>
    <w:p w14:paraId="0F41127A" w14:textId="58D802EA" w:rsidR="00B032CE" w:rsidRPr="006012A9" w:rsidRDefault="0095268E" w:rsidP="0095268E">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rPr>
        <w:t>Câu 28:</w:t>
      </w:r>
      <w:r w:rsidRPr="006012A9">
        <w:rPr>
          <w:b/>
          <w:color w:val="auto"/>
          <w:sz w:val="26"/>
          <w:szCs w:val="26"/>
        </w:rPr>
        <w:tab/>
      </w:r>
      <w:r w:rsidR="00B032CE" w:rsidRPr="006012A9">
        <w:rPr>
          <w:rFonts w:eastAsia="Calibri"/>
          <w:color w:val="auto"/>
          <w:sz w:val="26"/>
          <w:szCs w:val="26"/>
        </w:rPr>
        <w:t>Cho mạch điện như hình vẽ trong đó có nguồn điện có suất điện động E = 12 V và điện trở trong có điện trở rất nhỏ, các điện trở mạch ngoài R</w:t>
      </w:r>
      <w:r w:rsidR="00B032CE" w:rsidRPr="006012A9">
        <w:rPr>
          <w:rFonts w:eastAsia="Calibri"/>
          <w:color w:val="auto"/>
          <w:sz w:val="26"/>
          <w:szCs w:val="26"/>
          <w:vertAlign w:val="subscript"/>
        </w:rPr>
        <w:t>1</w:t>
      </w:r>
      <w:r w:rsidR="00B032CE" w:rsidRPr="006012A9">
        <w:rPr>
          <w:rFonts w:eastAsia="Calibri"/>
          <w:color w:val="auto"/>
          <w:sz w:val="26"/>
          <w:szCs w:val="26"/>
        </w:rPr>
        <w:t xml:space="preserve"> = 3 Ω; R</w:t>
      </w:r>
      <w:r w:rsidR="00B032CE" w:rsidRPr="006012A9">
        <w:rPr>
          <w:rFonts w:eastAsia="Calibri"/>
          <w:color w:val="auto"/>
          <w:sz w:val="26"/>
          <w:szCs w:val="26"/>
          <w:vertAlign w:val="subscript"/>
        </w:rPr>
        <w:t>2</w:t>
      </w:r>
      <w:r w:rsidR="00B032CE" w:rsidRPr="006012A9">
        <w:rPr>
          <w:rFonts w:eastAsia="Calibri"/>
          <w:color w:val="auto"/>
          <w:sz w:val="26"/>
          <w:szCs w:val="26"/>
        </w:rPr>
        <w:t xml:space="preserve"> = 4 Ω và R</w:t>
      </w:r>
      <w:r w:rsidR="00B032CE" w:rsidRPr="006012A9">
        <w:rPr>
          <w:rFonts w:eastAsia="Calibri"/>
          <w:color w:val="auto"/>
          <w:sz w:val="26"/>
          <w:szCs w:val="26"/>
          <w:vertAlign w:val="subscript"/>
        </w:rPr>
        <w:t>3</w:t>
      </w:r>
      <w:r w:rsidR="00B032CE" w:rsidRPr="006012A9">
        <w:rPr>
          <w:rFonts w:eastAsia="Calibri"/>
          <w:color w:val="auto"/>
          <w:sz w:val="26"/>
          <w:szCs w:val="26"/>
        </w:rPr>
        <w:t xml:space="preserve"> = 5 Ω. Cường độ dòng điện chạy qua mạch là</w:t>
      </w:r>
    </w:p>
    <w:p w14:paraId="4E6E9B3A" w14:textId="5946052B" w:rsidR="00B032CE" w:rsidRPr="006012A9" w:rsidRDefault="00B032CE" w:rsidP="008B0479">
      <w:pPr>
        <w:tabs>
          <w:tab w:val="left" w:pos="284"/>
          <w:tab w:val="left" w:pos="2835"/>
          <w:tab w:val="left" w:pos="5387"/>
          <w:tab w:val="left" w:pos="7938"/>
        </w:tabs>
        <w:spacing w:line="276" w:lineRule="auto"/>
        <w:jc w:val="both"/>
        <w:rPr>
          <w:color w:val="auto"/>
          <w:sz w:val="26"/>
          <w:szCs w:val="26"/>
        </w:rPr>
      </w:pPr>
      <w:r w:rsidRPr="006012A9">
        <w:rPr>
          <w:b/>
          <w:color w:val="auto"/>
          <w:sz w:val="26"/>
          <w:szCs w:val="26"/>
          <w:highlight w:val="cyan"/>
        </w:rPr>
        <w:t xml:space="preserve">A. </w:t>
      </w:r>
      <w:r w:rsidRPr="006012A9">
        <w:rPr>
          <w:color w:val="auto"/>
          <w:sz w:val="26"/>
          <w:szCs w:val="26"/>
          <w:highlight w:val="cyan"/>
        </w:rPr>
        <w:t>1 A.</w:t>
      </w:r>
      <w:r w:rsidRPr="006012A9">
        <w:rPr>
          <w:b/>
          <w:color w:val="auto"/>
          <w:sz w:val="26"/>
          <w:szCs w:val="26"/>
        </w:rPr>
        <w:tab/>
        <w:t xml:space="preserve">B. </w:t>
      </w:r>
      <w:r w:rsidRPr="006012A9">
        <w:rPr>
          <w:color w:val="auto"/>
          <w:sz w:val="26"/>
          <w:szCs w:val="26"/>
        </w:rPr>
        <w:t>2 A.</w:t>
      </w:r>
    </w:p>
    <w:p w14:paraId="0445CFCC" w14:textId="6E4126DF" w:rsidR="00B032CE" w:rsidRPr="006012A9" w:rsidRDefault="00B032CE" w:rsidP="008B0479">
      <w:pPr>
        <w:tabs>
          <w:tab w:val="left" w:pos="284"/>
          <w:tab w:val="left" w:pos="2835"/>
          <w:tab w:val="left" w:pos="5387"/>
          <w:tab w:val="left" w:pos="7938"/>
        </w:tabs>
        <w:spacing w:line="276" w:lineRule="auto"/>
        <w:jc w:val="both"/>
        <w:rPr>
          <w:color w:val="auto"/>
          <w:sz w:val="26"/>
          <w:szCs w:val="26"/>
        </w:rPr>
      </w:pPr>
      <w:r w:rsidRPr="006012A9">
        <w:rPr>
          <w:b/>
          <w:color w:val="auto"/>
          <w:sz w:val="26"/>
          <w:szCs w:val="26"/>
        </w:rPr>
        <w:t xml:space="preserve">C. </w:t>
      </w:r>
      <w:r w:rsidRPr="006012A9">
        <w:rPr>
          <w:color w:val="auto"/>
          <w:sz w:val="26"/>
          <w:szCs w:val="26"/>
        </w:rPr>
        <w:t>3 A.</w:t>
      </w:r>
      <w:r w:rsidRPr="006012A9">
        <w:rPr>
          <w:b/>
          <w:color w:val="auto"/>
          <w:sz w:val="26"/>
          <w:szCs w:val="26"/>
        </w:rPr>
        <w:tab/>
        <w:t xml:space="preserve">D. </w:t>
      </w:r>
      <w:r w:rsidRPr="006012A9">
        <w:rPr>
          <w:color w:val="auto"/>
          <w:sz w:val="26"/>
          <w:szCs w:val="26"/>
        </w:rPr>
        <w:t>0,5 A.</w:t>
      </w:r>
    </w:p>
    <w:p w14:paraId="054182C7" w14:textId="63128728" w:rsidR="00B032CE" w:rsidRPr="006012A9" w:rsidRDefault="0095268E" w:rsidP="0095268E">
      <w:pPr>
        <w:widowControl w:val="0"/>
        <w:tabs>
          <w:tab w:val="left" w:pos="900"/>
        </w:tabs>
        <w:autoSpaceDE w:val="0"/>
        <w:autoSpaceDN w:val="0"/>
        <w:adjustRightInd w:val="0"/>
        <w:spacing w:line="276" w:lineRule="auto"/>
        <w:jc w:val="both"/>
        <w:rPr>
          <w:color w:val="auto"/>
          <w:sz w:val="26"/>
          <w:szCs w:val="26"/>
          <w:lang w:val="vi-VN"/>
        </w:rPr>
      </w:pPr>
      <w:r w:rsidRPr="006012A9">
        <w:rPr>
          <w:b/>
          <w:color w:val="auto"/>
          <w:sz w:val="26"/>
          <w:szCs w:val="26"/>
          <w:lang w:val="vi-VN"/>
        </w:rPr>
        <w:t>Câu 29:</w:t>
      </w:r>
      <w:r w:rsidRPr="006012A9">
        <w:rPr>
          <w:b/>
          <w:color w:val="auto"/>
          <w:sz w:val="26"/>
          <w:szCs w:val="26"/>
          <w:lang w:val="vi-VN"/>
        </w:rPr>
        <w:tab/>
      </w:r>
      <w:r w:rsidR="00B032CE" w:rsidRPr="006012A9">
        <w:rPr>
          <w:rFonts w:eastAsia="Calibri"/>
          <w:color w:val="auto"/>
          <w:sz w:val="26"/>
          <w:szCs w:val="26"/>
          <w:lang w:val="vi-VN"/>
        </w:rPr>
        <w:t xml:space="preserve">Cho 3 điện trở giống nhau cùng giá trị </w:t>
      </w:r>
      <w:r w:rsidR="00B032CE" w:rsidRPr="006012A9">
        <w:rPr>
          <w:rFonts w:eastAsia="Calibri"/>
          <w:color w:val="auto"/>
          <w:sz w:val="26"/>
          <w:szCs w:val="26"/>
        </w:rPr>
        <w:t>8 Ω</w:t>
      </w:r>
      <w:r w:rsidR="00B032CE" w:rsidRPr="006012A9">
        <w:rPr>
          <w:rFonts w:eastAsia="Calibri"/>
          <w:color w:val="auto"/>
          <w:sz w:val="26"/>
          <w:szCs w:val="26"/>
          <w:lang w:val="vi-VN"/>
        </w:rPr>
        <w:t>, hai điện trở mắc song song và cụm đó nối tiếp với điện trở còn lại. Đoạn mạch này được nối với nguồn có điện trở trong 2 Ω thì hiệu điện thế hai đầu nguồn là 12 V. Cường độ dòng điện trong mạch và suất điện động của mạch khi đó là</w:t>
      </w:r>
    </w:p>
    <w:p w14:paraId="3D42D294" w14:textId="77777777" w:rsidR="00B032CE" w:rsidRPr="006012A9" w:rsidRDefault="00B032CE" w:rsidP="008B0479">
      <w:pPr>
        <w:tabs>
          <w:tab w:val="left" w:pos="284"/>
          <w:tab w:val="left" w:pos="2835"/>
          <w:tab w:val="left" w:pos="5387"/>
          <w:tab w:val="left" w:pos="7938"/>
        </w:tabs>
        <w:spacing w:line="276" w:lineRule="auto"/>
        <w:jc w:val="both"/>
        <w:rPr>
          <w:color w:val="auto"/>
          <w:sz w:val="26"/>
          <w:szCs w:val="26"/>
          <w:lang w:val="vi-VN"/>
        </w:rPr>
      </w:pPr>
      <w:r w:rsidRPr="006012A9">
        <w:rPr>
          <w:noProof/>
          <w:color w:val="auto"/>
          <w:sz w:val="26"/>
          <w:szCs w:val="26"/>
        </w:rPr>
        <w:drawing>
          <wp:anchor distT="0" distB="0" distL="114300" distR="114300" simplePos="0" relativeHeight="251786240" behindDoc="0" locked="0" layoutInCell="1" allowOverlap="1" wp14:anchorId="4F0F9161" wp14:editId="24F9F6F5">
            <wp:simplePos x="0" y="0"/>
            <wp:positionH relativeFrom="column">
              <wp:posOffset>4343400</wp:posOffset>
            </wp:positionH>
            <wp:positionV relativeFrom="paragraph">
              <wp:posOffset>292100</wp:posOffset>
            </wp:positionV>
            <wp:extent cx="1708150" cy="1334770"/>
            <wp:effectExtent l="0" t="0" r="6350" b="0"/>
            <wp:wrapThrough wrapText="bothSides">
              <wp:wrapPolygon edited="0">
                <wp:start x="0" y="0"/>
                <wp:lineTo x="0" y="21271"/>
                <wp:lineTo x="21439" y="21271"/>
                <wp:lineTo x="21439" y="0"/>
                <wp:lineTo x="0" y="0"/>
              </wp:wrapPolygon>
            </wp:wrapThrough>
            <wp:docPr id="1419041117" name="Picture 141904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41117" name="Picture 1419041117"/>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708150"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12A9">
        <w:rPr>
          <w:b/>
          <w:color w:val="auto"/>
          <w:sz w:val="26"/>
          <w:szCs w:val="26"/>
          <w:lang w:val="vi-VN"/>
        </w:rPr>
        <w:tab/>
        <w:t xml:space="preserve">A. </w:t>
      </w:r>
      <w:r w:rsidRPr="006012A9">
        <w:rPr>
          <w:color w:val="auto"/>
          <w:sz w:val="26"/>
          <w:szCs w:val="26"/>
          <w:lang w:val="vi-VN"/>
        </w:rPr>
        <w:t>0,5 A và 14 V.</w:t>
      </w:r>
      <w:r w:rsidRPr="006012A9">
        <w:rPr>
          <w:b/>
          <w:color w:val="auto"/>
          <w:sz w:val="26"/>
          <w:szCs w:val="26"/>
          <w:lang w:val="vi-VN"/>
        </w:rPr>
        <w:tab/>
      </w:r>
      <w:r w:rsidRPr="006012A9">
        <w:rPr>
          <w:b/>
          <w:color w:val="auto"/>
          <w:sz w:val="26"/>
          <w:szCs w:val="26"/>
          <w:highlight w:val="cyan"/>
          <w:lang w:val="vi-VN"/>
        </w:rPr>
        <w:t>B.</w:t>
      </w:r>
      <w:r w:rsidRPr="006012A9">
        <w:rPr>
          <w:color w:val="auto"/>
          <w:sz w:val="26"/>
          <w:szCs w:val="26"/>
          <w:highlight w:val="cyan"/>
          <w:lang w:val="vi-VN"/>
        </w:rPr>
        <w:t xml:space="preserve"> 1 A và 14 V.</w:t>
      </w:r>
      <w:r w:rsidRPr="006012A9">
        <w:rPr>
          <w:b/>
          <w:color w:val="auto"/>
          <w:sz w:val="26"/>
          <w:szCs w:val="26"/>
          <w:lang w:val="vi-VN"/>
        </w:rPr>
        <w:tab/>
        <w:t xml:space="preserve">C. </w:t>
      </w:r>
      <w:r w:rsidRPr="006012A9">
        <w:rPr>
          <w:color w:val="auto"/>
          <w:sz w:val="26"/>
          <w:szCs w:val="26"/>
          <w:lang w:val="vi-VN"/>
        </w:rPr>
        <w:t>0,5 A và 13 V.</w:t>
      </w:r>
      <w:r w:rsidRPr="006012A9">
        <w:rPr>
          <w:b/>
          <w:color w:val="auto"/>
          <w:sz w:val="26"/>
          <w:szCs w:val="26"/>
          <w:lang w:val="vi-VN"/>
        </w:rPr>
        <w:tab/>
        <w:t xml:space="preserve">D. </w:t>
      </w:r>
      <w:r w:rsidRPr="006012A9">
        <w:rPr>
          <w:color w:val="auto"/>
          <w:sz w:val="26"/>
          <w:szCs w:val="26"/>
          <w:lang w:val="vi-VN"/>
        </w:rPr>
        <w:t>1 A và 13 V.</w:t>
      </w:r>
    </w:p>
    <w:p w14:paraId="479539C7" w14:textId="38139A48" w:rsidR="00B032CE" w:rsidRPr="006012A9"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6012A9">
        <w:rPr>
          <w:rFonts w:eastAsia="Calibri"/>
          <w:b/>
          <w:color w:val="auto"/>
          <w:sz w:val="26"/>
          <w:szCs w:val="26"/>
        </w:rPr>
        <w:t>Câu 30:</w:t>
      </w:r>
      <w:r w:rsidRPr="006012A9">
        <w:rPr>
          <w:rFonts w:eastAsia="Calibri"/>
          <w:b/>
          <w:color w:val="auto"/>
          <w:sz w:val="26"/>
          <w:szCs w:val="26"/>
        </w:rPr>
        <w:tab/>
      </w:r>
      <w:r w:rsidR="00B032CE" w:rsidRPr="006012A9">
        <w:rPr>
          <w:rFonts w:eastAsia="Calibri"/>
          <w:color w:val="auto"/>
          <w:sz w:val="26"/>
          <w:szCs w:val="26"/>
        </w:rPr>
        <w:t>Cho mạch điện như hình vẽ, bỏ qua điện trở các đoạn dây nối. Biết R</w:t>
      </w:r>
      <w:r w:rsidR="00B032CE" w:rsidRPr="006012A9">
        <w:rPr>
          <w:rFonts w:eastAsia="Calibri"/>
          <w:color w:val="auto"/>
          <w:sz w:val="26"/>
          <w:szCs w:val="26"/>
          <w:vertAlign w:val="subscript"/>
        </w:rPr>
        <w:t>1</w:t>
      </w:r>
      <w:r w:rsidR="00B032CE" w:rsidRPr="006012A9">
        <w:rPr>
          <w:rFonts w:eastAsia="Calibri"/>
          <w:color w:val="auto"/>
          <w:sz w:val="26"/>
          <w:szCs w:val="26"/>
        </w:rPr>
        <w:t xml:space="preserve"> = 1 </w:t>
      </w:r>
      <w:r w:rsidR="00B032CE" w:rsidRPr="006012A9">
        <w:rPr>
          <w:rFonts w:eastAsia="Calibri"/>
          <w:color w:val="auto"/>
          <w:sz w:val="26"/>
          <w:szCs w:val="26"/>
          <w:shd w:val="clear" w:color="auto" w:fill="FFFFFF"/>
        </w:rPr>
        <w:t>Ω</w:t>
      </w:r>
      <w:r w:rsidR="00B032CE" w:rsidRPr="006012A9">
        <w:rPr>
          <w:rFonts w:eastAsia="Calibri"/>
          <w:color w:val="auto"/>
          <w:sz w:val="26"/>
          <w:szCs w:val="26"/>
        </w:rPr>
        <w:t>, R</w:t>
      </w:r>
      <w:r w:rsidR="00B032CE" w:rsidRPr="006012A9">
        <w:rPr>
          <w:rFonts w:eastAsia="Calibri"/>
          <w:color w:val="auto"/>
          <w:sz w:val="26"/>
          <w:szCs w:val="26"/>
          <w:vertAlign w:val="subscript"/>
        </w:rPr>
        <w:t>2</w:t>
      </w:r>
      <w:r w:rsidR="00B032CE" w:rsidRPr="006012A9">
        <w:rPr>
          <w:rFonts w:eastAsia="Calibri"/>
          <w:color w:val="auto"/>
          <w:sz w:val="26"/>
          <w:szCs w:val="26"/>
        </w:rPr>
        <w:t> = R</w:t>
      </w:r>
      <w:r w:rsidR="00B032CE" w:rsidRPr="006012A9">
        <w:rPr>
          <w:rFonts w:eastAsia="Calibri"/>
          <w:color w:val="auto"/>
          <w:sz w:val="26"/>
          <w:szCs w:val="26"/>
          <w:vertAlign w:val="subscript"/>
        </w:rPr>
        <w:t>3</w:t>
      </w:r>
      <w:r w:rsidR="00B032CE" w:rsidRPr="006012A9">
        <w:rPr>
          <w:rFonts w:eastAsia="Calibri"/>
          <w:color w:val="auto"/>
          <w:sz w:val="26"/>
          <w:szCs w:val="26"/>
        </w:rPr>
        <w:t xml:space="preserve"> = 6 </w:t>
      </w:r>
      <w:r w:rsidR="00B032CE" w:rsidRPr="006012A9">
        <w:rPr>
          <w:rFonts w:eastAsia="Calibri"/>
          <w:color w:val="auto"/>
          <w:sz w:val="26"/>
          <w:szCs w:val="26"/>
          <w:shd w:val="clear" w:color="auto" w:fill="FFFFFF"/>
        </w:rPr>
        <w:t>Ω</w:t>
      </w:r>
      <w:r w:rsidR="00B032CE" w:rsidRPr="006012A9">
        <w:rPr>
          <w:rFonts w:eastAsia="Calibri"/>
          <w:color w:val="auto"/>
          <w:sz w:val="26"/>
          <w:szCs w:val="26"/>
        </w:rPr>
        <w:t>, </w:t>
      </w:r>
      <w:r w:rsidR="00B032CE" w:rsidRPr="006012A9">
        <w:rPr>
          <w:rFonts w:eastAsia="Calibri"/>
          <w:color w:val="auto"/>
          <w:sz w:val="26"/>
          <w:szCs w:val="26"/>
          <w:bdr w:val="none" w:sz="0" w:space="0" w:color="auto" w:frame="1"/>
        </w:rPr>
        <w:t xml:space="preserve">E </w:t>
      </w:r>
      <w:r w:rsidR="00B032CE" w:rsidRPr="006012A9">
        <w:rPr>
          <w:rFonts w:eastAsia="Calibri"/>
          <w:color w:val="auto"/>
          <w:sz w:val="26"/>
          <w:szCs w:val="26"/>
        </w:rPr>
        <w:t xml:space="preserve">= 6 V; r = 1 </w:t>
      </w:r>
      <w:r w:rsidR="00B032CE" w:rsidRPr="006012A9">
        <w:rPr>
          <w:rFonts w:eastAsia="Calibri"/>
          <w:color w:val="auto"/>
          <w:sz w:val="26"/>
          <w:szCs w:val="26"/>
          <w:shd w:val="clear" w:color="auto" w:fill="FFFFFF"/>
        </w:rPr>
        <w:t>Ω</w:t>
      </w:r>
      <w:r w:rsidR="00B032CE" w:rsidRPr="006012A9">
        <w:rPr>
          <w:rFonts w:eastAsia="Calibri"/>
          <w:color w:val="auto"/>
          <w:sz w:val="26"/>
          <w:szCs w:val="26"/>
        </w:rPr>
        <w:t>. Hiệu điện thế giữa 2 đầu mạch là</w:t>
      </w:r>
    </w:p>
    <w:p w14:paraId="42D6621B" w14:textId="1D0A35F5" w:rsidR="00B032CE" w:rsidRPr="006012A9" w:rsidRDefault="00B032CE" w:rsidP="008B0479">
      <w:pPr>
        <w:spacing w:line="276" w:lineRule="auto"/>
        <w:jc w:val="both"/>
        <w:rPr>
          <w:color w:val="auto"/>
          <w:sz w:val="26"/>
          <w:szCs w:val="26"/>
        </w:rPr>
      </w:pPr>
      <w:r w:rsidRPr="006012A9">
        <w:rPr>
          <w:b/>
          <w:color w:val="auto"/>
          <w:sz w:val="26"/>
          <w:szCs w:val="26"/>
          <w:highlight w:val="cyan"/>
        </w:rPr>
        <w:t>A.</w:t>
      </w:r>
      <w:r w:rsidRPr="006012A9">
        <w:rPr>
          <w:color w:val="auto"/>
          <w:sz w:val="26"/>
          <w:szCs w:val="26"/>
          <w:highlight w:val="cyan"/>
        </w:rPr>
        <w:t xml:space="preserve"> 4,8 V.</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B.</w:t>
      </w:r>
      <w:r w:rsidRPr="006012A9">
        <w:rPr>
          <w:color w:val="auto"/>
          <w:sz w:val="26"/>
          <w:szCs w:val="26"/>
        </w:rPr>
        <w:t xml:space="preserve"> 6 V.</w:t>
      </w:r>
    </w:p>
    <w:p w14:paraId="357E8558" w14:textId="77777777" w:rsidR="00B032CE" w:rsidRPr="006012A9" w:rsidRDefault="00B032CE" w:rsidP="008B0479">
      <w:pPr>
        <w:spacing w:line="276" w:lineRule="auto"/>
        <w:jc w:val="both"/>
        <w:rPr>
          <w:color w:val="auto"/>
          <w:sz w:val="26"/>
          <w:szCs w:val="26"/>
        </w:rPr>
      </w:pPr>
      <w:r w:rsidRPr="006012A9">
        <w:rPr>
          <w:b/>
          <w:color w:val="auto"/>
          <w:sz w:val="26"/>
          <w:szCs w:val="26"/>
        </w:rPr>
        <w:t>C.</w:t>
      </w:r>
      <w:r w:rsidRPr="006012A9">
        <w:rPr>
          <w:color w:val="auto"/>
          <w:sz w:val="26"/>
          <w:szCs w:val="26"/>
        </w:rPr>
        <w:t xml:space="preserve"> 4,5 V.</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D.</w:t>
      </w:r>
      <w:r w:rsidRPr="006012A9">
        <w:rPr>
          <w:color w:val="auto"/>
          <w:sz w:val="26"/>
          <w:szCs w:val="26"/>
        </w:rPr>
        <w:t xml:space="preserve"> 5,5 V.</w:t>
      </w:r>
    </w:p>
    <w:p w14:paraId="0F1BCF92" w14:textId="2BC4ABEE" w:rsidR="004D146F" w:rsidRPr="006012A9" w:rsidRDefault="004D146F" w:rsidP="008B0479">
      <w:pPr>
        <w:spacing w:line="276" w:lineRule="auto"/>
        <w:ind w:firstLine="270"/>
        <w:jc w:val="both"/>
        <w:rPr>
          <w:color w:val="auto"/>
          <w:sz w:val="26"/>
          <w:szCs w:val="26"/>
        </w:rPr>
      </w:pPr>
      <w:r w:rsidRPr="006012A9">
        <w:rPr>
          <w:b/>
          <w:noProof/>
          <w:color w:val="auto"/>
          <w:sz w:val="26"/>
          <w:szCs w:val="26"/>
          <w:highlight w:val="green"/>
        </w:rPr>
        <w:drawing>
          <wp:anchor distT="0" distB="0" distL="114300" distR="114300" simplePos="0" relativeHeight="251787264" behindDoc="0" locked="0" layoutInCell="1" allowOverlap="1" wp14:anchorId="456AC75C" wp14:editId="2483E9D3">
            <wp:simplePos x="0" y="0"/>
            <wp:positionH relativeFrom="column">
              <wp:posOffset>4300220</wp:posOffset>
            </wp:positionH>
            <wp:positionV relativeFrom="paragraph">
              <wp:posOffset>207010</wp:posOffset>
            </wp:positionV>
            <wp:extent cx="1983105" cy="1334770"/>
            <wp:effectExtent l="0" t="0" r="0" b="0"/>
            <wp:wrapThrough wrapText="bothSides">
              <wp:wrapPolygon edited="0">
                <wp:start x="0" y="0"/>
                <wp:lineTo x="0" y="21271"/>
                <wp:lineTo x="21372" y="21271"/>
                <wp:lineTo x="21372" y="0"/>
                <wp:lineTo x="0" y="0"/>
              </wp:wrapPolygon>
            </wp:wrapThrough>
            <wp:docPr id="1927193763" name="Picture 192719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93763" name="Picture 1927193763"/>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983105"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0907DB" w14:textId="77777777" w:rsidR="004D146F" w:rsidRPr="006012A9" w:rsidRDefault="004D146F" w:rsidP="008B0479">
      <w:pPr>
        <w:spacing w:line="276" w:lineRule="auto"/>
        <w:ind w:firstLine="270"/>
        <w:jc w:val="both"/>
        <w:rPr>
          <w:color w:val="auto"/>
          <w:sz w:val="26"/>
          <w:szCs w:val="26"/>
        </w:rPr>
      </w:pPr>
    </w:p>
    <w:p w14:paraId="53447ACB" w14:textId="77777777" w:rsidR="004D146F" w:rsidRPr="006012A9" w:rsidRDefault="004D146F" w:rsidP="008B0479">
      <w:pPr>
        <w:spacing w:line="276" w:lineRule="auto"/>
        <w:ind w:firstLine="270"/>
        <w:jc w:val="both"/>
        <w:rPr>
          <w:color w:val="auto"/>
          <w:sz w:val="26"/>
          <w:szCs w:val="26"/>
        </w:rPr>
      </w:pPr>
    </w:p>
    <w:p w14:paraId="51CE4B26" w14:textId="2853F610" w:rsidR="00B032CE" w:rsidRPr="006012A9"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6012A9">
        <w:rPr>
          <w:rFonts w:eastAsia="Calibri"/>
          <w:b/>
          <w:color w:val="auto"/>
          <w:sz w:val="26"/>
          <w:szCs w:val="26"/>
        </w:rPr>
        <w:t>Câu 31:</w:t>
      </w:r>
      <w:r w:rsidRPr="006012A9">
        <w:rPr>
          <w:rFonts w:eastAsia="Calibri"/>
          <w:b/>
          <w:color w:val="auto"/>
          <w:sz w:val="26"/>
          <w:szCs w:val="26"/>
        </w:rPr>
        <w:tab/>
      </w:r>
      <w:r w:rsidR="00B032CE" w:rsidRPr="006012A9">
        <w:rPr>
          <w:rFonts w:eastAsia="Calibri"/>
          <w:color w:val="auto"/>
          <w:sz w:val="26"/>
          <w:szCs w:val="26"/>
        </w:rPr>
        <w:t>Cho mạch điện như hình vẽ, bỏ qua điện trở các đoạn dây nối. Biết R</w:t>
      </w:r>
      <w:r w:rsidR="00B032CE" w:rsidRPr="006012A9">
        <w:rPr>
          <w:rFonts w:eastAsia="Calibri"/>
          <w:color w:val="auto"/>
          <w:sz w:val="26"/>
          <w:szCs w:val="26"/>
          <w:vertAlign w:val="subscript"/>
        </w:rPr>
        <w:t>1</w:t>
      </w:r>
      <w:r w:rsidR="00B032CE" w:rsidRPr="006012A9">
        <w:rPr>
          <w:rFonts w:eastAsia="Calibri"/>
          <w:color w:val="auto"/>
          <w:sz w:val="26"/>
          <w:szCs w:val="26"/>
        </w:rPr>
        <w:t xml:space="preserve"> = 1 </w:t>
      </w:r>
      <w:r w:rsidR="00B032CE" w:rsidRPr="006012A9">
        <w:rPr>
          <w:rFonts w:eastAsia="Calibri"/>
          <w:color w:val="auto"/>
          <w:sz w:val="26"/>
          <w:szCs w:val="26"/>
          <w:shd w:val="clear" w:color="auto" w:fill="FFFFFF"/>
        </w:rPr>
        <w:t>Ω</w:t>
      </w:r>
      <w:r w:rsidR="00B032CE" w:rsidRPr="006012A9">
        <w:rPr>
          <w:rFonts w:eastAsia="Calibri"/>
          <w:color w:val="auto"/>
          <w:sz w:val="26"/>
          <w:szCs w:val="26"/>
        </w:rPr>
        <w:t>, R</w:t>
      </w:r>
      <w:r w:rsidR="00B032CE" w:rsidRPr="006012A9">
        <w:rPr>
          <w:rFonts w:eastAsia="Calibri"/>
          <w:color w:val="auto"/>
          <w:sz w:val="26"/>
          <w:szCs w:val="26"/>
          <w:vertAlign w:val="subscript"/>
        </w:rPr>
        <w:t>2</w:t>
      </w:r>
      <w:r w:rsidR="00B032CE" w:rsidRPr="006012A9">
        <w:rPr>
          <w:rFonts w:eastAsia="Calibri"/>
          <w:color w:val="auto"/>
          <w:sz w:val="26"/>
          <w:szCs w:val="26"/>
        </w:rPr>
        <w:t> = R</w:t>
      </w:r>
      <w:r w:rsidR="00B032CE" w:rsidRPr="006012A9">
        <w:rPr>
          <w:rFonts w:eastAsia="Calibri"/>
          <w:color w:val="auto"/>
          <w:sz w:val="26"/>
          <w:szCs w:val="26"/>
          <w:vertAlign w:val="subscript"/>
        </w:rPr>
        <w:t>3</w:t>
      </w:r>
      <w:r w:rsidR="00B032CE" w:rsidRPr="006012A9">
        <w:rPr>
          <w:rFonts w:eastAsia="Calibri"/>
          <w:color w:val="auto"/>
          <w:sz w:val="26"/>
          <w:szCs w:val="26"/>
        </w:rPr>
        <w:t xml:space="preserve"> = 6 </w:t>
      </w:r>
      <w:r w:rsidR="00B032CE" w:rsidRPr="006012A9">
        <w:rPr>
          <w:rFonts w:eastAsia="Calibri"/>
          <w:color w:val="auto"/>
          <w:sz w:val="26"/>
          <w:szCs w:val="26"/>
          <w:shd w:val="clear" w:color="auto" w:fill="FFFFFF"/>
        </w:rPr>
        <w:t>Ω</w:t>
      </w:r>
      <w:r w:rsidR="00B032CE" w:rsidRPr="006012A9">
        <w:rPr>
          <w:rFonts w:eastAsia="Calibri"/>
          <w:color w:val="auto"/>
          <w:sz w:val="26"/>
          <w:szCs w:val="26"/>
        </w:rPr>
        <w:t>, </w:t>
      </w:r>
      <w:r w:rsidR="00B032CE" w:rsidRPr="006012A9">
        <w:rPr>
          <w:rFonts w:eastAsia="Calibri"/>
          <w:color w:val="auto"/>
          <w:sz w:val="26"/>
          <w:szCs w:val="26"/>
          <w:bdr w:val="none" w:sz="0" w:space="0" w:color="auto" w:frame="1"/>
        </w:rPr>
        <w:t xml:space="preserve">E </w:t>
      </w:r>
      <w:r w:rsidR="00B032CE" w:rsidRPr="006012A9">
        <w:rPr>
          <w:rFonts w:eastAsia="Calibri"/>
          <w:color w:val="auto"/>
          <w:sz w:val="26"/>
          <w:szCs w:val="26"/>
        </w:rPr>
        <w:t>= 6V; r = 1</w:t>
      </w:r>
      <w:r w:rsidR="00B032CE" w:rsidRPr="006012A9">
        <w:rPr>
          <w:rFonts w:eastAsia="Calibri"/>
          <w:color w:val="auto"/>
          <w:sz w:val="26"/>
          <w:szCs w:val="26"/>
          <w:shd w:val="clear" w:color="auto" w:fill="FFFFFF"/>
        </w:rPr>
        <w:t xml:space="preserve"> Ω</w:t>
      </w:r>
      <w:r w:rsidR="00B032CE" w:rsidRPr="006012A9">
        <w:rPr>
          <w:rFonts w:eastAsia="Calibri"/>
          <w:color w:val="auto"/>
          <w:sz w:val="26"/>
          <w:szCs w:val="26"/>
        </w:rPr>
        <w:t>. Cường độ dòng điện trong mạch là</w:t>
      </w:r>
    </w:p>
    <w:p w14:paraId="7225C3E6" w14:textId="77777777" w:rsidR="00B032CE" w:rsidRPr="006012A9" w:rsidRDefault="00B032CE" w:rsidP="008B0479">
      <w:pPr>
        <w:spacing w:line="276" w:lineRule="auto"/>
        <w:jc w:val="both"/>
        <w:rPr>
          <w:b/>
          <w:color w:val="auto"/>
          <w:sz w:val="26"/>
          <w:szCs w:val="26"/>
        </w:rPr>
      </w:pPr>
      <w:r w:rsidRPr="006012A9">
        <w:rPr>
          <w:b/>
          <w:color w:val="auto"/>
          <w:sz w:val="26"/>
          <w:szCs w:val="26"/>
        </w:rPr>
        <w:t xml:space="preserve">A. </w:t>
      </w:r>
      <w:r w:rsidRPr="006012A9">
        <w:rPr>
          <w:color w:val="auto"/>
          <w:sz w:val="26"/>
          <w:szCs w:val="26"/>
        </w:rPr>
        <w:t>1,0 A.</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B.</w:t>
      </w:r>
      <w:r w:rsidRPr="006012A9">
        <w:rPr>
          <w:color w:val="auto"/>
          <w:sz w:val="26"/>
          <w:szCs w:val="26"/>
        </w:rPr>
        <w:t xml:space="preserve"> 2,0 A.</w:t>
      </w:r>
    </w:p>
    <w:p w14:paraId="2DD93941" w14:textId="77777777" w:rsidR="00B032CE" w:rsidRPr="006012A9" w:rsidRDefault="00B032CE" w:rsidP="008B0479">
      <w:pPr>
        <w:spacing w:line="276" w:lineRule="auto"/>
        <w:jc w:val="both"/>
        <w:rPr>
          <w:color w:val="auto"/>
          <w:sz w:val="26"/>
          <w:szCs w:val="26"/>
        </w:rPr>
      </w:pPr>
      <w:r w:rsidRPr="006012A9">
        <w:rPr>
          <w:b/>
          <w:noProof/>
          <w:color w:val="auto"/>
          <w:sz w:val="26"/>
          <w:szCs w:val="26"/>
          <w:shd w:val="clear" w:color="auto" w:fill="FFFFFF"/>
        </w:rPr>
        <w:drawing>
          <wp:anchor distT="0" distB="0" distL="114300" distR="114300" simplePos="0" relativeHeight="251789312" behindDoc="0" locked="0" layoutInCell="1" allowOverlap="1" wp14:anchorId="345BAD2C" wp14:editId="73AE0ECD">
            <wp:simplePos x="0" y="0"/>
            <wp:positionH relativeFrom="column">
              <wp:posOffset>4279900</wp:posOffset>
            </wp:positionH>
            <wp:positionV relativeFrom="paragraph">
              <wp:posOffset>161290</wp:posOffset>
            </wp:positionV>
            <wp:extent cx="1816100" cy="1210310"/>
            <wp:effectExtent l="0" t="0" r="0" b="8890"/>
            <wp:wrapThrough wrapText="bothSides">
              <wp:wrapPolygon edited="0">
                <wp:start x="0" y="0"/>
                <wp:lineTo x="0" y="21419"/>
                <wp:lineTo x="21298" y="21419"/>
                <wp:lineTo x="21298" y="0"/>
                <wp:lineTo x="0" y="0"/>
              </wp:wrapPolygon>
            </wp:wrapThrough>
            <wp:docPr id="4968" name="Picture 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 name="Picture 4968"/>
                    <pic:cNvPicPr/>
                  </pic:nvPicPr>
                  <pic:blipFill>
                    <a:blip r:embed="rId514" cstate="print">
                      <a:extLst>
                        <a:ext uri="{28A0092B-C50C-407E-A947-70E740481C1C}">
                          <a14:useLocalDpi xmlns:a14="http://schemas.microsoft.com/office/drawing/2010/main" val="0"/>
                        </a:ext>
                      </a:extLst>
                    </a:blip>
                    <a:stretch>
                      <a:fillRect/>
                    </a:stretch>
                  </pic:blipFill>
                  <pic:spPr>
                    <a:xfrm>
                      <a:off x="0" y="0"/>
                      <a:ext cx="1816100" cy="1210310"/>
                    </a:xfrm>
                    <a:prstGeom prst="rect">
                      <a:avLst/>
                    </a:prstGeom>
                  </pic:spPr>
                </pic:pic>
              </a:graphicData>
            </a:graphic>
            <wp14:sizeRelH relativeFrom="margin">
              <wp14:pctWidth>0</wp14:pctWidth>
            </wp14:sizeRelH>
          </wp:anchor>
        </w:drawing>
      </w:r>
      <w:r w:rsidRPr="006012A9">
        <w:rPr>
          <w:b/>
          <w:color w:val="auto"/>
          <w:sz w:val="26"/>
          <w:szCs w:val="26"/>
          <w:highlight w:val="cyan"/>
        </w:rPr>
        <w:t>C.</w:t>
      </w:r>
      <w:r w:rsidRPr="006012A9">
        <w:rPr>
          <w:color w:val="auto"/>
          <w:sz w:val="26"/>
          <w:szCs w:val="26"/>
          <w:highlight w:val="cyan"/>
        </w:rPr>
        <w:t xml:space="preserve"> 1,2 A.</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D.</w:t>
      </w:r>
      <w:r w:rsidRPr="006012A9">
        <w:rPr>
          <w:color w:val="auto"/>
          <w:sz w:val="26"/>
          <w:szCs w:val="26"/>
        </w:rPr>
        <w:t xml:space="preserve"> 2,2 A.</w:t>
      </w:r>
    </w:p>
    <w:p w14:paraId="01763F45" w14:textId="2C00734C" w:rsidR="00B032CE" w:rsidRPr="006012A9" w:rsidRDefault="0095268E" w:rsidP="0095268E">
      <w:pPr>
        <w:widowControl w:val="0"/>
        <w:tabs>
          <w:tab w:val="left" w:pos="900"/>
        </w:tabs>
        <w:autoSpaceDE w:val="0"/>
        <w:autoSpaceDN w:val="0"/>
        <w:adjustRightInd w:val="0"/>
        <w:spacing w:line="276" w:lineRule="auto"/>
        <w:jc w:val="both"/>
        <w:rPr>
          <w:rFonts w:eastAsia="Calibri"/>
          <w:color w:val="auto"/>
          <w:sz w:val="26"/>
          <w:szCs w:val="26"/>
          <w:shd w:val="clear" w:color="auto" w:fill="FFFFFF"/>
        </w:rPr>
      </w:pPr>
      <w:r w:rsidRPr="006012A9">
        <w:rPr>
          <w:rFonts w:eastAsia="Calibri"/>
          <w:b/>
          <w:color w:val="auto"/>
          <w:sz w:val="26"/>
          <w:szCs w:val="26"/>
        </w:rPr>
        <w:t>Câu 32:</w:t>
      </w:r>
      <w:r w:rsidRPr="006012A9">
        <w:rPr>
          <w:rFonts w:eastAsia="Calibri"/>
          <w:b/>
          <w:color w:val="auto"/>
          <w:sz w:val="26"/>
          <w:szCs w:val="26"/>
        </w:rPr>
        <w:tab/>
      </w:r>
      <w:r w:rsidR="00B032CE" w:rsidRPr="006012A9">
        <w:rPr>
          <w:rFonts w:eastAsia="Calibri"/>
          <w:color w:val="auto"/>
          <w:sz w:val="26"/>
          <w:szCs w:val="26"/>
        </w:rPr>
        <w:t>Cho</w:t>
      </w:r>
      <w:r w:rsidR="00B032CE" w:rsidRPr="006012A9">
        <w:rPr>
          <w:rFonts w:eastAsia="Calibri"/>
          <w:color w:val="auto"/>
          <w:sz w:val="26"/>
          <w:szCs w:val="26"/>
          <w:shd w:val="clear" w:color="auto" w:fill="FFFFFF"/>
        </w:rPr>
        <w:t xml:space="preserve"> mạch điện như hình vẽ. Biết R</w:t>
      </w:r>
      <w:r w:rsidR="00B032CE" w:rsidRPr="006012A9">
        <w:rPr>
          <w:rFonts w:eastAsia="Calibri"/>
          <w:color w:val="auto"/>
          <w:sz w:val="26"/>
          <w:szCs w:val="26"/>
          <w:shd w:val="clear" w:color="auto" w:fill="FFFFFF"/>
          <w:vertAlign w:val="subscript"/>
        </w:rPr>
        <w:t>1</w:t>
      </w:r>
      <w:r w:rsidR="00B032CE" w:rsidRPr="006012A9">
        <w:rPr>
          <w:rFonts w:eastAsia="Calibri"/>
          <w:color w:val="auto"/>
          <w:sz w:val="26"/>
          <w:szCs w:val="26"/>
          <w:shd w:val="clear" w:color="auto" w:fill="FFFFFF"/>
        </w:rPr>
        <w:t> = 1 Ω, R</w:t>
      </w:r>
      <w:r w:rsidR="00B032CE" w:rsidRPr="006012A9">
        <w:rPr>
          <w:rFonts w:eastAsia="Calibri"/>
          <w:color w:val="auto"/>
          <w:sz w:val="26"/>
          <w:szCs w:val="26"/>
          <w:shd w:val="clear" w:color="auto" w:fill="FFFFFF"/>
          <w:vertAlign w:val="subscript"/>
        </w:rPr>
        <w:t>2</w:t>
      </w:r>
      <w:r w:rsidR="00B032CE" w:rsidRPr="006012A9">
        <w:rPr>
          <w:rFonts w:eastAsia="Calibri"/>
          <w:color w:val="auto"/>
          <w:sz w:val="26"/>
          <w:szCs w:val="26"/>
          <w:shd w:val="clear" w:color="auto" w:fill="FFFFFF"/>
        </w:rPr>
        <w:t> = 5 Ω, R</w:t>
      </w:r>
      <w:r w:rsidR="00B032CE" w:rsidRPr="006012A9">
        <w:rPr>
          <w:rFonts w:eastAsia="Calibri"/>
          <w:color w:val="auto"/>
          <w:sz w:val="26"/>
          <w:szCs w:val="26"/>
          <w:shd w:val="clear" w:color="auto" w:fill="FFFFFF"/>
          <w:vertAlign w:val="subscript"/>
        </w:rPr>
        <w:t>3</w:t>
      </w:r>
      <w:r w:rsidR="00B032CE" w:rsidRPr="006012A9">
        <w:rPr>
          <w:rFonts w:eastAsia="Calibri"/>
          <w:color w:val="auto"/>
          <w:sz w:val="26"/>
          <w:szCs w:val="26"/>
          <w:shd w:val="clear" w:color="auto" w:fill="FFFFFF"/>
        </w:rPr>
        <w:t> = 12 Ω, E = 3 V, r = 1 Ω. Bỏ qua điện trở của dây nối.</w:t>
      </w:r>
      <w:r w:rsidR="00B032CE" w:rsidRPr="006012A9">
        <w:rPr>
          <w:rFonts w:eastAsia="Calibri"/>
          <w:noProof/>
          <w:color w:val="auto"/>
          <w:sz w:val="26"/>
          <w:szCs w:val="26"/>
        </w:rPr>
        <w:t xml:space="preserve"> </w:t>
      </w:r>
      <w:r w:rsidR="00B032CE" w:rsidRPr="006012A9">
        <w:rPr>
          <w:rFonts w:eastAsia="Calibri"/>
          <w:color w:val="auto"/>
          <w:sz w:val="26"/>
          <w:szCs w:val="26"/>
          <w:shd w:val="clear" w:color="auto" w:fill="FFFFFF"/>
        </w:rPr>
        <w:t>Nhiệt lượng toả ra trên toàn mạch trong khoảng thời gian t = 5 s bằng</w:t>
      </w:r>
    </w:p>
    <w:p w14:paraId="3065E693" w14:textId="55D6AD0B" w:rsidR="00B032CE" w:rsidRPr="006012A9" w:rsidRDefault="00B032CE" w:rsidP="008B0479">
      <w:pPr>
        <w:spacing w:line="276" w:lineRule="auto"/>
        <w:jc w:val="both"/>
        <w:rPr>
          <w:b/>
          <w:color w:val="auto"/>
          <w:sz w:val="26"/>
          <w:szCs w:val="26"/>
        </w:rPr>
      </w:pPr>
      <w:r w:rsidRPr="006012A9">
        <w:rPr>
          <w:b/>
          <w:color w:val="auto"/>
          <w:sz w:val="26"/>
          <w:szCs w:val="26"/>
        </w:rPr>
        <w:t xml:space="preserve">A. </w:t>
      </w:r>
      <w:r w:rsidRPr="006012A9">
        <w:rPr>
          <w:color w:val="auto"/>
          <w:sz w:val="26"/>
          <w:szCs w:val="26"/>
        </w:rPr>
        <w:t>6 J.</w:t>
      </w:r>
      <w:r w:rsidRPr="006012A9">
        <w:rPr>
          <w:color w:val="auto"/>
          <w:sz w:val="26"/>
          <w:szCs w:val="26"/>
        </w:rPr>
        <w:tab/>
      </w:r>
      <w:r w:rsidRPr="006012A9">
        <w:rPr>
          <w:color w:val="auto"/>
          <w:sz w:val="26"/>
          <w:szCs w:val="26"/>
        </w:rPr>
        <w:tab/>
      </w:r>
      <w:r w:rsidRPr="006012A9">
        <w:rPr>
          <w:color w:val="auto"/>
          <w:sz w:val="26"/>
          <w:szCs w:val="26"/>
        </w:rPr>
        <w:tab/>
      </w:r>
      <w:r w:rsidR="00104C77" w:rsidRPr="006012A9">
        <w:rPr>
          <w:color w:val="auto"/>
          <w:sz w:val="26"/>
          <w:szCs w:val="26"/>
        </w:rPr>
        <w:tab/>
      </w:r>
      <w:r w:rsidRPr="006012A9">
        <w:rPr>
          <w:b/>
          <w:color w:val="auto"/>
          <w:sz w:val="26"/>
          <w:szCs w:val="26"/>
        </w:rPr>
        <w:t>B.</w:t>
      </w:r>
      <w:r w:rsidRPr="006012A9">
        <w:rPr>
          <w:color w:val="auto"/>
          <w:sz w:val="26"/>
          <w:szCs w:val="26"/>
        </w:rPr>
        <w:t xml:space="preserve"> 7 J.</w:t>
      </w:r>
    </w:p>
    <w:p w14:paraId="504B6B32" w14:textId="27B95158" w:rsidR="00B032CE" w:rsidRPr="006012A9" w:rsidRDefault="00B032CE" w:rsidP="008B0479">
      <w:pPr>
        <w:spacing w:line="276" w:lineRule="auto"/>
        <w:jc w:val="both"/>
        <w:rPr>
          <w:color w:val="auto"/>
          <w:sz w:val="26"/>
          <w:szCs w:val="26"/>
        </w:rPr>
      </w:pPr>
      <w:r w:rsidRPr="006012A9">
        <w:rPr>
          <w:rFonts w:eastAsia="Meiryo"/>
          <w:noProof/>
          <w:color w:val="auto"/>
          <w:sz w:val="26"/>
          <w:szCs w:val="26"/>
        </w:rPr>
        <w:drawing>
          <wp:anchor distT="0" distB="0" distL="114300" distR="114300" simplePos="0" relativeHeight="251791360" behindDoc="0" locked="0" layoutInCell="1" allowOverlap="1" wp14:anchorId="2F1B7054" wp14:editId="777AD5CA">
            <wp:simplePos x="0" y="0"/>
            <wp:positionH relativeFrom="column">
              <wp:posOffset>4127500</wp:posOffset>
            </wp:positionH>
            <wp:positionV relativeFrom="paragraph">
              <wp:posOffset>93345</wp:posOffset>
            </wp:positionV>
            <wp:extent cx="2019300" cy="1365250"/>
            <wp:effectExtent l="0" t="0" r="0" b="6350"/>
            <wp:wrapThrough wrapText="bothSides">
              <wp:wrapPolygon edited="0">
                <wp:start x="0" y="0"/>
                <wp:lineTo x="0" y="21399"/>
                <wp:lineTo x="21396" y="21399"/>
                <wp:lineTo x="21396" y="0"/>
                <wp:lineTo x="0" y="0"/>
              </wp:wrapPolygon>
            </wp:wrapThrough>
            <wp:docPr id="4972" name="Picture 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 name="Picture 4972"/>
                    <pic:cNvPicPr/>
                  </pic:nvPicPr>
                  <pic:blipFill>
                    <a:blip r:embed="rId515">
                      <a:extLst>
                        <a:ext uri="{28A0092B-C50C-407E-A947-70E740481C1C}">
                          <a14:useLocalDpi xmlns:a14="http://schemas.microsoft.com/office/drawing/2010/main" val="0"/>
                        </a:ext>
                      </a:extLst>
                    </a:blip>
                    <a:stretch>
                      <a:fillRect/>
                    </a:stretch>
                  </pic:blipFill>
                  <pic:spPr>
                    <a:xfrm>
                      <a:off x="0" y="0"/>
                      <a:ext cx="2019300" cy="1365250"/>
                    </a:xfrm>
                    <a:prstGeom prst="rect">
                      <a:avLst/>
                    </a:prstGeom>
                  </pic:spPr>
                </pic:pic>
              </a:graphicData>
            </a:graphic>
            <wp14:sizeRelH relativeFrom="margin">
              <wp14:pctWidth>0</wp14:pctWidth>
            </wp14:sizeRelH>
            <wp14:sizeRelV relativeFrom="margin">
              <wp14:pctHeight>0</wp14:pctHeight>
            </wp14:sizeRelV>
          </wp:anchor>
        </w:drawing>
      </w:r>
      <w:r w:rsidRPr="006012A9">
        <w:rPr>
          <w:b/>
          <w:color w:val="auto"/>
          <w:sz w:val="26"/>
          <w:szCs w:val="26"/>
          <w:highlight w:val="cyan"/>
        </w:rPr>
        <w:t>C.</w:t>
      </w:r>
      <w:r w:rsidRPr="006012A9">
        <w:rPr>
          <w:color w:val="auto"/>
          <w:sz w:val="26"/>
          <w:szCs w:val="26"/>
          <w:highlight w:val="cyan"/>
        </w:rPr>
        <w:t xml:space="preserve"> 9 J.</w:t>
      </w:r>
      <w:r w:rsidRPr="006012A9">
        <w:rPr>
          <w:color w:val="auto"/>
          <w:sz w:val="26"/>
          <w:szCs w:val="26"/>
        </w:rPr>
        <w:tab/>
      </w:r>
      <w:r w:rsidRPr="006012A9">
        <w:rPr>
          <w:color w:val="auto"/>
          <w:sz w:val="26"/>
          <w:szCs w:val="26"/>
        </w:rPr>
        <w:tab/>
      </w:r>
      <w:r w:rsidRPr="006012A9">
        <w:rPr>
          <w:color w:val="auto"/>
          <w:sz w:val="26"/>
          <w:szCs w:val="26"/>
        </w:rPr>
        <w:tab/>
      </w:r>
      <w:r w:rsidR="00104C77" w:rsidRPr="006012A9">
        <w:rPr>
          <w:color w:val="auto"/>
          <w:sz w:val="26"/>
          <w:szCs w:val="26"/>
        </w:rPr>
        <w:tab/>
      </w:r>
      <w:r w:rsidRPr="006012A9">
        <w:rPr>
          <w:b/>
          <w:color w:val="auto"/>
          <w:sz w:val="26"/>
          <w:szCs w:val="26"/>
        </w:rPr>
        <w:t>D.</w:t>
      </w:r>
      <w:r w:rsidRPr="006012A9">
        <w:rPr>
          <w:color w:val="auto"/>
          <w:sz w:val="26"/>
          <w:szCs w:val="26"/>
        </w:rPr>
        <w:t xml:space="preserve"> 8 J.</w:t>
      </w:r>
    </w:p>
    <w:p w14:paraId="785C41AD" w14:textId="6CD7C07D" w:rsidR="00B032CE" w:rsidRPr="006012A9" w:rsidRDefault="0095268E" w:rsidP="0095268E">
      <w:pPr>
        <w:widowControl w:val="0"/>
        <w:tabs>
          <w:tab w:val="left" w:pos="900"/>
        </w:tabs>
        <w:autoSpaceDE w:val="0"/>
        <w:autoSpaceDN w:val="0"/>
        <w:adjustRightInd w:val="0"/>
        <w:spacing w:line="276" w:lineRule="auto"/>
        <w:jc w:val="both"/>
        <w:rPr>
          <w:rFonts w:eastAsia="Calibri"/>
          <w:color w:val="auto"/>
          <w:sz w:val="26"/>
          <w:szCs w:val="26"/>
          <w:shd w:val="clear" w:color="auto" w:fill="FFFFFF"/>
        </w:rPr>
      </w:pPr>
      <w:r w:rsidRPr="006012A9">
        <w:rPr>
          <w:rFonts w:eastAsia="Calibri"/>
          <w:b/>
          <w:color w:val="auto"/>
          <w:sz w:val="26"/>
          <w:szCs w:val="26"/>
        </w:rPr>
        <w:t>Câu 33:</w:t>
      </w:r>
      <w:r w:rsidRPr="006012A9">
        <w:rPr>
          <w:rFonts w:eastAsia="Calibri"/>
          <w:b/>
          <w:color w:val="auto"/>
          <w:sz w:val="26"/>
          <w:szCs w:val="26"/>
        </w:rPr>
        <w:tab/>
      </w:r>
      <w:r w:rsidR="00B032CE" w:rsidRPr="006012A9">
        <w:rPr>
          <w:rFonts w:eastAsia="Calibri"/>
          <w:color w:val="auto"/>
          <w:sz w:val="26"/>
          <w:szCs w:val="26"/>
          <w:shd w:val="clear" w:color="auto" w:fill="FFFFFF"/>
        </w:rPr>
        <w:t xml:space="preserve"> Cho mạch điện như Hình 24.6. Biết suất điện động </w:t>
      </w:r>
      <w:r w:rsidR="00B032CE" w:rsidRPr="006012A9">
        <w:rPr>
          <w:rFonts w:eastAsia="Calibri"/>
          <w:color w:val="auto"/>
          <w:sz w:val="26"/>
          <w:szCs w:val="26"/>
          <w:bdr w:val="none" w:sz="0" w:space="0" w:color="auto" w:frame="1"/>
          <w:shd w:val="clear" w:color="auto" w:fill="FFFFFF"/>
        </w:rPr>
        <w:t xml:space="preserve">E </w:t>
      </w:r>
      <w:r w:rsidR="00B032CE" w:rsidRPr="006012A9">
        <w:rPr>
          <w:rFonts w:eastAsia="Calibri"/>
          <w:color w:val="auto"/>
          <w:sz w:val="26"/>
          <w:szCs w:val="26"/>
          <w:shd w:val="clear" w:color="auto" w:fill="FFFFFF"/>
        </w:rPr>
        <w:t>= 10 V, bỏ qua điện trở trong của nguồn. Các giá trị điện trở R</w:t>
      </w:r>
      <w:r w:rsidR="00B032CE" w:rsidRPr="006012A9">
        <w:rPr>
          <w:rFonts w:eastAsia="Calibri"/>
          <w:color w:val="auto"/>
          <w:sz w:val="26"/>
          <w:szCs w:val="26"/>
          <w:shd w:val="clear" w:color="auto" w:fill="FFFFFF"/>
          <w:vertAlign w:val="subscript"/>
        </w:rPr>
        <w:t>1</w:t>
      </w:r>
      <w:r w:rsidR="00B032CE" w:rsidRPr="006012A9">
        <w:rPr>
          <w:rFonts w:eastAsia="Calibri"/>
          <w:color w:val="auto"/>
          <w:sz w:val="26"/>
          <w:szCs w:val="26"/>
          <w:shd w:val="clear" w:color="auto" w:fill="FFFFFF"/>
        </w:rPr>
        <w:t> = 20 </w:t>
      </w:r>
      <w:r w:rsidR="00B032CE" w:rsidRPr="006012A9">
        <w:rPr>
          <w:rFonts w:eastAsia="Calibri"/>
          <w:color w:val="auto"/>
          <w:sz w:val="26"/>
          <w:szCs w:val="26"/>
          <w:bdr w:val="none" w:sz="0" w:space="0" w:color="auto" w:frame="1"/>
          <w:shd w:val="clear" w:color="auto" w:fill="FFFFFF"/>
        </w:rPr>
        <w:t>Ω</w:t>
      </w:r>
      <w:r w:rsidR="00B032CE" w:rsidRPr="006012A9">
        <w:rPr>
          <w:rFonts w:eastAsia="Calibri"/>
          <w:color w:val="auto"/>
          <w:sz w:val="26"/>
          <w:szCs w:val="26"/>
          <w:shd w:val="clear" w:color="auto" w:fill="FFFFFF"/>
        </w:rPr>
        <w:t>, R</w:t>
      </w:r>
      <w:r w:rsidR="00B032CE" w:rsidRPr="006012A9">
        <w:rPr>
          <w:rFonts w:eastAsia="Calibri"/>
          <w:color w:val="auto"/>
          <w:sz w:val="26"/>
          <w:szCs w:val="26"/>
          <w:shd w:val="clear" w:color="auto" w:fill="FFFFFF"/>
          <w:vertAlign w:val="subscript"/>
        </w:rPr>
        <w:t>2</w:t>
      </w:r>
      <w:r w:rsidR="00B032CE" w:rsidRPr="006012A9">
        <w:rPr>
          <w:rFonts w:eastAsia="Calibri"/>
          <w:color w:val="auto"/>
          <w:sz w:val="26"/>
          <w:szCs w:val="26"/>
          <w:shd w:val="clear" w:color="auto" w:fill="FFFFFF"/>
        </w:rPr>
        <w:t> = 40 </w:t>
      </w:r>
      <w:r w:rsidR="00B032CE" w:rsidRPr="006012A9">
        <w:rPr>
          <w:rFonts w:eastAsia="Calibri"/>
          <w:color w:val="auto"/>
          <w:sz w:val="26"/>
          <w:szCs w:val="26"/>
          <w:bdr w:val="none" w:sz="0" w:space="0" w:color="auto" w:frame="1"/>
          <w:shd w:val="clear" w:color="auto" w:fill="FFFFFF"/>
        </w:rPr>
        <w:t>Ω</w:t>
      </w:r>
      <w:r w:rsidR="00B032CE" w:rsidRPr="006012A9">
        <w:rPr>
          <w:rFonts w:eastAsia="Calibri"/>
          <w:color w:val="auto"/>
          <w:sz w:val="26"/>
          <w:szCs w:val="26"/>
          <w:shd w:val="clear" w:color="auto" w:fill="FFFFFF"/>
        </w:rPr>
        <w:t>, R</w:t>
      </w:r>
      <w:r w:rsidR="00B032CE" w:rsidRPr="006012A9">
        <w:rPr>
          <w:rFonts w:eastAsia="Calibri"/>
          <w:color w:val="auto"/>
          <w:sz w:val="26"/>
          <w:szCs w:val="26"/>
          <w:shd w:val="clear" w:color="auto" w:fill="FFFFFF"/>
          <w:vertAlign w:val="subscript"/>
        </w:rPr>
        <w:t>3</w:t>
      </w:r>
      <w:r w:rsidR="00B032CE" w:rsidRPr="006012A9">
        <w:rPr>
          <w:rFonts w:eastAsia="Calibri"/>
          <w:color w:val="auto"/>
          <w:sz w:val="26"/>
          <w:szCs w:val="26"/>
          <w:shd w:val="clear" w:color="auto" w:fill="FFFFFF"/>
        </w:rPr>
        <w:t> = 50 </w:t>
      </w:r>
      <w:r w:rsidR="00B032CE" w:rsidRPr="006012A9">
        <w:rPr>
          <w:rFonts w:eastAsia="Calibri"/>
          <w:color w:val="auto"/>
          <w:sz w:val="26"/>
          <w:szCs w:val="26"/>
          <w:bdr w:val="none" w:sz="0" w:space="0" w:color="auto" w:frame="1"/>
          <w:shd w:val="clear" w:color="auto" w:fill="FFFFFF"/>
        </w:rPr>
        <w:t>Ω.</w:t>
      </w:r>
    </w:p>
    <w:p w14:paraId="06509093" w14:textId="77777777" w:rsidR="00B032CE" w:rsidRPr="006012A9" w:rsidRDefault="00B032CE" w:rsidP="008B0479">
      <w:pPr>
        <w:tabs>
          <w:tab w:val="left" w:pos="788"/>
          <w:tab w:val="left" w:pos="973"/>
        </w:tabs>
        <w:spacing w:line="276" w:lineRule="auto"/>
        <w:ind w:left="90"/>
        <w:jc w:val="both"/>
        <w:rPr>
          <w:color w:val="auto"/>
          <w:sz w:val="26"/>
          <w:szCs w:val="26"/>
          <w:shd w:val="clear" w:color="auto" w:fill="FFFFFF"/>
        </w:rPr>
      </w:pPr>
      <w:r w:rsidRPr="006012A9">
        <w:rPr>
          <w:color w:val="auto"/>
          <w:sz w:val="26"/>
          <w:szCs w:val="26"/>
          <w:shd w:val="clear" w:color="auto" w:fill="FFFFFF"/>
        </w:rPr>
        <w:t>Cường độ dòng điện chạy qua điện trở R</w:t>
      </w:r>
      <w:r w:rsidRPr="006012A9">
        <w:rPr>
          <w:color w:val="auto"/>
          <w:sz w:val="26"/>
          <w:szCs w:val="26"/>
          <w:shd w:val="clear" w:color="auto" w:fill="FFFFFF"/>
          <w:vertAlign w:val="subscript"/>
        </w:rPr>
        <w:t>1</w:t>
      </w:r>
      <w:r w:rsidRPr="006012A9">
        <w:rPr>
          <w:color w:val="auto"/>
          <w:sz w:val="26"/>
          <w:szCs w:val="26"/>
          <w:shd w:val="clear" w:color="auto" w:fill="FFFFFF"/>
        </w:rPr>
        <w:t>.</w:t>
      </w:r>
    </w:p>
    <w:p w14:paraId="5BC6FB4B" w14:textId="77777777" w:rsidR="00B032CE" w:rsidRPr="006012A9" w:rsidRDefault="00B032CE" w:rsidP="008B0479">
      <w:pPr>
        <w:spacing w:line="276" w:lineRule="auto"/>
        <w:jc w:val="both"/>
        <w:rPr>
          <w:b/>
          <w:color w:val="auto"/>
          <w:sz w:val="26"/>
          <w:szCs w:val="26"/>
        </w:rPr>
      </w:pPr>
      <w:r w:rsidRPr="006012A9">
        <w:rPr>
          <w:b/>
          <w:color w:val="auto"/>
          <w:sz w:val="26"/>
          <w:szCs w:val="26"/>
        </w:rPr>
        <w:t xml:space="preserve">A. </w:t>
      </w:r>
      <w:r w:rsidRPr="006012A9">
        <w:rPr>
          <w:color w:val="auto"/>
          <w:sz w:val="26"/>
          <w:szCs w:val="26"/>
        </w:rPr>
        <w:t>1,0 A.</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B.</w:t>
      </w:r>
      <w:r w:rsidRPr="006012A9">
        <w:rPr>
          <w:color w:val="auto"/>
          <w:sz w:val="26"/>
          <w:szCs w:val="26"/>
        </w:rPr>
        <w:t xml:space="preserve"> 2,0 A.</w:t>
      </w:r>
    </w:p>
    <w:p w14:paraId="7BA3464E" w14:textId="77777777" w:rsidR="00B032CE" w:rsidRPr="006012A9" w:rsidRDefault="00B032CE" w:rsidP="008B0479">
      <w:pPr>
        <w:spacing w:line="276" w:lineRule="auto"/>
        <w:jc w:val="both"/>
        <w:rPr>
          <w:color w:val="auto"/>
          <w:sz w:val="26"/>
          <w:szCs w:val="26"/>
        </w:rPr>
      </w:pPr>
      <w:r w:rsidRPr="006012A9">
        <w:rPr>
          <w:b/>
          <w:color w:val="auto"/>
          <w:sz w:val="26"/>
          <w:szCs w:val="26"/>
          <w:highlight w:val="cyan"/>
        </w:rPr>
        <w:t>C.</w:t>
      </w:r>
      <w:r w:rsidRPr="006012A9">
        <w:rPr>
          <w:color w:val="auto"/>
          <w:sz w:val="26"/>
          <w:szCs w:val="26"/>
          <w:highlight w:val="cyan"/>
        </w:rPr>
        <w:t xml:space="preserve"> 0,5 A.</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D.</w:t>
      </w:r>
      <w:r w:rsidRPr="006012A9">
        <w:rPr>
          <w:color w:val="auto"/>
          <w:sz w:val="26"/>
          <w:szCs w:val="26"/>
        </w:rPr>
        <w:t xml:space="preserve"> 0,2 A.</w:t>
      </w:r>
    </w:p>
    <w:p w14:paraId="506F184B" w14:textId="77777777" w:rsidR="00B032CE" w:rsidRPr="006012A9" w:rsidRDefault="00B032CE" w:rsidP="008B0479">
      <w:pPr>
        <w:shd w:val="clear" w:color="auto" w:fill="FFFFFF"/>
        <w:spacing w:line="276" w:lineRule="auto"/>
        <w:rPr>
          <w:color w:val="auto"/>
          <w:sz w:val="26"/>
          <w:szCs w:val="26"/>
        </w:rPr>
      </w:pPr>
    </w:p>
    <w:p w14:paraId="5103D83A" w14:textId="000C50FB" w:rsidR="00B032CE" w:rsidRPr="006012A9"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6012A9">
        <w:rPr>
          <w:rFonts w:eastAsia="Calibri"/>
          <w:b/>
          <w:color w:val="auto"/>
          <w:sz w:val="26"/>
          <w:szCs w:val="26"/>
        </w:rPr>
        <w:t>Câu 34:</w:t>
      </w:r>
      <w:r w:rsidRPr="006012A9">
        <w:rPr>
          <w:rFonts w:eastAsia="Calibri"/>
          <w:b/>
          <w:color w:val="auto"/>
          <w:sz w:val="26"/>
          <w:szCs w:val="26"/>
        </w:rPr>
        <w:tab/>
      </w:r>
      <w:r w:rsidR="00B032CE" w:rsidRPr="006012A9">
        <w:rPr>
          <w:rFonts w:eastAsia="Meiryo"/>
          <w:noProof/>
          <w:color w:val="auto"/>
          <w:sz w:val="26"/>
          <w:szCs w:val="26"/>
        </w:rPr>
        <w:drawing>
          <wp:anchor distT="0" distB="0" distL="114300" distR="114300" simplePos="0" relativeHeight="251792384" behindDoc="0" locked="0" layoutInCell="1" allowOverlap="1" wp14:anchorId="07AEDAAF" wp14:editId="3E68A862">
            <wp:simplePos x="0" y="0"/>
            <wp:positionH relativeFrom="column">
              <wp:posOffset>4083050</wp:posOffset>
            </wp:positionH>
            <wp:positionV relativeFrom="paragraph">
              <wp:posOffset>1270</wp:posOffset>
            </wp:positionV>
            <wp:extent cx="1854200" cy="1111250"/>
            <wp:effectExtent l="0" t="0" r="0" b="0"/>
            <wp:wrapThrough wrapText="bothSides">
              <wp:wrapPolygon edited="0">
                <wp:start x="0" y="0"/>
                <wp:lineTo x="0" y="21106"/>
                <wp:lineTo x="21304" y="21106"/>
                <wp:lineTo x="21304" y="0"/>
                <wp:lineTo x="0" y="0"/>
              </wp:wrapPolygon>
            </wp:wrapThrough>
            <wp:docPr id="4973" name="Picture 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 name="Picture 4973"/>
                    <pic:cNvPicPr/>
                  </pic:nvPicPr>
                  <pic:blipFill>
                    <a:blip r:embed="rId516">
                      <a:extLst>
                        <a:ext uri="{28A0092B-C50C-407E-A947-70E740481C1C}">
                          <a14:useLocalDpi xmlns:a14="http://schemas.microsoft.com/office/drawing/2010/main" val="0"/>
                        </a:ext>
                      </a:extLst>
                    </a:blip>
                    <a:stretch>
                      <a:fillRect/>
                    </a:stretch>
                  </pic:blipFill>
                  <pic:spPr>
                    <a:xfrm>
                      <a:off x="0" y="0"/>
                      <a:ext cx="1854200" cy="1111250"/>
                    </a:xfrm>
                    <a:prstGeom prst="rect">
                      <a:avLst/>
                    </a:prstGeom>
                  </pic:spPr>
                </pic:pic>
              </a:graphicData>
            </a:graphic>
            <wp14:sizeRelH relativeFrom="margin">
              <wp14:pctWidth>0</wp14:pctWidth>
            </wp14:sizeRelH>
            <wp14:sizeRelV relativeFrom="margin">
              <wp14:pctHeight>0</wp14:pctHeight>
            </wp14:sizeRelV>
          </wp:anchor>
        </w:drawing>
      </w:r>
      <w:r w:rsidR="00B032CE" w:rsidRPr="006012A9">
        <w:rPr>
          <w:rFonts w:eastAsia="Calibri"/>
          <w:color w:val="auto"/>
          <w:sz w:val="26"/>
          <w:szCs w:val="26"/>
        </w:rPr>
        <w:t xml:space="preserve"> Cho mạch điện như Hình bên. Các giá trị điện trở R</w:t>
      </w:r>
      <w:r w:rsidR="00B032CE" w:rsidRPr="006012A9">
        <w:rPr>
          <w:rFonts w:eastAsia="Calibri"/>
          <w:color w:val="auto"/>
          <w:sz w:val="26"/>
          <w:szCs w:val="26"/>
          <w:vertAlign w:val="subscript"/>
        </w:rPr>
        <w:t>1</w:t>
      </w:r>
      <w:r w:rsidR="00B032CE" w:rsidRPr="006012A9">
        <w:rPr>
          <w:rFonts w:eastAsia="Calibri"/>
          <w:color w:val="auto"/>
          <w:sz w:val="26"/>
          <w:szCs w:val="26"/>
        </w:rPr>
        <w:t xml:space="preserve"> = 20 </w:t>
      </w:r>
      <w:r w:rsidR="00B032CE" w:rsidRPr="006012A9">
        <w:rPr>
          <w:rFonts w:eastAsia="Calibri"/>
          <w:color w:val="auto"/>
          <w:sz w:val="26"/>
          <w:szCs w:val="26"/>
          <w:bdr w:val="none" w:sz="0" w:space="0" w:color="auto" w:frame="1"/>
        </w:rPr>
        <w:t>Ω</w:t>
      </w:r>
      <w:r w:rsidR="00B032CE" w:rsidRPr="006012A9">
        <w:rPr>
          <w:rFonts w:eastAsia="Calibri"/>
          <w:color w:val="auto"/>
          <w:sz w:val="26"/>
          <w:szCs w:val="26"/>
        </w:rPr>
        <w:t>, R</w:t>
      </w:r>
      <w:r w:rsidR="00B032CE" w:rsidRPr="006012A9">
        <w:rPr>
          <w:rFonts w:eastAsia="Calibri"/>
          <w:color w:val="auto"/>
          <w:sz w:val="26"/>
          <w:szCs w:val="26"/>
          <w:vertAlign w:val="subscript"/>
        </w:rPr>
        <w:t>2</w:t>
      </w:r>
      <w:r w:rsidR="00B032CE" w:rsidRPr="006012A9">
        <w:rPr>
          <w:rFonts w:eastAsia="Calibri"/>
          <w:color w:val="auto"/>
          <w:sz w:val="26"/>
          <w:szCs w:val="26"/>
        </w:rPr>
        <w:t xml:space="preserve"> = 4 </w:t>
      </w:r>
      <w:r w:rsidR="00B032CE" w:rsidRPr="006012A9">
        <w:rPr>
          <w:rFonts w:eastAsia="Calibri"/>
          <w:color w:val="auto"/>
          <w:sz w:val="26"/>
          <w:szCs w:val="26"/>
          <w:bdr w:val="none" w:sz="0" w:space="0" w:color="auto" w:frame="1"/>
        </w:rPr>
        <w:t>Ω</w:t>
      </w:r>
      <w:r w:rsidR="00B032CE" w:rsidRPr="006012A9">
        <w:rPr>
          <w:rFonts w:eastAsia="Calibri"/>
          <w:color w:val="auto"/>
          <w:sz w:val="26"/>
          <w:szCs w:val="26"/>
        </w:rPr>
        <w:t> và R</w:t>
      </w:r>
      <w:r w:rsidR="00B032CE" w:rsidRPr="006012A9">
        <w:rPr>
          <w:rFonts w:eastAsia="Calibri"/>
          <w:color w:val="auto"/>
          <w:sz w:val="26"/>
          <w:szCs w:val="26"/>
          <w:vertAlign w:val="subscript"/>
        </w:rPr>
        <w:t>3</w:t>
      </w:r>
      <w:r w:rsidR="00B032CE" w:rsidRPr="006012A9">
        <w:rPr>
          <w:rFonts w:eastAsia="Calibri"/>
          <w:color w:val="auto"/>
          <w:sz w:val="26"/>
          <w:szCs w:val="26"/>
        </w:rPr>
        <w:t xml:space="preserve"> = 6 </w:t>
      </w:r>
      <w:r w:rsidR="00B032CE" w:rsidRPr="006012A9">
        <w:rPr>
          <w:rFonts w:eastAsia="Calibri"/>
          <w:color w:val="auto"/>
          <w:sz w:val="26"/>
          <w:szCs w:val="26"/>
          <w:bdr w:val="none" w:sz="0" w:space="0" w:color="auto" w:frame="1"/>
        </w:rPr>
        <w:t>Ω</w:t>
      </w:r>
      <w:r w:rsidR="00B032CE" w:rsidRPr="006012A9">
        <w:rPr>
          <w:rFonts w:eastAsia="Calibri"/>
          <w:color w:val="auto"/>
          <w:sz w:val="26"/>
          <w:szCs w:val="26"/>
        </w:rPr>
        <w:t>. Suất điện động của nguồn </w:t>
      </w:r>
      <w:r w:rsidR="00B032CE" w:rsidRPr="006012A9">
        <w:rPr>
          <w:rFonts w:eastAsia="Calibri"/>
          <w:color w:val="auto"/>
          <w:sz w:val="26"/>
          <w:szCs w:val="26"/>
          <w:bdr w:val="none" w:sz="0" w:space="0" w:color="auto" w:frame="1"/>
        </w:rPr>
        <w:t xml:space="preserve">E </w:t>
      </w:r>
      <w:r w:rsidR="00B032CE" w:rsidRPr="006012A9">
        <w:rPr>
          <w:rFonts w:eastAsia="Calibri"/>
          <w:color w:val="auto"/>
          <w:sz w:val="26"/>
          <w:szCs w:val="26"/>
        </w:rPr>
        <w:t>= 12 V, điện trở trong của nguồn r = 0,6 </w:t>
      </w:r>
      <w:r w:rsidR="00B032CE" w:rsidRPr="006012A9">
        <w:rPr>
          <w:rFonts w:eastAsia="Calibri"/>
          <w:color w:val="auto"/>
          <w:sz w:val="26"/>
          <w:szCs w:val="26"/>
          <w:bdr w:val="none" w:sz="0" w:space="0" w:color="auto" w:frame="1"/>
        </w:rPr>
        <w:t>Ω</w:t>
      </w:r>
      <w:r w:rsidR="00B032CE" w:rsidRPr="006012A9">
        <w:rPr>
          <w:rFonts w:eastAsia="Calibri"/>
          <w:color w:val="auto"/>
          <w:sz w:val="26"/>
          <w:szCs w:val="26"/>
        </w:rPr>
        <w:t>. Điện trở của đoạn mạch AB.</w:t>
      </w:r>
    </w:p>
    <w:p w14:paraId="1B8B00E4" w14:textId="77777777" w:rsidR="00B032CE" w:rsidRPr="006012A9" w:rsidRDefault="00B032CE" w:rsidP="008B0479">
      <w:pPr>
        <w:spacing w:line="276" w:lineRule="auto"/>
        <w:ind w:firstLine="270"/>
        <w:jc w:val="both"/>
        <w:rPr>
          <w:b/>
          <w:color w:val="auto"/>
          <w:sz w:val="26"/>
          <w:szCs w:val="26"/>
        </w:rPr>
      </w:pPr>
      <w:r w:rsidRPr="006012A9">
        <w:rPr>
          <w:b/>
          <w:color w:val="auto"/>
          <w:sz w:val="26"/>
          <w:szCs w:val="26"/>
        </w:rPr>
        <w:t xml:space="preserve">A. </w:t>
      </w:r>
      <w:r w:rsidRPr="006012A9">
        <w:rPr>
          <w:color w:val="auto"/>
          <w:sz w:val="26"/>
          <w:szCs w:val="26"/>
        </w:rPr>
        <w:t xml:space="preserve">11,0 </w:t>
      </w:r>
      <w:r w:rsidRPr="006012A9">
        <w:rPr>
          <w:color w:val="auto"/>
          <w:sz w:val="26"/>
          <w:szCs w:val="26"/>
          <w:bdr w:val="none" w:sz="0" w:space="0" w:color="auto" w:frame="1"/>
        </w:rPr>
        <w:t>Ω</w:t>
      </w:r>
      <w:r w:rsidRPr="006012A9">
        <w:rPr>
          <w:color w:val="auto"/>
          <w:sz w:val="26"/>
          <w:szCs w:val="26"/>
        </w:rPr>
        <w:t>.</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B.</w:t>
      </w:r>
      <w:r w:rsidRPr="006012A9">
        <w:rPr>
          <w:color w:val="auto"/>
          <w:sz w:val="26"/>
          <w:szCs w:val="26"/>
        </w:rPr>
        <w:t xml:space="preserve"> 22,0 </w:t>
      </w:r>
      <w:r w:rsidRPr="006012A9">
        <w:rPr>
          <w:color w:val="auto"/>
          <w:sz w:val="26"/>
          <w:szCs w:val="26"/>
          <w:bdr w:val="none" w:sz="0" w:space="0" w:color="auto" w:frame="1"/>
        </w:rPr>
        <w:t>Ω</w:t>
      </w:r>
      <w:r w:rsidRPr="006012A9">
        <w:rPr>
          <w:color w:val="auto"/>
          <w:sz w:val="26"/>
          <w:szCs w:val="26"/>
        </w:rPr>
        <w:t>.</w:t>
      </w:r>
    </w:p>
    <w:p w14:paraId="3EADD9CF" w14:textId="77777777" w:rsidR="00B032CE" w:rsidRPr="006012A9" w:rsidRDefault="00B032CE" w:rsidP="008B0479">
      <w:pPr>
        <w:spacing w:line="276" w:lineRule="auto"/>
        <w:ind w:firstLine="270"/>
        <w:jc w:val="both"/>
        <w:rPr>
          <w:color w:val="auto"/>
          <w:sz w:val="26"/>
          <w:szCs w:val="26"/>
        </w:rPr>
      </w:pPr>
      <w:r w:rsidRPr="006012A9">
        <w:rPr>
          <w:b/>
          <w:color w:val="auto"/>
          <w:sz w:val="26"/>
          <w:szCs w:val="26"/>
        </w:rPr>
        <w:t>C.</w:t>
      </w:r>
      <w:r w:rsidRPr="006012A9">
        <w:rPr>
          <w:color w:val="auto"/>
          <w:sz w:val="26"/>
          <w:szCs w:val="26"/>
        </w:rPr>
        <w:t xml:space="preserve"> 12,5 </w:t>
      </w:r>
      <w:r w:rsidRPr="006012A9">
        <w:rPr>
          <w:color w:val="auto"/>
          <w:sz w:val="26"/>
          <w:szCs w:val="26"/>
          <w:bdr w:val="none" w:sz="0" w:space="0" w:color="auto" w:frame="1"/>
        </w:rPr>
        <w:t>Ω</w:t>
      </w:r>
      <w:r w:rsidRPr="006012A9">
        <w:rPr>
          <w:color w:val="auto"/>
          <w:sz w:val="26"/>
          <w:szCs w:val="26"/>
        </w:rPr>
        <w:t>.</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highlight w:val="cyan"/>
        </w:rPr>
        <w:t>D.</w:t>
      </w:r>
      <w:r w:rsidRPr="006012A9">
        <w:rPr>
          <w:color w:val="auto"/>
          <w:sz w:val="26"/>
          <w:szCs w:val="26"/>
          <w:highlight w:val="cyan"/>
        </w:rPr>
        <w:t xml:space="preserve"> 22,4 </w:t>
      </w:r>
      <w:r w:rsidRPr="006012A9">
        <w:rPr>
          <w:color w:val="auto"/>
          <w:sz w:val="26"/>
          <w:szCs w:val="26"/>
          <w:highlight w:val="cyan"/>
          <w:bdr w:val="none" w:sz="0" w:space="0" w:color="auto" w:frame="1"/>
        </w:rPr>
        <w:t>Ω</w:t>
      </w:r>
      <w:r w:rsidRPr="006012A9">
        <w:rPr>
          <w:color w:val="auto"/>
          <w:sz w:val="26"/>
          <w:szCs w:val="26"/>
          <w:highlight w:val="cyan"/>
        </w:rPr>
        <w:t>.</w:t>
      </w:r>
    </w:p>
    <w:p w14:paraId="2E89AFC5" w14:textId="07D6CB3B" w:rsidR="00B032CE" w:rsidRPr="006012A9" w:rsidRDefault="0095268E" w:rsidP="0095268E">
      <w:pPr>
        <w:widowControl w:val="0"/>
        <w:tabs>
          <w:tab w:val="left" w:pos="900"/>
        </w:tabs>
        <w:autoSpaceDE w:val="0"/>
        <w:autoSpaceDN w:val="0"/>
        <w:adjustRightInd w:val="0"/>
        <w:spacing w:line="276" w:lineRule="auto"/>
        <w:jc w:val="both"/>
        <w:rPr>
          <w:rFonts w:eastAsia="Meiryo"/>
          <w:color w:val="auto"/>
          <w:sz w:val="26"/>
          <w:szCs w:val="26"/>
        </w:rPr>
      </w:pPr>
      <w:r w:rsidRPr="006012A9">
        <w:rPr>
          <w:rFonts w:eastAsia="Meiryo"/>
          <w:b/>
          <w:color w:val="auto"/>
          <w:sz w:val="26"/>
          <w:szCs w:val="26"/>
        </w:rPr>
        <w:t>Câu 35:</w:t>
      </w:r>
      <w:r w:rsidRPr="006012A9">
        <w:rPr>
          <w:rFonts w:eastAsia="Meiryo"/>
          <w:b/>
          <w:color w:val="auto"/>
          <w:sz w:val="26"/>
          <w:szCs w:val="26"/>
        </w:rPr>
        <w:tab/>
      </w:r>
      <w:r w:rsidR="00B032CE" w:rsidRPr="006012A9">
        <w:rPr>
          <w:rFonts w:eastAsia="Meiryo"/>
          <w:noProof/>
          <w:color w:val="auto"/>
          <w:sz w:val="26"/>
          <w:szCs w:val="26"/>
        </w:rPr>
        <w:drawing>
          <wp:anchor distT="0" distB="0" distL="114300" distR="114300" simplePos="0" relativeHeight="251793408" behindDoc="0" locked="0" layoutInCell="1" allowOverlap="1" wp14:anchorId="04348C0E" wp14:editId="50109722">
            <wp:simplePos x="0" y="0"/>
            <wp:positionH relativeFrom="column">
              <wp:posOffset>3962400</wp:posOffset>
            </wp:positionH>
            <wp:positionV relativeFrom="paragraph">
              <wp:posOffset>41910</wp:posOffset>
            </wp:positionV>
            <wp:extent cx="1912620" cy="1066800"/>
            <wp:effectExtent l="0" t="0" r="0" b="0"/>
            <wp:wrapThrough wrapText="bothSides">
              <wp:wrapPolygon edited="0">
                <wp:start x="0" y="0"/>
                <wp:lineTo x="0" y="21214"/>
                <wp:lineTo x="21299" y="21214"/>
                <wp:lineTo x="21299" y="0"/>
                <wp:lineTo x="0" y="0"/>
              </wp:wrapPolygon>
            </wp:wrapThrough>
            <wp:docPr id="4974" name="Picture 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 name="Picture 4974"/>
                    <pic:cNvPicPr/>
                  </pic:nvPicPr>
                  <pic:blipFill>
                    <a:blip r:embed="rId517" cstate="print">
                      <a:extLst>
                        <a:ext uri="{28A0092B-C50C-407E-A947-70E740481C1C}">
                          <a14:useLocalDpi xmlns:a14="http://schemas.microsoft.com/office/drawing/2010/main" val="0"/>
                        </a:ext>
                      </a:extLst>
                    </a:blip>
                    <a:stretch>
                      <a:fillRect/>
                    </a:stretch>
                  </pic:blipFill>
                  <pic:spPr>
                    <a:xfrm>
                      <a:off x="0" y="0"/>
                      <a:ext cx="1912620" cy="1066800"/>
                    </a:xfrm>
                    <a:prstGeom prst="rect">
                      <a:avLst/>
                    </a:prstGeom>
                  </pic:spPr>
                </pic:pic>
              </a:graphicData>
            </a:graphic>
            <wp14:sizeRelH relativeFrom="margin">
              <wp14:pctWidth>0</wp14:pctWidth>
            </wp14:sizeRelH>
            <wp14:sizeRelV relativeFrom="margin">
              <wp14:pctHeight>0</wp14:pctHeight>
            </wp14:sizeRelV>
          </wp:anchor>
        </w:drawing>
      </w:r>
      <w:r w:rsidR="00B032CE" w:rsidRPr="006012A9">
        <w:rPr>
          <w:rFonts w:eastAsia="Calibri"/>
          <w:color w:val="auto"/>
          <w:sz w:val="26"/>
          <w:szCs w:val="26"/>
        </w:rPr>
        <w:t xml:space="preserve"> Cho</w:t>
      </w:r>
      <w:r w:rsidR="00B032CE" w:rsidRPr="006012A9">
        <w:rPr>
          <w:rFonts w:eastAsia="Calibri"/>
          <w:color w:val="auto"/>
          <w:sz w:val="26"/>
          <w:szCs w:val="26"/>
          <w:shd w:val="clear" w:color="auto" w:fill="FFFFFF"/>
        </w:rPr>
        <w:t xml:space="preserve"> mạch điện như Hình vẽ, R</w:t>
      </w:r>
      <w:r w:rsidR="00B032CE" w:rsidRPr="006012A9">
        <w:rPr>
          <w:rFonts w:eastAsia="Calibri"/>
          <w:color w:val="auto"/>
          <w:sz w:val="26"/>
          <w:szCs w:val="26"/>
          <w:shd w:val="clear" w:color="auto" w:fill="FFFFFF"/>
          <w:vertAlign w:val="subscript"/>
        </w:rPr>
        <w:t>1</w:t>
      </w:r>
      <w:r w:rsidR="00B032CE" w:rsidRPr="006012A9">
        <w:rPr>
          <w:rFonts w:eastAsia="Calibri"/>
          <w:color w:val="auto"/>
          <w:sz w:val="26"/>
          <w:szCs w:val="26"/>
          <w:shd w:val="clear" w:color="auto" w:fill="FFFFFF"/>
        </w:rPr>
        <w:t> = 1 Ω, R</w:t>
      </w:r>
      <w:r w:rsidR="00B032CE" w:rsidRPr="006012A9">
        <w:rPr>
          <w:rFonts w:eastAsia="Calibri"/>
          <w:color w:val="auto"/>
          <w:sz w:val="26"/>
          <w:szCs w:val="26"/>
          <w:shd w:val="clear" w:color="auto" w:fill="FFFFFF"/>
          <w:vertAlign w:val="subscript"/>
        </w:rPr>
        <w:t>2</w:t>
      </w:r>
      <w:r w:rsidR="00B032CE" w:rsidRPr="006012A9">
        <w:rPr>
          <w:rFonts w:eastAsia="Calibri"/>
          <w:color w:val="auto"/>
          <w:sz w:val="26"/>
          <w:szCs w:val="26"/>
          <w:shd w:val="clear" w:color="auto" w:fill="FFFFFF"/>
        </w:rPr>
        <w:t> = 5 Ω, R</w:t>
      </w:r>
      <w:r w:rsidR="00B032CE" w:rsidRPr="006012A9">
        <w:rPr>
          <w:rFonts w:eastAsia="Calibri"/>
          <w:color w:val="auto"/>
          <w:sz w:val="26"/>
          <w:szCs w:val="26"/>
          <w:shd w:val="clear" w:color="auto" w:fill="FFFFFF"/>
          <w:vertAlign w:val="subscript"/>
        </w:rPr>
        <w:t>3</w:t>
      </w:r>
      <w:r w:rsidR="00B032CE" w:rsidRPr="006012A9">
        <w:rPr>
          <w:rFonts w:eastAsia="Calibri"/>
          <w:color w:val="auto"/>
          <w:sz w:val="26"/>
          <w:szCs w:val="26"/>
          <w:shd w:val="clear" w:color="auto" w:fill="FFFFFF"/>
        </w:rPr>
        <w:t> = 12 Ω, E = 3 V, r = 1 Ω. Bỏ qua điện trở của dây nối. Hiệu điện thế giữa hai cực của nguồn điện là</w:t>
      </w:r>
    </w:p>
    <w:p w14:paraId="7328DCAC" w14:textId="77777777" w:rsidR="00B032CE" w:rsidRPr="006012A9" w:rsidRDefault="00B032CE" w:rsidP="008B0479">
      <w:pPr>
        <w:spacing w:line="276" w:lineRule="auto"/>
        <w:jc w:val="both"/>
        <w:rPr>
          <w:b/>
          <w:color w:val="auto"/>
          <w:sz w:val="26"/>
          <w:szCs w:val="26"/>
        </w:rPr>
      </w:pPr>
      <w:r w:rsidRPr="006012A9">
        <w:rPr>
          <w:b/>
          <w:color w:val="auto"/>
          <w:sz w:val="26"/>
          <w:szCs w:val="26"/>
        </w:rPr>
        <w:t xml:space="preserve">A. </w:t>
      </w:r>
      <w:r w:rsidRPr="006012A9">
        <w:rPr>
          <w:color w:val="auto"/>
          <w:sz w:val="26"/>
          <w:szCs w:val="26"/>
        </w:rPr>
        <w:t>1,0 V.</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highlight w:val="cyan"/>
        </w:rPr>
        <w:t>B.</w:t>
      </w:r>
      <w:r w:rsidRPr="006012A9">
        <w:rPr>
          <w:color w:val="auto"/>
          <w:sz w:val="26"/>
          <w:szCs w:val="26"/>
          <w:highlight w:val="cyan"/>
        </w:rPr>
        <w:t xml:space="preserve"> 2,4 V.</w:t>
      </w:r>
    </w:p>
    <w:p w14:paraId="01A6B6F6" w14:textId="77777777" w:rsidR="00B032CE" w:rsidRPr="006012A9" w:rsidRDefault="00B032CE" w:rsidP="008B0479">
      <w:pPr>
        <w:spacing w:line="276" w:lineRule="auto"/>
        <w:jc w:val="both"/>
        <w:rPr>
          <w:color w:val="auto"/>
          <w:sz w:val="26"/>
          <w:szCs w:val="26"/>
        </w:rPr>
      </w:pPr>
      <w:r w:rsidRPr="006012A9">
        <w:rPr>
          <w:rFonts w:eastAsia="Meiryo"/>
          <w:noProof/>
          <w:color w:val="auto"/>
          <w:sz w:val="26"/>
          <w:szCs w:val="26"/>
        </w:rPr>
        <w:lastRenderedPageBreak/>
        <w:drawing>
          <wp:anchor distT="0" distB="0" distL="114300" distR="114300" simplePos="0" relativeHeight="251795456" behindDoc="0" locked="0" layoutInCell="1" allowOverlap="1" wp14:anchorId="2D93B78E" wp14:editId="2782E3E5">
            <wp:simplePos x="0" y="0"/>
            <wp:positionH relativeFrom="column">
              <wp:posOffset>4375150</wp:posOffset>
            </wp:positionH>
            <wp:positionV relativeFrom="paragraph">
              <wp:posOffset>220345</wp:posOffset>
            </wp:positionV>
            <wp:extent cx="1676400" cy="1123950"/>
            <wp:effectExtent l="0" t="0" r="0" b="0"/>
            <wp:wrapThrough wrapText="bothSides">
              <wp:wrapPolygon edited="0">
                <wp:start x="0" y="0"/>
                <wp:lineTo x="0" y="21234"/>
                <wp:lineTo x="21355" y="21234"/>
                <wp:lineTo x="21355" y="0"/>
                <wp:lineTo x="0" y="0"/>
              </wp:wrapPolygon>
            </wp:wrapThrough>
            <wp:docPr id="4976" name="Picture 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 name="Picture 4976"/>
                    <pic:cNvPicPr/>
                  </pic:nvPicPr>
                  <pic:blipFill>
                    <a:blip r:embed="rId518">
                      <a:extLst>
                        <a:ext uri="{28A0092B-C50C-407E-A947-70E740481C1C}">
                          <a14:useLocalDpi xmlns:a14="http://schemas.microsoft.com/office/drawing/2010/main" val="0"/>
                        </a:ext>
                      </a:extLst>
                    </a:blip>
                    <a:stretch>
                      <a:fillRect/>
                    </a:stretch>
                  </pic:blipFill>
                  <pic:spPr>
                    <a:xfrm>
                      <a:off x="0" y="0"/>
                      <a:ext cx="1676400" cy="1123950"/>
                    </a:xfrm>
                    <a:prstGeom prst="rect">
                      <a:avLst/>
                    </a:prstGeom>
                  </pic:spPr>
                </pic:pic>
              </a:graphicData>
            </a:graphic>
            <wp14:sizeRelH relativeFrom="margin">
              <wp14:pctWidth>0</wp14:pctWidth>
            </wp14:sizeRelH>
          </wp:anchor>
        </w:drawing>
      </w:r>
      <w:r w:rsidRPr="006012A9">
        <w:rPr>
          <w:b/>
          <w:color w:val="auto"/>
          <w:sz w:val="26"/>
          <w:szCs w:val="26"/>
        </w:rPr>
        <w:t>C.</w:t>
      </w:r>
      <w:r w:rsidRPr="006012A9">
        <w:rPr>
          <w:color w:val="auto"/>
          <w:sz w:val="26"/>
          <w:szCs w:val="26"/>
        </w:rPr>
        <w:t xml:space="preserve"> 0,5 V.</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D.</w:t>
      </w:r>
      <w:r w:rsidRPr="006012A9">
        <w:rPr>
          <w:color w:val="auto"/>
          <w:sz w:val="26"/>
          <w:szCs w:val="26"/>
        </w:rPr>
        <w:t xml:space="preserve"> 0,2 V.</w:t>
      </w:r>
    </w:p>
    <w:p w14:paraId="73C5B43C" w14:textId="3915792F" w:rsidR="00B032CE" w:rsidRPr="006012A9" w:rsidRDefault="0095268E" w:rsidP="0095268E">
      <w:pPr>
        <w:widowControl w:val="0"/>
        <w:tabs>
          <w:tab w:val="left" w:pos="900"/>
        </w:tabs>
        <w:autoSpaceDE w:val="0"/>
        <w:autoSpaceDN w:val="0"/>
        <w:adjustRightInd w:val="0"/>
        <w:spacing w:line="276" w:lineRule="auto"/>
        <w:jc w:val="both"/>
        <w:rPr>
          <w:rFonts w:eastAsia="Calibri"/>
          <w:color w:val="auto"/>
          <w:sz w:val="26"/>
          <w:szCs w:val="26"/>
        </w:rPr>
      </w:pPr>
      <w:r w:rsidRPr="006012A9">
        <w:rPr>
          <w:rFonts w:eastAsia="Calibri"/>
          <w:b/>
          <w:color w:val="auto"/>
          <w:sz w:val="26"/>
          <w:szCs w:val="26"/>
        </w:rPr>
        <w:t>Câu 36:</w:t>
      </w:r>
      <w:r w:rsidRPr="006012A9">
        <w:rPr>
          <w:rFonts w:eastAsia="Calibri"/>
          <w:b/>
          <w:color w:val="auto"/>
          <w:sz w:val="26"/>
          <w:szCs w:val="26"/>
        </w:rPr>
        <w:tab/>
      </w:r>
      <w:r w:rsidR="00B032CE" w:rsidRPr="006012A9">
        <w:rPr>
          <w:rFonts w:eastAsia="Calibri"/>
          <w:color w:val="auto"/>
          <w:sz w:val="26"/>
          <w:szCs w:val="26"/>
        </w:rPr>
        <w:t xml:space="preserve"> Cho</w:t>
      </w:r>
      <w:r w:rsidR="00B032CE" w:rsidRPr="006012A9">
        <w:rPr>
          <w:rFonts w:eastAsia="Calibri"/>
          <w:color w:val="auto"/>
          <w:sz w:val="26"/>
          <w:szCs w:val="26"/>
          <w:shd w:val="clear" w:color="auto" w:fill="FFFFFF"/>
        </w:rPr>
        <w:t xml:space="preserve"> mạch điện như Hình vẽ. Biết </w:t>
      </w:r>
      <w:r w:rsidR="00B032CE" w:rsidRPr="006012A9">
        <w:rPr>
          <w:rFonts w:eastAsia="Calibri"/>
          <w:color w:val="auto"/>
          <w:sz w:val="26"/>
          <w:szCs w:val="26"/>
        </w:rPr>
        <w:t>E = 12 V, r = 0,1 Ω, R1 = R2 = 2 Ω, R3 = 4 Ω, R4 = 4,4 Ω.</w:t>
      </w:r>
      <w:r w:rsidR="00B032CE" w:rsidRPr="006012A9">
        <w:rPr>
          <w:rFonts w:eastAsia="Calibri"/>
          <w:color w:val="auto"/>
          <w:sz w:val="26"/>
          <w:szCs w:val="26"/>
          <w:shd w:val="clear" w:color="auto" w:fill="FFFFFF"/>
        </w:rPr>
        <w:t xml:space="preserve"> </w:t>
      </w:r>
      <w:r w:rsidR="00B032CE" w:rsidRPr="006012A9">
        <w:rPr>
          <w:rFonts w:eastAsia="Calibri"/>
          <w:color w:val="auto"/>
          <w:sz w:val="26"/>
          <w:szCs w:val="26"/>
        </w:rPr>
        <w:t>Điện trở của đoạn mạch AB.</w:t>
      </w:r>
    </w:p>
    <w:p w14:paraId="02A05CD6" w14:textId="77777777" w:rsidR="00B032CE" w:rsidRPr="006012A9" w:rsidRDefault="00B032CE" w:rsidP="008B0479">
      <w:pPr>
        <w:spacing w:line="276" w:lineRule="auto"/>
        <w:jc w:val="both"/>
        <w:rPr>
          <w:b/>
          <w:color w:val="auto"/>
          <w:sz w:val="26"/>
          <w:szCs w:val="26"/>
        </w:rPr>
      </w:pPr>
      <w:r w:rsidRPr="006012A9">
        <w:rPr>
          <w:b/>
          <w:color w:val="auto"/>
          <w:sz w:val="26"/>
          <w:szCs w:val="26"/>
          <w:highlight w:val="cyan"/>
        </w:rPr>
        <w:t xml:space="preserve">A. </w:t>
      </w:r>
      <w:r w:rsidRPr="006012A9">
        <w:rPr>
          <w:color w:val="auto"/>
          <w:sz w:val="26"/>
          <w:szCs w:val="26"/>
          <w:highlight w:val="cyan"/>
        </w:rPr>
        <w:t xml:space="preserve">5,9 </w:t>
      </w:r>
      <w:r w:rsidRPr="006012A9">
        <w:rPr>
          <w:color w:val="auto"/>
          <w:sz w:val="26"/>
          <w:szCs w:val="26"/>
          <w:highlight w:val="cyan"/>
          <w:bdr w:val="none" w:sz="0" w:space="0" w:color="auto" w:frame="1"/>
        </w:rPr>
        <w:t>Ω</w:t>
      </w:r>
      <w:r w:rsidRPr="006012A9">
        <w:rPr>
          <w:color w:val="auto"/>
          <w:sz w:val="26"/>
          <w:szCs w:val="26"/>
          <w:highlight w:val="cyan"/>
        </w:rPr>
        <w:t>.</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B.</w:t>
      </w:r>
      <w:r w:rsidRPr="006012A9">
        <w:rPr>
          <w:color w:val="auto"/>
          <w:sz w:val="26"/>
          <w:szCs w:val="26"/>
        </w:rPr>
        <w:t xml:space="preserve"> 3,0 </w:t>
      </w:r>
      <w:r w:rsidRPr="006012A9">
        <w:rPr>
          <w:color w:val="auto"/>
          <w:sz w:val="26"/>
          <w:szCs w:val="26"/>
          <w:bdr w:val="none" w:sz="0" w:space="0" w:color="auto" w:frame="1"/>
        </w:rPr>
        <w:t>Ω</w:t>
      </w:r>
      <w:r w:rsidRPr="006012A9">
        <w:rPr>
          <w:color w:val="auto"/>
          <w:sz w:val="26"/>
          <w:szCs w:val="26"/>
        </w:rPr>
        <w:t>.</w:t>
      </w:r>
    </w:p>
    <w:p w14:paraId="5D162022" w14:textId="77777777" w:rsidR="00B032CE" w:rsidRPr="006012A9" w:rsidRDefault="00B032CE" w:rsidP="008B0479">
      <w:pPr>
        <w:spacing w:line="276" w:lineRule="auto"/>
        <w:jc w:val="both"/>
        <w:rPr>
          <w:color w:val="auto"/>
          <w:sz w:val="26"/>
          <w:szCs w:val="26"/>
        </w:rPr>
      </w:pPr>
      <w:r w:rsidRPr="006012A9">
        <w:rPr>
          <w:b/>
          <w:color w:val="auto"/>
          <w:sz w:val="26"/>
          <w:szCs w:val="26"/>
        </w:rPr>
        <w:t>C.</w:t>
      </w:r>
      <w:r w:rsidRPr="006012A9">
        <w:rPr>
          <w:color w:val="auto"/>
          <w:sz w:val="26"/>
          <w:szCs w:val="26"/>
        </w:rPr>
        <w:t xml:space="preserve"> 2,5 </w:t>
      </w:r>
      <w:r w:rsidRPr="006012A9">
        <w:rPr>
          <w:color w:val="auto"/>
          <w:sz w:val="26"/>
          <w:szCs w:val="26"/>
          <w:bdr w:val="none" w:sz="0" w:space="0" w:color="auto" w:frame="1"/>
        </w:rPr>
        <w:t>Ω</w:t>
      </w:r>
      <w:r w:rsidRPr="006012A9">
        <w:rPr>
          <w:color w:val="auto"/>
          <w:sz w:val="26"/>
          <w:szCs w:val="26"/>
        </w:rPr>
        <w:t>.</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D.</w:t>
      </w:r>
      <w:r w:rsidRPr="006012A9">
        <w:rPr>
          <w:color w:val="auto"/>
          <w:sz w:val="26"/>
          <w:szCs w:val="26"/>
        </w:rPr>
        <w:t xml:space="preserve"> 3,4 </w:t>
      </w:r>
      <w:r w:rsidRPr="006012A9">
        <w:rPr>
          <w:color w:val="auto"/>
          <w:sz w:val="26"/>
          <w:szCs w:val="26"/>
          <w:bdr w:val="none" w:sz="0" w:space="0" w:color="auto" w:frame="1"/>
        </w:rPr>
        <w:t>Ω</w:t>
      </w:r>
      <w:r w:rsidRPr="006012A9">
        <w:rPr>
          <w:color w:val="auto"/>
          <w:sz w:val="26"/>
          <w:szCs w:val="26"/>
        </w:rPr>
        <w:t>.</w:t>
      </w:r>
    </w:p>
    <w:p w14:paraId="34DBA081" w14:textId="756135C5" w:rsidR="00B032CE" w:rsidRPr="006012A9" w:rsidRDefault="0095268E" w:rsidP="0095268E">
      <w:pPr>
        <w:widowControl w:val="0"/>
        <w:tabs>
          <w:tab w:val="left" w:pos="900"/>
        </w:tabs>
        <w:autoSpaceDE w:val="0"/>
        <w:autoSpaceDN w:val="0"/>
        <w:adjustRightInd w:val="0"/>
        <w:spacing w:line="276" w:lineRule="auto"/>
        <w:jc w:val="both"/>
        <w:rPr>
          <w:rFonts w:eastAsia="Calibri"/>
          <w:color w:val="auto"/>
          <w:sz w:val="26"/>
          <w:szCs w:val="26"/>
          <w:shd w:val="clear" w:color="auto" w:fill="FFFFFF"/>
        </w:rPr>
      </w:pPr>
      <w:r w:rsidRPr="006012A9">
        <w:rPr>
          <w:rFonts w:eastAsia="Calibri"/>
          <w:b/>
          <w:color w:val="auto"/>
          <w:sz w:val="26"/>
          <w:szCs w:val="26"/>
        </w:rPr>
        <w:t>Câu 37:</w:t>
      </w:r>
      <w:r w:rsidRPr="006012A9">
        <w:rPr>
          <w:rFonts w:eastAsia="Calibri"/>
          <w:b/>
          <w:color w:val="auto"/>
          <w:sz w:val="26"/>
          <w:szCs w:val="26"/>
        </w:rPr>
        <w:tab/>
      </w:r>
      <w:r w:rsidR="00B032CE" w:rsidRPr="006012A9">
        <w:rPr>
          <w:rFonts w:eastAsia="Meiryo"/>
          <w:noProof/>
          <w:color w:val="auto"/>
          <w:sz w:val="26"/>
          <w:szCs w:val="26"/>
        </w:rPr>
        <w:drawing>
          <wp:anchor distT="0" distB="0" distL="114300" distR="114300" simplePos="0" relativeHeight="251796480" behindDoc="0" locked="0" layoutInCell="1" allowOverlap="1" wp14:anchorId="6722D768" wp14:editId="636D9B49">
            <wp:simplePos x="0" y="0"/>
            <wp:positionH relativeFrom="column">
              <wp:posOffset>4540250</wp:posOffset>
            </wp:positionH>
            <wp:positionV relativeFrom="paragraph">
              <wp:posOffset>8890</wp:posOffset>
            </wp:positionV>
            <wp:extent cx="1663700" cy="1104900"/>
            <wp:effectExtent l="0" t="0" r="0" b="0"/>
            <wp:wrapThrough wrapText="bothSides">
              <wp:wrapPolygon edited="0">
                <wp:start x="0" y="0"/>
                <wp:lineTo x="0" y="21228"/>
                <wp:lineTo x="21270" y="21228"/>
                <wp:lineTo x="21270" y="0"/>
                <wp:lineTo x="0" y="0"/>
              </wp:wrapPolygon>
            </wp:wrapThrough>
            <wp:docPr id="4987" name="Picture 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 name="Picture 4987"/>
                    <pic:cNvPicPr/>
                  </pic:nvPicPr>
                  <pic:blipFill>
                    <a:blip r:embed="rId519">
                      <a:extLst>
                        <a:ext uri="{28A0092B-C50C-407E-A947-70E740481C1C}">
                          <a14:useLocalDpi xmlns:a14="http://schemas.microsoft.com/office/drawing/2010/main" val="0"/>
                        </a:ext>
                      </a:extLst>
                    </a:blip>
                    <a:stretch>
                      <a:fillRect/>
                    </a:stretch>
                  </pic:blipFill>
                  <pic:spPr>
                    <a:xfrm>
                      <a:off x="0" y="0"/>
                      <a:ext cx="1663700" cy="1104900"/>
                    </a:xfrm>
                    <a:prstGeom prst="rect">
                      <a:avLst/>
                    </a:prstGeom>
                  </pic:spPr>
                </pic:pic>
              </a:graphicData>
            </a:graphic>
          </wp:anchor>
        </w:drawing>
      </w:r>
      <w:r w:rsidR="00B032CE" w:rsidRPr="006012A9">
        <w:rPr>
          <w:rFonts w:eastAsia="Calibri"/>
          <w:color w:val="auto"/>
          <w:sz w:val="26"/>
          <w:szCs w:val="26"/>
          <w:shd w:val="clear" w:color="auto" w:fill="FFFFFF"/>
        </w:rPr>
        <w:t xml:space="preserve">Cho mạch điện như Hình bên. </w:t>
      </w:r>
    </w:p>
    <w:p w14:paraId="68A951C6" w14:textId="77777777" w:rsidR="00B032CE" w:rsidRPr="006012A9" w:rsidRDefault="00B032CE" w:rsidP="008B0479">
      <w:pPr>
        <w:tabs>
          <w:tab w:val="left" w:pos="788"/>
          <w:tab w:val="left" w:pos="973"/>
        </w:tabs>
        <w:spacing w:line="276" w:lineRule="auto"/>
        <w:ind w:left="86"/>
        <w:contextualSpacing/>
        <w:jc w:val="both"/>
        <w:rPr>
          <w:rFonts w:eastAsia="Calibri"/>
          <w:color w:val="auto"/>
          <w:sz w:val="26"/>
          <w:szCs w:val="26"/>
          <w:shd w:val="clear" w:color="auto" w:fill="FFFFFF"/>
        </w:rPr>
      </w:pPr>
      <w:r w:rsidRPr="006012A9">
        <w:rPr>
          <w:rFonts w:eastAsia="Calibri"/>
          <w:color w:val="auto"/>
          <w:sz w:val="26"/>
          <w:szCs w:val="26"/>
          <w:shd w:val="clear" w:color="auto" w:fill="FFFFFF"/>
        </w:rPr>
        <w:t>Biết E = 12 V, r = 1 Ω, R</w:t>
      </w:r>
      <w:r w:rsidRPr="006012A9">
        <w:rPr>
          <w:rFonts w:eastAsia="Calibri"/>
          <w:color w:val="auto"/>
          <w:sz w:val="26"/>
          <w:szCs w:val="26"/>
          <w:shd w:val="clear" w:color="auto" w:fill="FFFFFF"/>
          <w:vertAlign w:val="subscript"/>
        </w:rPr>
        <w:t>1</w:t>
      </w:r>
      <w:r w:rsidRPr="006012A9">
        <w:rPr>
          <w:rFonts w:eastAsia="Calibri"/>
          <w:color w:val="auto"/>
          <w:sz w:val="26"/>
          <w:szCs w:val="26"/>
          <w:shd w:val="clear" w:color="auto" w:fill="FFFFFF"/>
        </w:rPr>
        <w:t xml:space="preserve"> = R</w:t>
      </w:r>
      <w:r w:rsidRPr="006012A9">
        <w:rPr>
          <w:rFonts w:eastAsia="Calibri"/>
          <w:color w:val="auto"/>
          <w:sz w:val="26"/>
          <w:szCs w:val="26"/>
          <w:shd w:val="clear" w:color="auto" w:fill="FFFFFF"/>
          <w:vertAlign w:val="subscript"/>
        </w:rPr>
        <w:t xml:space="preserve">2 </w:t>
      </w:r>
      <w:r w:rsidRPr="006012A9">
        <w:rPr>
          <w:rFonts w:eastAsia="Calibri"/>
          <w:color w:val="auto"/>
          <w:sz w:val="26"/>
          <w:szCs w:val="26"/>
          <w:shd w:val="clear" w:color="auto" w:fill="FFFFFF"/>
        </w:rPr>
        <w:t>= 4 Ω, R</w:t>
      </w:r>
      <w:r w:rsidRPr="006012A9">
        <w:rPr>
          <w:rFonts w:eastAsia="Calibri"/>
          <w:color w:val="auto"/>
          <w:sz w:val="26"/>
          <w:szCs w:val="26"/>
          <w:shd w:val="clear" w:color="auto" w:fill="FFFFFF"/>
          <w:vertAlign w:val="subscript"/>
        </w:rPr>
        <w:t>3</w:t>
      </w:r>
      <w:r w:rsidRPr="006012A9">
        <w:rPr>
          <w:rFonts w:eastAsia="Calibri"/>
          <w:color w:val="auto"/>
          <w:sz w:val="26"/>
          <w:szCs w:val="26"/>
          <w:shd w:val="clear" w:color="auto" w:fill="FFFFFF"/>
        </w:rPr>
        <w:t xml:space="preserve"> = 3 Ω, R</w:t>
      </w:r>
      <w:r w:rsidRPr="006012A9">
        <w:rPr>
          <w:rFonts w:eastAsia="Calibri"/>
          <w:color w:val="auto"/>
          <w:sz w:val="26"/>
          <w:szCs w:val="26"/>
          <w:shd w:val="clear" w:color="auto" w:fill="FFFFFF"/>
          <w:vertAlign w:val="subscript"/>
        </w:rPr>
        <w:t>4</w:t>
      </w:r>
      <w:r w:rsidRPr="006012A9">
        <w:rPr>
          <w:rFonts w:eastAsia="Calibri"/>
          <w:color w:val="auto"/>
          <w:sz w:val="26"/>
          <w:szCs w:val="26"/>
          <w:shd w:val="clear" w:color="auto" w:fill="FFFFFF"/>
        </w:rPr>
        <w:t xml:space="preserve"> = 5 Ω.</w:t>
      </w:r>
    </w:p>
    <w:p w14:paraId="42B2FBC3" w14:textId="77777777" w:rsidR="00B032CE" w:rsidRPr="006012A9" w:rsidRDefault="00B032CE" w:rsidP="008B0479">
      <w:pPr>
        <w:tabs>
          <w:tab w:val="left" w:pos="788"/>
          <w:tab w:val="left" w:pos="973"/>
        </w:tabs>
        <w:spacing w:line="276" w:lineRule="auto"/>
        <w:ind w:left="86"/>
        <w:contextualSpacing/>
        <w:jc w:val="both"/>
        <w:rPr>
          <w:rFonts w:eastAsia="Calibri"/>
          <w:color w:val="auto"/>
          <w:sz w:val="26"/>
          <w:szCs w:val="26"/>
          <w:shd w:val="clear" w:color="auto" w:fill="FFFFFF"/>
        </w:rPr>
      </w:pPr>
      <w:r w:rsidRPr="006012A9">
        <w:rPr>
          <w:rFonts w:eastAsia="Calibri"/>
          <w:color w:val="auto"/>
          <w:sz w:val="26"/>
          <w:szCs w:val="26"/>
          <w:shd w:val="clear" w:color="auto" w:fill="FFFFFF"/>
        </w:rPr>
        <w:t>Điện trở của đoạn mạch AB.</w:t>
      </w:r>
    </w:p>
    <w:p w14:paraId="677131B8" w14:textId="77777777" w:rsidR="00B032CE" w:rsidRPr="006012A9" w:rsidRDefault="00B032CE" w:rsidP="008B0479">
      <w:pPr>
        <w:spacing w:line="276" w:lineRule="auto"/>
        <w:jc w:val="both"/>
        <w:rPr>
          <w:b/>
          <w:color w:val="auto"/>
          <w:sz w:val="26"/>
          <w:szCs w:val="26"/>
        </w:rPr>
      </w:pPr>
      <w:r w:rsidRPr="006012A9">
        <w:rPr>
          <w:b/>
          <w:color w:val="auto"/>
          <w:sz w:val="26"/>
          <w:szCs w:val="26"/>
        </w:rPr>
        <w:t xml:space="preserve">A. </w:t>
      </w:r>
      <w:r w:rsidRPr="006012A9">
        <w:rPr>
          <w:color w:val="auto"/>
          <w:sz w:val="26"/>
          <w:szCs w:val="26"/>
        </w:rPr>
        <w:t xml:space="preserve">5 </w:t>
      </w:r>
      <w:r w:rsidRPr="006012A9">
        <w:rPr>
          <w:color w:val="auto"/>
          <w:sz w:val="26"/>
          <w:szCs w:val="26"/>
          <w:bdr w:val="none" w:sz="0" w:space="0" w:color="auto" w:frame="1"/>
        </w:rPr>
        <w:t>Ω</w:t>
      </w:r>
      <w:r w:rsidRPr="006012A9">
        <w:rPr>
          <w:color w:val="auto"/>
          <w:sz w:val="26"/>
          <w:szCs w:val="26"/>
        </w:rPr>
        <w:t>.</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B.</w:t>
      </w:r>
      <w:r w:rsidRPr="006012A9">
        <w:rPr>
          <w:color w:val="auto"/>
          <w:sz w:val="26"/>
          <w:szCs w:val="26"/>
        </w:rPr>
        <w:t xml:space="preserve"> 3 </w:t>
      </w:r>
      <w:r w:rsidRPr="006012A9">
        <w:rPr>
          <w:color w:val="auto"/>
          <w:sz w:val="26"/>
          <w:szCs w:val="26"/>
          <w:bdr w:val="none" w:sz="0" w:space="0" w:color="auto" w:frame="1"/>
        </w:rPr>
        <w:t>Ω</w:t>
      </w:r>
      <w:r w:rsidRPr="006012A9">
        <w:rPr>
          <w:color w:val="auto"/>
          <w:sz w:val="26"/>
          <w:szCs w:val="26"/>
        </w:rPr>
        <w:t>.</w:t>
      </w:r>
    </w:p>
    <w:p w14:paraId="7C8D3D6D" w14:textId="77777777" w:rsidR="00B032CE" w:rsidRPr="006012A9" w:rsidRDefault="00B032CE" w:rsidP="008B0479">
      <w:pPr>
        <w:spacing w:line="276" w:lineRule="auto"/>
        <w:jc w:val="both"/>
        <w:rPr>
          <w:color w:val="auto"/>
          <w:sz w:val="26"/>
          <w:szCs w:val="26"/>
        </w:rPr>
      </w:pPr>
      <w:r w:rsidRPr="006012A9">
        <w:rPr>
          <w:noProof/>
          <w:color w:val="auto"/>
          <w:sz w:val="26"/>
          <w:szCs w:val="26"/>
          <w:shd w:val="clear" w:color="auto" w:fill="FFFFFF"/>
        </w:rPr>
        <w:drawing>
          <wp:anchor distT="0" distB="0" distL="114300" distR="114300" simplePos="0" relativeHeight="251797504" behindDoc="0" locked="0" layoutInCell="1" allowOverlap="1" wp14:anchorId="4B7B6B3D" wp14:editId="7EEB2A37">
            <wp:simplePos x="0" y="0"/>
            <wp:positionH relativeFrom="column">
              <wp:posOffset>4495800</wp:posOffset>
            </wp:positionH>
            <wp:positionV relativeFrom="paragraph">
              <wp:posOffset>209550</wp:posOffset>
            </wp:positionV>
            <wp:extent cx="1644735" cy="920797"/>
            <wp:effectExtent l="0" t="0" r="0" b="0"/>
            <wp:wrapThrough wrapText="bothSides">
              <wp:wrapPolygon edited="0">
                <wp:start x="0" y="0"/>
                <wp:lineTo x="0" y="21004"/>
                <wp:lineTo x="21266" y="21004"/>
                <wp:lineTo x="21266" y="0"/>
                <wp:lineTo x="0" y="0"/>
              </wp:wrapPolygon>
            </wp:wrapThrough>
            <wp:docPr id="4988" name="Picture 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 name="Picture 4988"/>
                    <pic:cNvPicPr/>
                  </pic:nvPicPr>
                  <pic:blipFill>
                    <a:blip r:embed="rId520">
                      <a:extLst>
                        <a:ext uri="{28A0092B-C50C-407E-A947-70E740481C1C}">
                          <a14:useLocalDpi xmlns:a14="http://schemas.microsoft.com/office/drawing/2010/main" val="0"/>
                        </a:ext>
                      </a:extLst>
                    </a:blip>
                    <a:stretch>
                      <a:fillRect/>
                    </a:stretch>
                  </pic:blipFill>
                  <pic:spPr>
                    <a:xfrm>
                      <a:off x="0" y="0"/>
                      <a:ext cx="1644735" cy="920797"/>
                    </a:xfrm>
                    <a:prstGeom prst="rect">
                      <a:avLst/>
                    </a:prstGeom>
                  </pic:spPr>
                </pic:pic>
              </a:graphicData>
            </a:graphic>
          </wp:anchor>
        </w:drawing>
      </w:r>
      <w:r w:rsidRPr="006012A9">
        <w:rPr>
          <w:b/>
          <w:color w:val="auto"/>
          <w:sz w:val="26"/>
          <w:szCs w:val="26"/>
          <w:highlight w:val="cyan"/>
        </w:rPr>
        <w:t>C.</w:t>
      </w:r>
      <w:r w:rsidRPr="006012A9">
        <w:rPr>
          <w:color w:val="auto"/>
          <w:sz w:val="26"/>
          <w:szCs w:val="26"/>
          <w:highlight w:val="cyan"/>
        </w:rPr>
        <w:t xml:space="preserve"> 4 </w:t>
      </w:r>
      <w:r w:rsidRPr="006012A9">
        <w:rPr>
          <w:color w:val="auto"/>
          <w:sz w:val="26"/>
          <w:szCs w:val="26"/>
          <w:highlight w:val="cyan"/>
          <w:bdr w:val="none" w:sz="0" w:space="0" w:color="auto" w:frame="1"/>
        </w:rPr>
        <w:t>Ω</w:t>
      </w:r>
      <w:r w:rsidRPr="006012A9">
        <w:rPr>
          <w:color w:val="auto"/>
          <w:sz w:val="26"/>
          <w:szCs w:val="26"/>
          <w:highlight w:val="cyan"/>
        </w:rPr>
        <w:t>.</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D.</w:t>
      </w:r>
      <w:r w:rsidRPr="006012A9">
        <w:rPr>
          <w:color w:val="auto"/>
          <w:sz w:val="26"/>
          <w:szCs w:val="26"/>
        </w:rPr>
        <w:t xml:space="preserve"> 2 </w:t>
      </w:r>
      <w:r w:rsidRPr="006012A9">
        <w:rPr>
          <w:color w:val="auto"/>
          <w:sz w:val="26"/>
          <w:szCs w:val="26"/>
          <w:bdr w:val="none" w:sz="0" w:space="0" w:color="auto" w:frame="1"/>
        </w:rPr>
        <w:t>Ω</w:t>
      </w:r>
      <w:r w:rsidRPr="006012A9">
        <w:rPr>
          <w:color w:val="auto"/>
          <w:sz w:val="26"/>
          <w:szCs w:val="26"/>
        </w:rPr>
        <w:t>.</w:t>
      </w:r>
    </w:p>
    <w:p w14:paraId="517A79C7" w14:textId="30562F4C" w:rsidR="00B032CE" w:rsidRPr="006012A9" w:rsidRDefault="0095268E" w:rsidP="0095268E">
      <w:pPr>
        <w:widowControl w:val="0"/>
        <w:tabs>
          <w:tab w:val="left" w:pos="900"/>
        </w:tabs>
        <w:autoSpaceDE w:val="0"/>
        <w:autoSpaceDN w:val="0"/>
        <w:adjustRightInd w:val="0"/>
        <w:spacing w:line="276" w:lineRule="auto"/>
        <w:jc w:val="both"/>
        <w:rPr>
          <w:rFonts w:eastAsia="Calibri"/>
          <w:color w:val="auto"/>
          <w:sz w:val="26"/>
          <w:szCs w:val="26"/>
          <w:shd w:val="clear" w:color="auto" w:fill="FFFFFF"/>
        </w:rPr>
      </w:pPr>
      <w:r w:rsidRPr="006012A9">
        <w:rPr>
          <w:rFonts w:eastAsia="Calibri"/>
          <w:b/>
          <w:color w:val="auto"/>
          <w:sz w:val="26"/>
          <w:szCs w:val="26"/>
        </w:rPr>
        <w:t>Câu 38:</w:t>
      </w:r>
      <w:r w:rsidRPr="006012A9">
        <w:rPr>
          <w:rFonts w:eastAsia="Calibri"/>
          <w:b/>
          <w:color w:val="auto"/>
          <w:sz w:val="26"/>
          <w:szCs w:val="26"/>
        </w:rPr>
        <w:tab/>
      </w:r>
      <w:r w:rsidR="00B032CE" w:rsidRPr="006012A9">
        <w:rPr>
          <w:rFonts w:eastAsia="Calibri"/>
          <w:color w:val="auto"/>
          <w:sz w:val="26"/>
          <w:szCs w:val="26"/>
          <w:shd w:val="clear" w:color="auto" w:fill="FFFFFF"/>
        </w:rPr>
        <w:t xml:space="preserve">Cho mạch điện như Hình bên. </w:t>
      </w:r>
    </w:p>
    <w:p w14:paraId="629EB8CF" w14:textId="77777777" w:rsidR="00B032CE" w:rsidRPr="006012A9" w:rsidRDefault="00B032CE" w:rsidP="008B0479">
      <w:pPr>
        <w:tabs>
          <w:tab w:val="left" w:pos="788"/>
          <w:tab w:val="left" w:pos="973"/>
        </w:tabs>
        <w:spacing w:line="276" w:lineRule="auto"/>
        <w:ind w:left="86"/>
        <w:contextualSpacing/>
        <w:jc w:val="both"/>
        <w:rPr>
          <w:rFonts w:eastAsia="Calibri"/>
          <w:color w:val="auto"/>
          <w:sz w:val="26"/>
          <w:szCs w:val="26"/>
          <w:shd w:val="clear" w:color="auto" w:fill="FFFFFF"/>
        </w:rPr>
      </w:pPr>
      <w:r w:rsidRPr="006012A9">
        <w:rPr>
          <w:rFonts w:eastAsia="Calibri"/>
          <w:color w:val="auto"/>
          <w:sz w:val="26"/>
          <w:szCs w:val="26"/>
          <w:shd w:val="clear" w:color="auto" w:fill="FFFFFF"/>
        </w:rPr>
        <w:t>Biết E = 12 V, r = 1 Ω, R1 = 10 Ω, R</w:t>
      </w:r>
      <w:r w:rsidRPr="006012A9">
        <w:rPr>
          <w:rFonts w:eastAsia="Calibri"/>
          <w:color w:val="auto"/>
          <w:sz w:val="26"/>
          <w:szCs w:val="26"/>
          <w:shd w:val="clear" w:color="auto" w:fill="FFFFFF"/>
          <w:vertAlign w:val="subscript"/>
        </w:rPr>
        <w:t>2</w:t>
      </w:r>
      <w:r w:rsidRPr="006012A9">
        <w:rPr>
          <w:rFonts w:eastAsia="Calibri"/>
          <w:color w:val="auto"/>
          <w:sz w:val="26"/>
          <w:szCs w:val="26"/>
          <w:shd w:val="clear" w:color="auto" w:fill="FFFFFF"/>
        </w:rPr>
        <w:t xml:space="preserve"> = 5 Ω, R</w:t>
      </w:r>
      <w:r w:rsidRPr="006012A9">
        <w:rPr>
          <w:rFonts w:eastAsia="Calibri"/>
          <w:color w:val="auto"/>
          <w:sz w:val="26"/>
          <w:szCs w:val="26"/>
          <w:shd w:val="clear" w:color="auto" w:fill="FFFFFF"/>
          <w:vertAlign w:val="subscript"/>
        </w:rPr>
        <w:t>3</w:t>
      </w:r>
      <w:r w:rsidRPr="006012A9">
        <w:rPr>
          <w:rFonts w:eastAsia="Calibri"/>
          <w:color w:val="auto"/>
          <w:sz w:val="26"/>
          <w:szCs w:val="26"/>
          <w:shd w:val="clear" w:color="auto" w:fill="FFFFFF"/>
        </w:rPr>
        <w:t xml:space="preserve"> = 8 Ω.</w:t>
      </w:r>
    </w:p>
    <w:p w14:paraId="7E24BE27" w14:textId="77777777" w:rsidR="00B032CE" w:rsidRPr="006012A9" w:rsidRDefault="00B032CE" w:rsidP="008B0479">
      <w:pPr>
        <w:tabs>
          <w:tab w:val="left" w:pos="788"/>
          <w:tab w:val="left" w:pos="973"/>
        </w:tabs>
        <w:spacing w:line="276" w:lineRule="auto"/>
        <w:ind w:left="90"/>
        <w:jc w:val="both"/>
        <w:rPr>
          <w:color w:val="auto"/>
          <w:sz w:val="26"/>
          <w:szCs w:val="26"/>
          <w:shd w:val="clear" w:color="auto" w:fill="FFFFFF"/>
        </w:rPr>
      </w:pPr>
      <w:r w:rsidRPr="006012A9">
        <w:rPr>
          <w:color w:val="auto"/>
          <w:sz w:val="26"/>
          <w:szCs w:val="26"/>
          <w:shd w:val="clear" w:color="auto" w:fill="FFFFFF"/>
        </w:rPr>
        <w:t>Hiệu điện thế giữa hai đầu điện trở R</w:t>
      </w:r>
      <w:r w:rsidRPr="006012A9">
        <w:rPr>
          <w:color w:val="auto"/>
          <w:sz w:val="26"/>
          <w:szCs w:val="26"/>
          <w:shd w:val="clear" w:color="auto" w:fill="FFFFFF"/>
          <w:vertAlign w:val="subscript"/>
        </w:rPr>
        <w:t>1</w:t>
      </w:r>
      <w:r w:rsidRPr="006012A9">
        <w:rPr>
          <w:color w:val="auto"/>
          <w:sz w:val="26"/>
          <w:szCs w:val="26"/>
          <w:shd w:val="clear" w:color="auto" w:fill="FFFFFF"/>
        </w:rPr>
        <w:t>.</w:t>
      </w:r>
    </w:p>
    <w:p w14:paraId="629FE004" w14:textId="77777777" w:rsidR="00B032CE" w:rsidRPr="006012A9" w:rsidRDefault="00B032CE" w:rsidP="008B0479">
      <w:pPr>
        <w:spacing w:line="276" w:lineRule="auto"/>
        <w:jc w:val="both"/>
        <w:rPr>
          <w:b/>
          <w:color w:val="auto"/>
          <w:sz w:val="26"/>
          <w:szCs w:val="26"/>
        </w:rPr>
      </w:pPr>
      <w:r w:rsidRPr="006012A9">
        <w:rPr>
          <w:b/>
          <w:color w:val="auto"/>
          <w:sz w:val="26"/>
          <w:szCs w:val="26"/>
        </w:rPr>
        <w:t xml:space="preserve">A. </w:t>
      </w:r>
      <w:r w:rsidRPr="006012A9">
        <w:rPr>
          <w:color w:val="auto"/>
          <w:sz w:val="26"/>
          <w:szCs w:val="26"/>
        </w:rPr>
        <w:t>0,5 V.</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B.</w:t>
      </w:r>
      <w:r w:rsidRPr="006012A9">
        <w:rPr>
          <w:color w:val="auto"/>
          <w:sz w:val="26"/>
          <w:szCs w:val="26"/>
        </w:rPr>
        <w:t xml:space="preserve"> 2,0 V.</w:t>
      </w:r>
    </w:p>
    <w:p w14:paraId="2A61F16A" w14:textId="77777777" w:rsidR="00B032CE" w:rsidRPr="006012A9" w:rsidRDefault="00B032CE" w:rsidP="008B0479">
      <w:pPr>
        <w:spacing w:line="276" w:lineRule="auto"/>
        <w:jc w:val="both"/>
        <w:rPr>
          <w:color w:val="auto"/>
          <w:sz w:val="26"/>
          <w:szCs w:val="26"/>
        </w:rPr>
      </w:pPr>
      <w:r w:rsidRPr="006012A9">
        <w:rPr>
          <w:b/>
          <w:color w:val="auto"/>
          <w:sz w:val="26"/>
          <w:szCs w:val="26"/>
          <w:highlight w:val="cyan"/>
        </w:rPr>
        <w:t>C.</w:t>
      </w:r>
      <w:r w:rsidRPr="006012A9">
        <w:rPr>
          <w:color w:val="auto"/>
          <w:sz w:val="26"/>
          <w:szCs w:val="26"/>
          <w:highlight w:val="cyan"/>
        </w:rPr>
        <w:t xml:space="preserve"> 5,0 V.</w:t>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D.</w:t>
      </w:r>
      <w:r w:rsidRPr="006012A9">
        <w:rPr>
          <w:color w:val="auto"/>
          <w:sz w:val="26"/>
          <w:szCs w:val="26"/>
        </w:rPr>
        <w:t xml:space="preserve"> 0,2 V.</w:t>
      </w:r>
    </w:p>
    <w:p w14:paraId="73EE64C1" w14:textId="2FC2F21F" w:rsidR="00264BD3" w:rsidRPr="006012A9" w:rsidRDefault="0095268E" w:rsidP="0095268E">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rPr>
        <w:t>Câu 39:</w:t>
      </w:r>
      <w:r w:rsidRPr="006012A9">
        <w:rPr>
          <w:b/>
          <w:color w:val="auto"/>
          <w:sz w:val="26"/>
          <w:szCs w:val="26"/>
        </w:rPr>
        <w:tab/>
      </w:r>
      <w:r w:rsidR="00264BD3" w:rsidRPr="006012A9">
        <w:rPr>
          <w:b/>
          <w:noProof/>
          <w:color w:val="auto"/>
          <w:sz w:val="26"/>
          <w:szCs w:val="26"/>
        </w:rPr>
        <w:drawing>
          <wp:anchor distT="0" distB="0" distL="114300" distR="114300" simplePos="0" relativeHeight="251863040" behindDoc="0" locked="0" layoutInCell="1" allowOverlap="0" wp14:anchorId="492FC4FF" wp14:editId="1EBF72FF">
            <wp:simplePos x="0" y="0"/>
            <wp:positionH relativeFrom="margin">
              <wp:align>right</wp:align>
            </wp:positionH>
            <wp:positionV relativeFrom="paragraph">
              <wp:posOffset>5715</wp:posOffset>
            </wp:positionV>
            <wp:extent cx="1211580" cy="679450"/>
            <wp:effectExtent l="0" t="0" r="7620" b="6350"/>
            <wp:wrapSquare wrapText="left"/>
            <wp:docPr id="1251250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5034" name="Picture 23"/>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21158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BD3" w:rsidRPr="006012A9">
        <w:rPr>
          <w:color w:val="auto"/>
          <w:sz w:val="26"/>
          <w:szCs w:val="26"/>
        </w:rPr>
        <w:t xml:space="preserve">Cho mạch điện như hình vẽ. Biết </w:t>
      </w:r>
      <w:r w:rsidR="00264BD3" w:rsidRPr="006012A9">
        <w:rPr>
          <w:color w:val="auto"/>
          <w:sz w:val="26"/>
          <w:szCs w:val="26"/>
          <w:lang w:val="vi-VN"/>
        </w:rPr>
        <w:t>suất điện động của nguồn</w:t>
      </w:r>
      <w:r w:rsidR="00264BD3" w:rsidRPr="006012A9">
        <w:rPr>
          <w:color w:val="auto"/>
          <w:sz w:val="26"/>
          <w:szCs w:val="26"/>
        </w:rPr>
        <w:t xml:space="preserve"> ξ = 12 V, </w:t>
      </w:r>
      <w:r w:rsidR="00264BD3" w:rsidRPr="006012A9">
        <w:rPr>
          <w:color w:val="auto"/>
          <w:sz w:val="26"/>
          <w:szCs w:val="26"/>
          <w:lang w:val="vi-VN"/>
        </w:rPr>
        <w:t xml:space="preserve">điện trở trong </w:t>
      </w:r>
      <w:r w:rsidR="00264BD3" w:rsidRPr="006012A9">
        <w:rPr>
          <w:color w:val="auto"/>
          <w:sz w:val="26"/>
          <w:szCs w:val="26"/>
        </w:rPr>
        <w:t>r = 1 Ω, mạch ngoài gồm điện trở R</w:t>
      </w:r>
      <w:r w:rsidR="00264BD3" w:rsidRPr="006012A9">
        <w:rPr>
          <w:color w:val="auto"/>
          <w:sz w:val="26"/>
          <w:szCs w:val="26"/>
          <w:vertAlign w:val="subscript"/>
        </w:rPr>
        <w:t>1</w:t>
      </w:r>
      <w:r w:rsidR="00264BD3" w:rsidRPr="006012A9">
        <w:rPr>
          <w:color w:val="auto"/>
          <w:sz w:val="26"/>
          <w:szCs w:val="26"/>
        </w:rPr>
        <w:t xml:space="preserve"> = 3 Ω, R</w:t>
      </w:r>
      <w:r w:rsidR="00264BD3" w:rsidRPr="006012A9">
        <w:rPr>
          <w:color w:val="auto"/>
          <w:sz w:val="26"/>
          <w:szCs w:val="26"/>
          <w:vertAlign w:val="subscript"/>
        </w:rPr>
        <w:t>2</w:t>
      </w:r>
      <w:r w:rsidR="00264BD3" w:rsidRPr="006012A9">
        <w:rPr>
          <w:color w:val="auto"/>
          <w:sz w:val="26"/>
          <w:szCs w:val="26"/>
        </w:rPr>
        <w:t xml:space="preserve"> = 6 Ω, R</w:t>
      </w:r>
      <w:r w:rsidR="00264BD3" w:rsidRPr="006012A9">
        <w:rPr>
          <w:color w:val="auto"/>
          <w:sz w:val="26"/>
          <w:szCs w:val="26"/>
          <w:vertAlign w:val="subscript"/>
        </w:rPr>
        <w:t>3</w:t>
      </w:r>
      <w:r w:rsidR="00264BD3" w:rsidRPr="006012A9">
        <w:rPr>
          <w:color w:val="auto"/>
          <w:sz w:val="26"/>
          <w:szCs w:val="26"/>
        </w:rPr>
        <w:t xml:space="preserve"> = 5 Ω. Hiệu điện thế giữa hai đầu điện trở R</w:t>
      </w:r>
      <w:r w:rsidR="00264BD3" w:rsidRPr="006012A9">
        <w:rPr>
          <w:color w:val="auto"/>
          <w:sz w:val="26"/>
          <w:szCs w:val="26"/>
          <w:vertAlign w:val="subscript"/>
        </w:rPr>
        <w:t>2</w:t>
      </w:r>
      <w:r w:rsidR="00264BD3" w:rsidRPr="006012A9">
        <w:rPr>
          <w:color w:val="auto"/>
          <w:sz w:val="26"/>
          <w:szCs w:val="26"/>
        </w:rPr>
        <w:t xml:space="preserve"> là</w:t>
      </w:r>
    </w:p>
    <w:p w14:paraId="1B9C3B13" w14:textId="77777777" w:rsidR="00264BD3" w:rsidRPr="006012A9" w:rsidRDefault="00264BD3" w:rsidP="008B0479">
      <w:pPr>
        <w:pStyle w:val="NoSpacing"/>
        <w:spacing w:line="276" w:lineRule="auto"/>
        <w:ind w:firstLine="0"/>
        <w:rPr>
          <w:sz w:val="26"/>
          <w:szCs w:val="26"/>
        </w:rPr>
      </w:pPr>
      <w:r w:rsidRPr="006012A9">
        <w:rPr>
          <w:b/>
          <w:bCs/>
          <w:sz w:val="26"/>
          <w:szCs w:val="26"/>
        </w:rPr>
        <w:t>A.</w:t>
      </w:r>
      <w:r w:rsidRPr="006012A9">
        <w:rPr>
          <w:sz w:val="26"/>
          <w:szCs w:val="26"/>
        </w:rPr>
        <w:t xml:space="preserve"> 3,5 V.</w:t>
      </w:r>
      <w:r w:rsidRPr="006012A9">
        <w:rPr>
          <w:sz w:val="26"/>
          <w:szCs w:val="26"/>
        </w:rPr>
        <w:tab/>
      </w:r>
      <w:r w:rsidRPr="006012A9">
        <w:rPr>
          <w:sz w:val="26"/>
          <w:szCs w:val="26"/>
        </w:rPr>
        <w:tab/>
      </w:r>
      <w:r w:rsidRPr="006012A9">
        <w:rPr>
          <w:sz w:val="26"/>
          <w:szCs w:val="26"/>
        </w:rPr>
        <w:tab/>
      </w:r>
      <w:r w:rsidRPr="006012A9">
        <w:rPr>
          <w:b/>
          <w:bCs/>
          <w:sz w:val="26"/>
          <w:szCs w:val="26"/>
          <w:u w:val="thick" w:color="00B050"/>
        </w:rPr>
        <w:t>B</w:t>
      </w:r>
      <w:r w:rsidRPr="006012A9">
        <w:rPr>
          <w:b/>
          <w:bCs/>
          <w:sz w:val="26"/>
          <w:szCs w:val="26"/>
        </w:rPr>
        <w:t>.</w:t>
      </w:r>
      <w:r w:rsidRPr="006012A9">
        <w:rPr>
          <w:sz w:val="26"/>
          <w:szCs w:val="26"/>
        </w:rPr>
        <w:t xml:space="preserve"> 4,8 V.             </w:t>
      </w:r>
      <w:r w:rsidRPr="006012A9">
        <w:rPr>
          <w:sz w:val="26"/>
          <w:szCs w:val="26"/>
        </w:rPr>
        <w:tab/>
      </w:r>
    </w:p>
    <w:p w14:paraId="5392FE39" w14:textId="77777777" w:rsidR="00264BD3" w:rsidRPr="006012A9" w:rsidRDefault="00264BD3" w:rsidP="008B0479">
      <w:pPr>
        <w:pStyle w:val="NoSpacing"/>
        <w:spacing w:line="276" w:lineRule="auto"/>
        <w:ind w:firstLine="0"/>
        <w:rPr>
          <w:sz w:val="26"/>
          <w:szCs w:val="26"/>
        </w:rPr>
      </w:pPr>
      <w:r w:rsidRPr="006012A9">
        <w:rPr>
          <w:b/>
          <w:bCs/>
          <w:sz w:val="26"/>
          <w:szCs w:val="26"/>
        </w:rPr>
        <w:t>C.</w:t>
      </w:r>
      <w:r w:rsidRPr="006012A9">
        <w:rPr>
          <w:sz w:val="26"/>
          <w:szCs w:val="26"/>
        </w:rPr>
        <w:t xml:space="preserve"> 2,5 V.        </w:t>
      </w:r>
      <w:r w:rsidRPr="006012A9">
        <w:rPr>
          <w:sz w:val="26"/>
          <w:szCs w:val="26"/>
        </w:rPr>
        <w:tab/>
      </w:r>
      <w:r w:rsidRPr="006012A9">
        <w:rPr>
          <w:sz w:val="26"/>
          <w:szCs w:val="26"/>
        </w:rPr>
        <w:tab/>
      </w:r>
      <w:r w:rsidRPr="006012A9">
        <w:rPr>
          <w:sz w:val="26"/>
          <w:szCs w:val="26"/>
        </w:rPr>
        <w:tab/>
      </w:r>
      <w:r w:rsidRPr="006012A9">
        <w:rPr>
          <w:b/>
          <w:bCs/>
          <w:sz w:val="26"/>
          <w:szCs w:val="26"/>
        </w:rPr>
        <w:t>D.</w:t>
      </w:r>
      <w:r w:rsidRPr="006012A9">
        <w:rPr>
          <w:sz w:val="26"/>
          <w:szCs w:val="26"/>
        </w:rPr>
        <w:t xml:space="preserve"> 4.5 V.  </w:t>
      </w:r>
    </w:p>
    <w:p w14:paraId="56769AF4" w14:textId="20E5ED07" w:rsidR="00820990" w:rsidRPr="006012A9" w:rsidRDefault="0095268E" w:rsidP="0095268E">
      <w:pPr>
        <w:widowControl w:val="0"/>
        <w:tabs>
          <w:tab w:val="left" w:pos="1080"/>
        </w:tabs>
        <w:autoSpaceDE w:val="0"/>
        <w:autoSpaceDN w:val="0"/>
        <w:adjustRightInd w:val="0"/>
        <w:spacing w:line="276" w:lineRule="auto"/>
        <w:jc w:val="both"/>
        <w:rPr>
          <w:color w:val="auto"/>
          <w:sz w:val="26"/>
          <w:szCs w:val="26"/>
          <w:lang w:val="nl-NL"/>
        </w:rPr>
      </w:pPr>
      <w:r w:rsidRPr="006012A9">
        <w:rPr>
          <w:b/>
          <w:color w:val="auto"/>
          <w:sz w:val="26"/>
          <w:szCs w:val="26"/>
          <w:lang w:val="nl-NL"/>
        </w:rPr>
        <w:t>Câu 40:</w:t>
      </w:r>
      <w:r w:rsidRPr="006012A9">
        <w:rPr>
          <w:b/>
          <w:color w:val="auto"/>
          <w:sz w:val="26"/>
          <w:szCs w:val="26"/>
          <w:lang w:val="nl-NL"/>
        </w:rPr>
        <w:tab/>
      </w:r>
      <w:r w:rsidR="00820990" w:rsidRPr="006012A9">
        <w:rPr>
          <w:color w:val="auto"/>
          <w:sz w:val="26"/>
          <w:szCs w:val="26"/>
          <w:lang w:val="nl-NL"/>
        </w:rPr>
        <w:t>Cho mạch điện như hình vẽ, bỏ qua các điện trở dây nối và ampe kế, E = 3V, r = 1Ω, ampe kế chỉ 0,5A. Giá trị của R là</w:t>
      </w:r>
    </w:p>
    <w:p w14:paraId="1F235849" w14:textId="77777777" w:rsidR="00820990" w:rsidRPr="006012A9" w:rsidRDefault="00820990" w:rsidP="008B0479">
      <w:pPr>
        <w:spacing w:line="276" w:lineRule="auto"/>
        <w:jc w:val="both"/>
        <w:rPr>
          <w:b/>
          <w:color w:val="auto"/>
          <w:sz w:val="26"/>
          <w:szCs w:val="26"/>
          <w:lang w:val="nl-NL"/>
        </w:rPr>
      </w:pPr>
      <w:r w:rsidRPr="006012A9">
        <w:rPr>
          <w:b/>
          <w:noProof/>
          <w:color w:val="auto"/>
          <w:sz w:val="26"/>
          <w:szCs w:val="26"/>
        </w:rPr>
        <mc:AlternateContent>
          <mc:Choice Requires="wpg">
            <w:drawing>
              <wp:anchor distT="0" distB="0" distL="114300" distR="114300" simplePos="0" relativeHeight="251874304" behindDoc="0" locked="0" layoutInCell="1" allowOverlap="1" wp14:anchorId="10C0711B" wp14:editId="31AB7395">
                <wp:simplePos x="0" y="0"/>
                <wp:positionH relativeFrom="column">
                  <wp:posOffset>5269865</wp:posOffset>
                </wp:positionH>
                <wp:positionV relativeFrom="paragraph">
                  <wp:posOffset>1905</wp:posOffset>
                </wp:positionV>
                <wp:extent cx="1210310" cy="484505"/>
                <wp:effectExtent l="11430" t="1270" r="6985" b="9525"/>
                <wp:wrapSquare wrapText="bothSides"/>
                <wp:docPr id="3719418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310" cy="484505"/>
                          <a:chOff x="9120" y="867"/>
                          <a:chExt cx="1906" cy="763"/>
                        </a:xfrm>
                      </wpg:grpSpPr>
                      <wpg:grpSp>
                        <wpg:cNvPr id="454729774" name="Group 1232"/>
                        <wpg:cNvGrpSpPr>
                          <a:grpSpLocks/>
                        </wpg:cNvGrpSpPr>
                        <wpg:grpSpPr bwMode="auto">
                          <a:xfrm>
                            <a:off x="9120" y="867"/>
                            <a:ext cx="1906" cy="763"/>
                            <a:chOff x="0" y="-25"/>
                            <a:chExt cx="1216" cy="764"/>
                          </a:xfrm>
                        </wpg:grpSpPr>
                        <wpg:grpSp>
                          <wpg:cNvPr id="1471546648" name="Group 1233"/>
                          <wpg:cNvGrpSpPr>
                            <a:grpSpLocks/>
                          </wpg:cNvGrpSpPr>
                          <wpg:grpSpPr bwMode="auto">
                            <a:xfrm>
                              <a:off x="0" y="-25"/>
                              <a:ext cx="1216" cy="444"/>
                              <a:chOff x="0" y="-25"/>
                              <a:chExt cx="1216" cy="444"/>
                            </a:xfrm>
                          </wpg:grpSpPr>
                          <wps:wsp>
                            <wps:cNvPr id="468804656" name="AutoShape 1234"/>
                            <wps:cNvCnPr>
                              <a:cxnSpLocks noChangeShapeType="1"/>
                            </wps:cNvCnPr>
                            <wps:spPr bwMode="auto">
                              <a:xfrm>
                                <a:off x="0" y="129"/>
                                <a:ext cx="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927644" name="Rectangle 1235"/>
                            <wps:cNvSpPr>
                              <a:spLocks noChangeArrowheads="1"/>
                            </wps:cNvSpPr>
                            <wps:spPr bwMode="auto">
                              <a:xfrm>
                                <a:off x="250" y="59"/>
                                <a:ext cx="309"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744944" name="AutoShape 1236"/>
                            <wps:cNvCnPr>
                              <a:cxnSpLocks noChangeShapeType="1"/>
                            </wps:cNvCnPr>
                            <wps:spPr bwMode="auto">
                              <a:xfrm>
                                <a:off x="559" y="129"/>
                                <a:ext cx="2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62171614" name="Group 1237"/>
                            <wpg:cNvGrpSpPr>
                              <a:grpSpLocks/>
                            </wpg:cNvGrpSpPr>
                            <wpg:grpSpPr bwMode="auto">
                              <a:xfrm>
                                <a:off x="556" y="-25"/>
                                <a:ext cx="599" cy="444"/>
                                <a:chOff x="-319" y="-38"/>
                                <a:chExt cx="927" cy="670"/>
                              </a:xfrm>
                            </wpg:grpSpPr>
                            <wps:wsp>
                              <wps:cNvPr id="846200242" name="Oval 1238"/>
                              <wps:cNvSpPr>
                                <a:spLocks noChangeArrowheads="1"/>
                              </wps:cNvSpPr>
                              <wps:spPr bwMode="auto">
                                <a:xfrm>
                                  <a:off x="0" y="0"/>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7565137" name="Text Box 1239"/>
                              <wps:cNvSpPr txBox="1">
                                <a:spLocks noChangeArrowheads="1"/>
                              </wps:cNvSpPr>
                              <wps:spPr bwMode="auto">
                                <a:xfrm>
                                  <a:off x="-319" y="-38"/>
                                  <a:ext cx="927"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A7049" w14:textId="77777777" w:rsidR="00820990" w:rsidRDefault="00820990" w:rsidP="00820990">
                                    <w:pPr>
                                      <w:rPr>
                                        <w:sz w:val="18"/>
                                        <w:szCs w:val="18"/>
                                      </w:rPr>
                                    </w:pPr>
                                    <w:r>
                                      <w:rPr>
                                        <w:sz w:val="18"/>
                                        <w:szCs w:val="18"/>
                                      </w:rPr>
                                      <w:t xml:space="preserve">          A</w:t>
                                    </w:r>
                                  </w:p>
                                </w:txbxContent>
                              </wps:txbx>
                              <wps:bodyPr rot="0" vert="horz" wrap="square" lIns="0" tIns="0" rIns="0" bIns="0" anchor="t" anchorCtr="0" upright="1">
                                <a:noAutofit/>
                              </wps:bodyPr>
                            </wps:wsp>
                          </wpg:grpSp>
                          <wps:wsp>
                            <wps:cNvPr id="1650915238" name="AutoShape 1240"/>
                            <wps:cNvCnPr>
                              <a:cxnSpLocks noChangeShapeType="1"/>
                            </wps:cNvCnPr>
                            <wps:spPr bwMode="auto">
                              <a:xfrm>
                                <a:off x="1013" y="129"/>
                                <a:ext cx="2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79855306" name="Group 1241"/>
                          <wpg:cNvGrpSpPr>
                            <a:grpSpLocks/>
                          </wpg:cNvGrpSpPr>
                          <wpg:grpSpPr bwMode="auto">
                            <a:xfrm>
                              <a:off x="0" y="129"/>
                              <a:ext cx="1216" cy="610"/>
                              <a:chOff x="0" y="0"/>
                              <a:chExt cx="1216" cy="610"/>
                            </a:xfrm>
                          </wpg:grpSpPr>
                          <wps:wsp>
                            <wps:cNvPr id="972353809" name="AutoShape 1242"/>
                            <wps:cNvCnPr>
                              <a:cxnSpLocks noChangeShapeType="1"/>
                            </wps:cNvCnPr>
                            <wps:spPr bwMode="auto">
                              <a:xfrm>
                                <a:off x="0" y="0"/>
                                <a:ext cx="0" cy="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463821" name="AutoShape 1243"/>
                            <wps:cNvCnPr>
                              <a:cxnSpLocks noChangeShapeType="1"/>
                            </wps:cNvCnPr>
                            <wps:spPr bwMode="auto">
                              <a:xfrm>
                                <a:off x="1216" y="0"/>
                                <a:ext cx="0" cy="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553935" name="AutoShape 1244"/>
                            <wps:cNvCnPr>
                              <a:cxnSpLocks noChangeShapeType="1"/>
                            </wps:cNvCnPr>
                            <wps:spPr bwMode="auto">
                              <a:xfrm>
                                <a:off x="0" y="460"/>
                                <a:ext cx="5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7824691" name="AutoShape 1245"/>
                            <wps:cNvCnPr>
                              <a:cxnSpLocks noChangeShapeType="1"/>
                            </wps:cNvCnPr>
                            <wps:spPr bwMode="auto">
                              <a:xfrm>
                                <a:off x="501" y="290"/>
                                <a:ext cx="0"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9047547" name="AutoShape 1246"/>
                            <wps:cNvCnPr>
                              <a:cxnSpLocks noChangeShapeType="1"/>
                            </wps:cNvCnPr>
                            <wps:spPr bwMode="auto">
                              <a:xfrm>
                                <a:off x="545" y="390"/>
                                <a:ext cx="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8146393" name="AutoShape 1247"/>
                            <wps:cNvCnPr>
                              <a:cxnSpLocks noChangeShapeType="1"/>
                            </wps:cNvCnPr>
                            <wps:spPr bwMode="auto">
                              <a:xfrm>
                                <a:off x="559" y="460"/>
                                <a:ext cx="6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716765715" name="Text Box 1248"/>
                        <wps:cNvSpPr txBox="1">
                          <a:spLocks noChangeArrowheads="1"/>
                        </wps:cNvSpPr>
                        <wps:spPr bwMode="auto">
                          <a:xfrm>
                            <a:off x="9429" y="994"/>
                            <a:ext cx="688"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27A5C" w14:textId="77777777" w:rsidR="00820990" w:rsidRDefault="00820990" w:rsidP="00820990">
                              <w:pPr>
                                <w:rPr>
                                  <w:sz w:val="18"/>
                                  <w:szCs w:val="18"/>
                                </w:rPr>
                              </w:pPr>
                              <w:r>
                                <w:rPr>
                                  <w:sz w:val="18"/>
                                  <w:szCs w:val="18"/>
                                </w:rPr>
                                <w:t xml:space="preserve">   R</w:t>
                              </w:r>
                            </w:p>
                          </w:txbxContent>
                        </wps:txbx>
                        <wps:bodyPr rot="0" vert="horz" wrap="square" lIns="91440" tIns="45720" rIns="91440" bIns="45720" anchor="t" anchorCtr="0" upright="1">
                          <a:noAutofit/>
                        </wps:bodyPr>
                      </wps:wsp>
                      <wps:wsp>
                        <wps:cNvPr id="799401158" name="Text Box 1249"/>
                        <wps:cNvSpPr txBox="1">
                          <a:spLocks noChangeArrowheads="1"/>
                        </wps:cNvSpPr>
                        <wps:spPr bwMode="auto">
                          <a:xfrm>
                            <a:off x="9612" y="1190"/>
                            <a:ext cx="1089"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CED18" w14:textId="77777777" w:rsidR="00820990" w:rsidRPr="003B21E7" w:rsidRDefault="00820990" w:rsidP="00820990">
                              <w:pPr>
                                <w:rPr>
                                  <w:sz w:val="20"/>
                                  <w:szCs w:val="20"/>
                                </w:rPr>
                              </w:pPr>
                              <w:r w:rsidRPr="003B21E7">
                                <w:rPr>
                                  <w:sz w:val="20"/>
                                  <w:szCs w:val="20"/>
                                </w:rPr>
                                <w:t xml:space="preserve">ξ, </w:t>
                              </w:r>
                              <w:r>
                                <w:rPr>
                                  <w:sz w:val="20"/>
                                  <w:szCs w:val="20"/>
                                </w:rPr>
                                <w:t xml:space="preserve"> </w:t>
                              </w:r>
                              <w:r w:rsidRPr="003B21E7">
                                <w:rPr>
                                  <w:sz w:val="20"/>
                                  <w:szCs w:val="20"/>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0711B" id="Group 8" o:spid="_x0000_s1045" style="position:absolute;left:0;text-align:left;margin-left:414.95pt;margin-top:.15pt;width:95.3pt;height:38.15pt;z-index:251874304;mso-position-horizontal-relative:text;mso-position-vertical-relative:text" coordorigin="9120,867" coordsize="190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">
                <v:group id="Group 1232" o:spid="_x0000_s1046" style="position:absolute;left:9120;top:867;width:1906;height:763" coordorigin=",-25" coordsize="12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">
                  <v:group id="Group 1233" o:spid="_x0000_s1047" style="position:absolute;top:-25;width:1216;height:444" coordorigin=",-25" coordsize="121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">
                    <v:shapetype id="_x0000_t32" coordsize="21600,21600" o:spt="32" o:oned="t" path="m,l21600,21600e" filled="f">
                      <v:path arrowok="t" fillok="f" o:connecttype="none"/>
                      <o:lock v:ext="edit" shapetype="t"/>
                    </v:shapetype>
                    <v:shape id="AutoShape 1234" o:spid="_x0000_s1048" type="#_x0000_t32" style="position:absolute;top:129;width: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"/>
                    <v:rect id="Rectangle 1235" o:spid="_x0000_s1049" style="position:absolute;left:250;top:59;width:30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"/>
                    <v:shape id="AutoShape 1236" o:spid="_x0000_s1050" type="#_x0000_t32" style="position:absolute;left:559;top:129;width:2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"/>
                    <v:group id="Group 1237" o:spid="_x0000_s1051" style="position:absolute;left:556;top:-25;width:599;height:444" coordorigin="-319,-38" coordsize="92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">
                      <v:oval id="Oval 1238" o:spid="_x0000_s1052" style="position:absolute;width:4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"/>
                      <v:shape id="Text Box 1239" o:spid="_x0000_s1053" type="#_x0000_t202" style="position:absolute;left:-319;top:-38;width:927;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" filled="f" stroked="f">
                        <v:textbox inset="0,0,0,0">
                          <w:txbxContent>
                            <w:p w14:paraId="531A7049" w14:textId="77777777" w:rsidR="00820990" w:rsidRDefault="00820990" w:rsidP="00820990">
                              <w:pPr>
                                <w:rPr>
                                  <w:sz w:val="18"/>
                                  <w:szCs w:val="18"/>
                                </w:rPr>
                              </w:pPr>
                              <w:r>
                                <w:rPr>
                                  <w:sz w:val="18"/>
                                  <w:szCs w:val="18"/>
                                </w:rPr>
                                <w:t xml:space="preserve">          A</w:t>
                              </w:r>
                            </w:p>
                          </w:txbxContent>
                        </v:textbox>
                      </v:shape>
                    </v:group>
                    <v:shape id="AutoShape 1240" o:spid="_x0000_s1054" type="#_x0000_t32" style="position:absolute;left:1013;top:129;width:2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"/>
                  </v:group>
                  <v:group id="Group 1241" o:spid="_x0000_s1055" style="position:absolute;top:129;width:1216;height:610" coordsize="12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">
                    <v:shape id="AutoShape 1242" o:spid="_x0000_s1056" type="#_x0000_t32" style="position:absolute;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"/>
                    <v:shape id="AutoShape 1243" o:spid="_x0000_s1057" type="#_x0000_t32" style="position:absolute;left:1216;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"/>
                    <v:shape id="AutoShape 1244" o:spid="_x0000_s1058" type="#_x0000_t32" style="position:absolute;top:460;width:5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"/>
                    <v:shape id="AutoShape 1245" o:spid="_x0000_s1059" type="#_x0000_t32" style="position:absolute;left:501;top:290;width:0;height: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"/>
                    <v:shape id="AutoShape 1246" o:spid="_x0000_s1060" type="#_x0000_t32" style="position:absolute;left:545;top:390;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"/>
                    <v:shape id="AutoShape 1247" o:spid="_x0000_s1061" type="#_x0000_t32" style="position:absolute;left:559;top:460;width:6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"/>
                  </v:group>
                </v:group>
                <v:shape id="Text Box 1248" o:spid="_x0000_s1062" type="#_x0000_t202" style="position:absolute;left:9429;top:994;width:688;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" filled="f" stroked="f">
                  <v:textbox>
                    <w:txbxContent>
                      <w:p w14:paraId="38527A5C" w14:textId="77777777" w:rsidR="00820990" w:rsidRDefault="00820990" w:rsidP="00820990">
                        <w:pPr>
                          <w:rPr>
                            <w:sz w:val="18"/>
                            <w:szCs w:val="18"/>
                          </w:rPr>
                        </w:pPr>
                        <w:r>
                          <w:rPr>
                            <w:sz w:val="18"/>
                            <w:szCs w:val="18"/>
                          </w:rPr>
                          <w:t xml:space="preserve">   R</w:t>
                        </w:r>
                      </w:p>
                    </w:txbxContent>
                  </v:textbox>
                </v:shape>
                <v:shape id="Text Box 1249" o:spid="_x0000_s1063" type="#_x0000_t202" style="position:absolute;left:9612;top:1190;width:1089;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" filled="f" stroked="f">
                  <v:textbox>
                    <w:txbxContent>
                      <w:p w14:paraId="4F2CED18" w14:textId="77777777" w:rsidR="00820990" w:rsidRPr="003B21E7" w:rsidRDefault="00820990" w:rsidP="00820990">
                        <w:pPr>
                          <w:rPr>
                            <w:sz w:val="20"/>
                            <w:szCs w:val="20"/>
                          </w:rPr>
                        </w:pPr>
                        <w:r w:rsidRPr="003B21E7">
                          <w:rPr>
                            <w:sz w:val="20"/>
                            <w:szCs w:val="20"/>
                          </w:rPr>
                          <w:t xml:space="preserve">ξ, </w:t>
                        </w:r>
                        <w:r>
                          <w:rPr>
                            <w:sz w:val="20"/>
                            <w:szCs w:val="20"/>
                          </w:rPr>
                          <w:t xml:space="preserve"> </w:t>
                        </w:r>
                        <w:r w:rsidRPr="003B21E7">
                          <w:rPr>
                            <w:sz w:val="20"/>
                            <w:szCs w:val="20"/>
                          </w:rPr>
                          <w:t>r</w:t>
                        </w:r>
                      </w:p>
                    </w:txbxContent>
                  </v:textbox>
                </v:shape>
                <w10:wrap type="square"/>
              </v:group>
            </w:pict>
          </mc:Fallback>
        </mc:AlternateContent>
      </w:r>
      <w:r w:rsidRPr="006012A9">
        <w:rPr>
          <w:b/>
          <w:color w:val="auto"/>
          <w:sz w:val="26"/>
          <w:szCs w:val="26"/>
          <w:lang w:val="nl-NL"/>
        </w:rPr>
        <w:t xml:space="preserve">A. </w:t>
      </w:r>
      <w:r w:rsidRPr="006012A9">
        <w:rPr>
          <w:color w:val="auto"/>
          <w:sz w:val="26"/>
          <w:szCs w:val="26"/>
          <w:lang w:val="nl-NL"/>
        </w:rPr>
        <w:t>1Ω.</w:t>
      </w:r>
      <w:r w:rsidRPr="006012A9">
        <w:rPr>
          <w:b/>
          <w:color w:val="auto"/>
          <w:sz w:val="26"/>
          <w:szCs w:val="26"/>
          <w:lang w:val="nl-NL"/>
        </w:rPr>
        <w:tab/>
      </w:r>
      <w:r w:rsidRPr="006012A9">
        <w:rPr>
          <w:b/>
          <w:color w:val="auto"/>
          <w:sz w:val="26"/>
          <w:szCs w:val="26"/>
          <w:lang w:val="nl-NL"/>
        </w:rPr>
        <w:tab/>
      </w:r>
      <w:r w:rsidRPr="006012A9">
        <w:rPr>
          <w:b/>
          <w:color w:val="auto"/>
          <w:sz w:val="26"/>
          <w:szCs w:val="26"/>
          <w:lang w:val="nl-NL"/>
        </w:rPr>
        <w:tab/>
      </w:r>
      <w:r w:rsidRPr="006012A9">
        <w:rPr>
          <w:b/>
          <w:color w:val="auto"/>
          <w:sz w:val="26"/>
          <w:szCs w:val="26"/>
          <w:lang w:val="nl-NL"/>
        </w:rPr>
        <w:tab/>
        <w:t xml:space="preserve">B. </w:t>
      </w:r>
      <w:r w:rsidRPr="006012A9">
        <w:rPr>
          <w:color w:val="auto"/>
          <w:sz w:val="26"/>
          <w:szCs w:val="26"/>
          <w:lang w:val="nl-NL"/>
        </w:rPr>
        <w:t>2Ω.</w:t>
      </w:r>
      <w:r w:rsidRPr="006012A9">
        <w:rPr>
          <w:b/>
          <w:color w:val="auto"/>
          <w:sz w:val="26"/>
          <w:szCs w:val="26"/>
          <w:lang w:val="nl-NL"/>
        </w:rPr>
        <w:tab/>
      </w:r>
      <w:r w:rsidRPr="006012A9">
        <w:rPr>
          <w:b/>
          <w:color w:val="auto"/>
          <w:sz w:val="26"/>
          <w:szCs w:val="26"/>
          <w:lang w:val="nl-NL"/>
        </w:rPr>
        <w:tab/>
      </w:r>
    </w:p>
    <w:p w14:paraId="29FEB399" w14:textId="77777777" w:rsidR="00820990" w:rsidRPr="006012A9" w:rsidRDefault="00820990" w:rsidP="008B0479">
      <w:pPr>
        <w:spacing w:line="276" w:lineRule="auto"/>
        <w:jc w:val="both"/>
        <w:rPr>
          <w:color w:val="auto"/>
          <w:sz w:val="26"/>
          <w:szCs w:val="26"/>
          <w:lang w:val="nl-NL"/>
        </w:rPr>
      </w:pPr>
      <w:r w:rsidRPr="006012A9">
        <w:rPr>
          <w:b/>
          <w:color w:val="auto"/>
          <w:sz w:val="26"/>
          <w:szCs w:val="26"/>
          <w:highlight w:val="cyan"/>
          <w:u w:val="thick" w:color="00B050"/>
          <w:lang w:val="nl-NL"/>
        </w:rPr>
        <w:t>C</w:t>
      </w:r>
      <w:r w:rsidRPr="006012A9">
        <w:rPr>
          <w:b/>
          <w:color w:val="auto"/>
          <w:sz w:val="26"/>
          <w:szCs w:val="26"/>
          <w:highlight w:val="cyan"/>
          <w:lang w:val="nl-NL"/>
        </w:rPr>
        <w:t xml:space="preserve">. </w:t>
      </w:r>
      <w:r w:rsidRPr="006012A9">
        <w:rPr>
          <w:color w:val="auto"/>
          <w:sz w:val="26"/>
          <w:szCs w:val="26"/>
          <w:highlight w:val="cyan"/>
          <w:lang w:val="nl-NL"/>
        </w:rPr>
        <w:t>5Ω.</w:t>
      </w:r>
      <w:r w:rsidRPr="006012A9">
        <w:rPr>
          <w:color w:val="auto"/>
          <w:sz w:val="26"/>
          <w:szCs w:val="26"/>
          <w:highlight w:val="cyan"/>
          <w:lang w:val="nl-NL"/>
        </w:rPr>
        <w:tab/>
      </w:r>
      <w:r w:rsidRPr="006012A9">
        <w:rPr>
          <w:color w:val="auto"/>
          <w:sz w:val="26"/>
          <w:szCs w:val="26"/>
          <w:lang w:val="nl-NL"/>
        </w:rPr>
        <w:tab/>
      </w:r>
      <w:r w:rsidRPr="006012A9">
        <w:rPr>
          <w:color w:val="auto"/>
          <w:sz w:val="26"/>
          <w:szCs w:val="26"/>
          <w:lang w:val="nl-NL"/>
        </w:rPr>
        <w:tab/>
      </w:r>
      <w:r w:rsidRPr="006012A9">
        <w:rPr>
          <w:color w:val="auto"/>
          <w:sz w:val="26"/>
          <w:szCs w:val="26"/>
          <w:lang w:val="nl-NL"/>
        </w:rPr>
        <w:tab/>
      </w:r>
      <w:r w:rsidRPr="006012A9">
        <w:rPr>
          <w:b/>
          <w:color w:val="auto"/>
          <w:sz w:val="26"/>
          <w:szCs w:val="26"/>
          <w:lang w:val="nl-NL"/>
        </w:rPr>
        <w:t xml:space="preserve">D. </w:t>
      </w:r>
      <w:r w:rsidRPr="006012A9">
        <w:rPr>
          <w:color w:val="auto"/>
          <w:sz w:val="26"/>
          <w:szCs w:val="26"/>
          <w:lang w:val="nl-NL"/>
        </w:rPr>
        <w:t xml:space="preserve">3Ω. </w:t>
      </w:r>
    </w:p>
    <w:p w14:paraId="2B3CCE93" w14:textId="3D946FE4" w:rsidR="00820990" w:rsidRPr="006012A9" w:rsidRDefault="0095268E" w:rsidP="0095268E">
      <w:pPr>
        <w:widowControl w:val="0"/>
        <w:tabs>
          <w:tab w:val="left" w:pos="1080"/>
        </w:tabs>
        <w:autoSpaceDE w:val="0"/>
        <w:autoSpaceDN w:val="0"/>
        <w:adjustRightInd w:val="0"/>
        <w:spacing w:line="276" w:lineRule="auto"/>
        <w:jc w:val="both"/>
        <w:rPr>
          <w:color w:val="auto"/>
          <w:sz w:val="26"/>
          <w:szCs w:val="26"/>
          <w:lang w:val="nl-NL"/>
        </w:rPr>
      </w:pPr>
      <w:r w:rsidRPr="006012A9">
        <w:rPr>
          <w:b/>
          <w:color w:val="auto"/>
          <w:sz w:val="26"/>
          <w:szCs w:val="26"/>
          <w:lang w:val="nl-NL"/>
        </w:rPr>
        <w:t>Câu 41:</w:t>
      </w:r>
      <w:r w:rsidRPr="006012A9">
        <w:rPr>
          <w:b/>
          <w:color w:val="auto"/>
          <w:sz w:val="26"/>
          <w:szCs w:val="26"/>
          <w:lang w:val="nl-NL"/>
        </w:rPr>
        <w:tab/>
      </w:r>
      <w:r w:rsidR="00820990" w:rsidRPr="006012A9">
        <w:rPr>
          <w:b/>
          <w:noProof/>
          <w:color w:val="auto"/>
          <w:sz w:val="26"/>
          <w:szCs w:val="26"/>
        </w:rPr>
        <w:drawing>
          <wp:anchor distT="0" distB="0" distL="0" distR="0" simplePos="0" relativeHeight="251873280" behindDoc="0" locked="0" layoutInCell="1" allowOverlap="1" wp14:anchorId="75B981F0" wp14:editId="197DF7E5">
            <wp:simplePos x="0" y="0"/>
            <wp:positionH relativeFrom="margin">
              <wp:posOffset>5267960</wp:posOffset>
            </wp:positionH>
            <wp:positionV relativeFrom="paragraph">
              <wp:posOffset>196215</wp:posOffset>
            </wp:positionV>
            <wp:extent cx="1111885" cy="573405"/>
            <wp:effectExtent l="0" t="0" r="0" b="0"/>
            <wp:wrapSquare wrapText="bothSides"/>
            <wp:docPr id="15621326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32664" name="Picture 7"/>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11188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0990" w:rsidRPr="006012A9">
        <w:rPr>
          <w:color w:val="auto"/>
          <w:sz w:val="26"/>
          <w:szCs w:val="26"/>
        </w:rPr>
        <w:t>Cho mạch điện như hình vẽ, trong đó: E = 6V; r = 1,5Ω. R</w:t>
      </w:r>
      <w:r w:rsidR="00820990" w:rsidRPr="006012A9">
        <w:rPr>
          <w:color w:val="auto"/>
          <w:sz w:val="26"/>
          <w:szCs w:val="26"/>
          <w:vertAlign w:val="subscript"/>
        </w:rPr>
        <w:t>V</w:t>
      </w:r>
      <w:r w:rsidR="00820990" w:rsidRPr="006012A9">
        <w:rPr>
          <w:color w:val="auto"/>
          <w:sz w:val="26"/>
          <w:szCs w:val="26"/>
        </w:rPr>
        <w:t xml:space="preserve"> rất </w:t>
      </w:r>
      <w:r w:rsidR="00820990" w:rsidRPr="006012A9">
        <w:rPr>
          <w:color w:val="auto"/>
          <w:sz w:val="26"/>
          <w:szCs w:val="26"/>
          <w:lang w:val="nl-NL"/>
        </w:rPr>
        <w:t>lớn. Biết số chỉ của vôn kế</w:t>
      </w:r>
      <w:r w:rsidR="00820990" w:rsidRPr="006012A9">
        <w:rPr>
          <w:color w:val="auto"/>
          <w:sz w:val="26"/>
          <w:szCs w:val="26"/>
        </w:rPr>
        <w:t xml:space="preserve"> </w:t>
      </w:r>
      <w:r w:rsidR="00820990" w:rsidRPr="006012A9">
        <w:rPr>
          <w:color w:val="auto"/>
          <w:sz w:val="26"/>
          <w:szCs w:val="26"/>
          <w:lang w:val="nl-NL"/>
        </w:rPr>
        <w:t>là 4,5V. Giá trị của R là</w:t>
      </w:r>
    </w:p>
    <w:p w14:paraId="56CD96A6" w14:textId="38D3F461" w:rsidR="00820990" w:rsidRPr="006012A9" w:rsidRDefault="00820990" w:rsidP="008B0479">
      <w:pPr>
        <w:spacing w:line="276" w:lineRule="auto"/>
        <w:jc w:val="both"/>
        <w:rPr>
          <w:color w:val="auto"/>
          <w:sz w:val="26"/>
          <w:szCs w:val="26"/>
        </w:rPr>
      </w:pPr>
      <w:r w:rsidRPr="006012A9">
        <w:rPr>
          <w:b/>
          <w:color w:val="auto"/>
          <w:sz w:val="26"/>
          <w:szCs w:val="26"/>
        </w:rPr>
        <w:t xml:space="preserve">A. </w:t>
      </w:r>
      <w:r w:rsidRPr="006012A9">
        <w:rPr>
          <w:color w:val="auto"/>
          <w:sz w:val="26"/>
          <w:szCs w:val="26"/>
        </w:rPr>
        <w:t>2Ω</w:t>
      </w:r>
      <w:r w:rsidRPr="006012A9">
        <w:rPr>
          <w:color w:val="auto"/>
          <w:sz w:val="26"/>
          <w:szCs w:val="26"/>
        </w:rPr>
        <w:tab/>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highlight w:val="cyan"/>
          <w:u w:val="thick" w:color="00B050"/>
        </w:rPr>
        <w:t>B</w:t>
      </w:r>
      <w:r w:rsidRPr="006012A9">
        <w:rPr>
          <w:b/>
          <w:color w:val="auto"/>
          <w:sz w:val="26"/>
          <w:szCs w:val="26"/>
          <w:highlight w:val="cyan"/>
        </w:rPr>
        <w:t xml:space="preserve">. </w:t>
      </w:r>
      <w:r w:rsidRPr="006012A9">
        <w:rPr>
          <w:color w:val="auto"/>
          <w:sz w:val="26"/>
          <w:szCs w:val="26"/>
          <w:highlight w:val="cyan"/>
        </w:rPr>
        <w:t>4,5Ω</w:t>
      </w:r>
      <w:r w:rsidRPr="006012A9">
        <w:rPr>
          <w:color w:val="auto"/>
          <w:sz w:val="26"/>
          <w:szCs w:val="26"/>
        </w:rPr>
        <w:tab/>
      </w:r>
    </w:p>
    <w:p w14:paraId="28192F74" w14:textId="77777777" w:rsidR="00820990" w:rsidRPr="006012A9" w:rsidRDefault="00820990" w:rsidP="008B0479">
      <w:pPr>
        <w:spacing w:line="276" w:lineRule="auto"/>
        <w:jc w:val="both"/>
        <w:rPr>
          <w:color w:val="auto"/>
          <w:sz w:val="26"/>
          <w:szCs w:val="26"/>
        </w:rPr>
      </w:pPr>
      <w:r w:rsidRPr="006012A9">
        <w:rPr>
          <w:b/>
          <w:color w:val="auto"/>
          <w:sz w:val="26"/>
          <w:szCs w:val="26"/>
        </w:rPr>
        <w:t xml:space="preserve">C. </w:t>
      </w:r>
      <w:r w:rsidRPr="006012A9">
        <w:rPr>
          <w:color w:val="auto"/>
          <w:sz w:val="26"/>
          <w:szCs w:val="26"/>
        </w:rPr>
        <w:t>3Ω</w:t>
      </w:r>
      <w:r w:rsidRPr="006012A9">
        <w:rPr>
          <w:color w:val="auto"/>
          <w:sz w:val="26"/>
          <w:szCs w:val="26"/>
        </w:rPr>
        <w:tab/>
      </w:r>
      <w:r w:rsidRPr="006012A9">
        <w:rPr>
          <w:color w:val="auto"/>
          <w:sz w:val="26"/>
          <w:szCs w:val="26"/>
        </w:rPr>
        <w:tab/>
      </w:r>
      <w:r w:rsidRPr="006012A9">
        <w:rPr>
          <w:color w:val="auto"/>
          <w:sz w:val="26"/>
          <w:szCs w:val="26"/>
        </w:rPr>
        <w:tab/>
      </w:r>
      <w:r w:rsidRPr="006012A9">
        <w:rPr>
          <w:color w:val="auto"/>
          <w:sz w:val="26"/>
          <w:szCs w:val="26"/>
        </w:rPr>
        <w:tab/>
      </w:r>
      <w:r w:rsidRPr="006012A9">
        <w:rPr>
          <w:b/>
          <w:color w:val="auto"/>
          <w:sz w:val="26"/>
          <w:szCs w:val="26"/>
        </w:rPr>
        <w:t xml:space="preserve">D. </w:t>
      </w:r>
      <w:r w:rsidRPr="006012A9">
        <w:rPr>
          <w:color w:val="auto"/>
          <w:sz w:val="26"/>
          <w:szCs w:val="26"/>
        </w:rPr>
        <w:t>1,5Ω</w:t>
      </w:r>
    </w:p>
    <w:p w14:paraId="693E441D" w14:textId="21EF292B" w:rsidR="00820990" w:rsidRPr="006012A9" w:rsidRDefault="0095268E" w:rsidP="0095268E">
      <w:pPr>
        <w:widowControl w:val="0"/>
        <w:tabs>
          <w:tab w:val="left" w:pos="1080"/>
        </w:tabs>
        <w:autoSpaceDE w:val="0"/>
        <w:autoSpaceDN w:val="0"/>
        <w:adjustRightInd w:val="0"/>
        <w:spacing w:line="276" w:lineRule="auto"/>
        <w:jc w:val="both"/>
        <w:rPr>
          <w:color w:val="auto"/>
          <w:sz w:val="26"/>
          <w:szCs w:val="26"/>
          <w:lang w:val="nl-NL"/>
        </w:rPr>
      </w:pPr>
      <w:r w:rsidRPr="006012A9">
        <w:rPr>
          <w:b/>
          <w:color w:val="auto"/>
          <w:sz w:val="26"/>
          <w:szCs w:val="26"/>
          <w:lang w:val="nl-NL"/>
        </w:rPr>
        <w:t>Câu 42:</w:t>
      </w:r>
      <w:r w:rsidRPr="006012A9">
        <w:rPr>
          <w:b/>
          <w:color w:val="auto"/>
          <w:sz w:val="26"/>
          <w:szCs w:val="26"/>
          <w:lang w:val="nl-NL"/>
        </w:rPr>
        <w:tab/>
      </w:r>
      <w:r w:rsidR="00820990" w:rsidRPr="006012A9">
        <w:rPr>
          <w:b/>
          <w:noProof/>
          <w:color w:val="auto"/>
          <w:sz w:val="26"/>
          <w:szCs w:val="26"/>
        </w:rPr>
        <mc:AlternateContent>
          <mc:Choice Requires="wpg">
            <w:drawing>
              <wp:anchor distT="0" distB="0" distL="114300" distR="114300" simplePos="0" relativeHeight="251872256" behindDoc="0" locked="0" layoutInCell="1" allowOverlap="1" wp14:anchorId="630B2B25" wp14:editId="109BBABA">
                <wp:simplePos x="0" y="0"/>
                <wp:positionH relativeFrom="margin">
                  <wp:posOffset>5193910</wp:posOffset>
                </wp:positionH>
                <wp:positionV relativeFrom="paragraph">
                  <wp:posOffset>107704</wp:posOffset>
                </wp:positionV>
                <wp:extent cx="1227455" cy="707390"/>
                <wp:effectExtent l="12700" t="0" r="0" b="9525"/>
                <wp:wrapSquare wrapText="bothSides"/>
                <wp:docPr id="12595347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707390"/>
                          <a:chOff x="0" y="0"/>
                          <a:chExt cx="1995" cy="1227"/>
                        </a:xfrm>
                      </wpg:grpSpPr>
                      <wpg:grpSp>
                        <wpg:cNvPr id="1173830384" name="Group 1346"/>
                        <wpg:cNvGrpSpPr>
                          <a:grpSpLocks/>
                        </wpg:cNvGrpSpPr>
                        <wpg:grpSpPr bwMode="auto">
                          <a:xfrm>
                            <a:off x="0" y="427"/>
                            <a:ext cx="811" cy="143"/>
                            <a:chOff x="0" y="0"/>
                            <a:chExt cx="811" cy="143"/>
                          </a:xfrm>
                        </wpg:grpSpPr>
                        <wps:wsp>
                          <wps:cNvPr id="1791047206" name="AutoShape 1347"/>
                          <wps:cNvCnPr>
                            <a:cxnSpLocks noChangeShapeType="1"/>
                          </wps:cNvCnPr>
                          <wps:spPr bwMode="auto">
                            <a:xfrm>
                              <a:off x="0" y="60"/>
                              <a:ext cx="3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3625670" name="Rectangle 1348"/>
                          <wps:cNvSpPr>
                            <a:spLocks noChangeArrowheads="1"/>
                          </wps:cNvSpPr>
                          <wps:spPr bwMode="auto">
                            <a:xfrm>
                              <a:off x="318" y="0"/>
                              <a:ext cx="28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0721338" name="AutoShape 1349"/>
                          <wps:cNvCnPr>
                            <a:cxnSpLocks noChangeShapeType="1"/>
                          </wps:cNvCnPr>
                          <wps:spPr bwMode="auto">
                            <a:xfrm>
                              <a:off x="600" y="60"/>
                              <a:ext cx="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40122797" name="AutoShape 1350"/>
                        <wps:cNvCnPr>
                          <a:cxnSpLocks noChangeShapeType="1"/>
                        </wps:cNvCnPr>
                        <wps:spPr bwMode="auto">
                          <a:xfrm>
                            <a:off x="811" y="357"/>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6660658" name="Group 1351"/>
                        <wpg:cNvGrpSpPr>
                          <a:grpSpLocks/>
                        </wpg:cNvGrpSpPr>
                        <wpg:grpSpPr bwMode="auto">
                          <a:xfrm>
                            <a:off x="813" y="294"/>
                            <a:ext cx="811" cy="143"/>
                            <a:chOff x="0" y="0"/>
                            <a:chExt cx="811" cy="143"/>
                          </a:xfrm>
                        </wpg:grpSpPr>
                        <wps:wsp>
                          <wps:cNvPr id="1445778506" name="AutoShape 1352"/>
                          <wps:cNvCnPr>
                            <a:cxnSpLocks noChangeShapeType="1"/>
                          </wps:cNvCnPr>
                          <wps:spPr bwMode="auto">
                            <a:xfrm>
                              <a:off x="0" y="60"/>
                              <a:ext cx="3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703223" name="Rectangle 1353"/>
                          <wps:cNvSpPr>
                            <a:spLocks noChangeArrowheads="1"/>
                          </wps:cNvSpPr>
                          <wps:spPr bwMode="auto">
                            <a:xfrm>
                              <a:off x="318" y="0"/>
                              <a:ext cx="28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9836857" name="AutoShape 1354"/>
                          <wps:cNvCnPr>
                            <a:cxnSpLocks noChangeShapeType="1"/>
                          </wps:cNvCnPr>
                          <wps:spPr bwMode="auto">
                            <a:xfrm>
                              <a:off x="600" y="60"/>
                              <a:ext cx="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6668626" name="AutoShape 1355"/>
                        <wps:cNvCnPr>
                          <a:cxnSpLocks noChangeShapeType="1"/>
                        </wps:cNvCnPr>
                        <wps:spPr bwMode="auto">
                          <a:xfrm>
                            <a:off x="811" y="637"/>
                            <a:ext cx="2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02638794" name="Group 1356"/>
                        <wpg:cNvGrpSpPr>
                          <a:grpSpLocks/>
                        </wpg:cNvGrpSpPr>
                        <wpg:grpSpPr bwMode="auto">
                          <a:xfrm>
                            <a:off x="833" y="507"/>
                            <a:ext cx="622" cy="472"/>
                            <a:chOff x="-383" y="0"/>
                            <a:chExt cx="998" cy="799"/>
                          </a:xfrm>
                        </wpg:grpSpPr>
                        <wps:wsp>
                          <wps:cNvPr id="791693291" name="Oval 1357"/>
                          <wps:cNvSpPr>
                            <a:spLocks noChangeArrowheads="1"/>
                          </wps:cNvSpPr>
                          <wps:spPr bwMode="auto">
                            <a:xfrm>
                              <a:off x="0" y="0"/>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4559463" name="Text Box 1358"/>
                          <wps:cNvSpPr txBox="1">
                            <a:spLocks noChangeArrowheads="1"/>
                          </wps:cNvSpPr>
                          <wps:spPr bwMode="auto">
                            <a:xfrm>
                              <a:off x="-383" y="0"/>
                              <a:ext cx="998"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08B1D" w14:textId="77777777" w:rsidR="00820990" w:rsidRDefault="00820990" w:rsidP="00820990">
                                <w:pPr>
                                  <w:rPr>
                                    <w:sz w:val="18"/>
                                    <w:szCs w:val="18"/>
                                  </w:rPr>
                                </w:pPr>
                                <w:r>
                                  <w:rPr>
                                    <w:sz w:val="18"/>
                                    <w:szCs w:val="18"/>
                                  </w:rPr>
                                  <w:t xml:space="preserve">       V</w:t>
                                </w:r>
                              </w:p>
                              <w:p w14:paraId="09357F67" w14:textId="77777777" w:rsidR="00820990" w:rsidRDefault="00820990" w:rsidP="00820990"/>
                            </w:txbxContent>
                          </wps:txbx>
                          <wps:bodyPr rot="0" vert="horz" wrap="square" lIns="0" tIns="0" rIns="0" bIns="0" anchor="t" anchorCtr="0" upright="1">
                            <a:noAutofit/>
                          </wps:bodyPr>
                        </wps:wsp>
                      </wpg:grpSp>
                      <wps:wsp>
                        <wps:cNvPr id="908228011" name="AutoShape 1359"/>
                        <wps:cNvCnPr>
                          <a:cxnSpLocks noChangeShapeType="1"/>
                        </wps:cNvCnPr>
                        <wps:spPr bwMode="auto">
                          <a:xfrm>
                            <a:off x="1325" y="637"/>
                            <a:ext cx="3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6063952" name="AutoShape 1360"/>
                        <wps:cNvCnPr>
                          <a:cxnSpLocks noChangeShapeType="1"/>
                        </wps:cNvCnPr>
                        <wps:spPr bwMode="auto">
                          <a:xfrm>
                            <a:off x="1631" y="354"/>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984994" name="AutoShape 1361"/>
                        <wps:cNvCnPr>
                          <a:cxnSpLocks noChangeShapeType="1"/>
                        </wps:cNvCnPr>
                        <wps:spPr bwMode="auto">
                          <a:xfrm>
                            <a:off x="1634" y="490"/>
                            <a:ext cx="2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2968089" name="AutoShape 1362"/>
                        <wps:cNvCnPr>
                          <a:cxnSpLocks noChangeShapeType="1"/>
                        </wps:cNvCnPr>
                        <wps:spPr bwMode="auto">
                          <a:xfrm>
                            <a:off x="0" y="487"/>
                            <a:ext cx="0" cy="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1158693" name="AutoShape 1363"/>
                        <wps:cNvCnPr>
                          <a:cxnSpLocks noChangeShapeType="1"/>
                        </wps:cNvCnPr>
                        <wps:spPr bwMode="auto">
                          <a:xfrm>
                            <a:off x="1905" y="487"/>
                            <a:ext cx="0" cy="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453560" name="AutoShape 1364"/>
                        <wps:cNvCnPr>
                          <a:cxnSpLocks noChangeShapeType="1"/>
                        </wps:cNvCnPr>
                        <wps:spPr bwMode="auto">
                          <a:xfrm>
                            <a:off x="0" y="1067"/>
                            <a:ext cx="9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4375286" name="AutoShape 1365"/>
                        <wps:cNvCnPr>
                          <a:cxnSpLocks noChangeShapeType="1"/>
                        </wps:cNvCnPr>
                        <wps:spPr bwMode="auto">
                          <a:xfrm>
                            <a:off x="913" y="927"/>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8109865" name="AutoShape 1366"/>
                        <wps:cNvCnPr>
                          <a:cxnSpLocks noChangeShapeType="1"/>
                        </wps:cNvCnPr>
                        <wps:spPr bwMode="auto">
                          <a:xfrm>
                            <a:off x="961" y="977"/>
                            <a:ext cx="7" cy="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3747235" name="AutoShape 1367"/>
                        <wps:cNvCnPr>
                          <a:cxnSpLocks noChangeShapeType="1"/>
                        </wps:cNvCnPr>
                        <wps:spPr bwMode="auto">
                          <a:xfrm>
                            <a:off x="967" y="1067"/>
                            <a:ext cx="9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0512093" name="Text Box 1368"/>
                        <wps:cNvSpPr txBox="1">
                          <a:spLocks noChangeArrowheads="1"/>
                        </wps:cNvSpPr>
                        <wps:spPr bwMode="auto">
                          <a:xfrm>
                            <a:off x="208" y="133"/>
                            <a:ext cx="753"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537CE" w14:textId="77777777" w:rsidR="00820990" w:rsidRDefault="00820990" w:rsidP="00820990">
                              <w:pPr>
                                <w:rPr>
                                  <w:sz w:val="18"/>
                                  <w:szCs w:val="18"/>
                                  <w:vertAlign w:val="subscript"/>
                                </w:rPr>
                              </w:pPr>
                              <w:r>
                                <w:rPr>
                                  <w:sz w:val="18"/>
                                  <w:szCs w:val="18"/>
                                </w:rPr>
                                <w:t>R</w:t>
                              </w:r>
                              <w:r>
                                <w:rPr>
                                  <w:sz w:val="18"/>
                                  <w:szCs w:val="18"/>
                                  <w:vertAlign w:val="subscript"/>
                                </w:rPr>
                                <w:t>1</w:t>
                              </w:r>
                            </w:p>
                          </w:txbxContent>
                        </wps:txbx>
                        <wps:bodyPr rot="0" vert="horz" wrap="square" lIns="91440" tIns="45720" rIns="91440" bIns="45720" anchor="t" anchorCtr="0" upright="1">
                          <a:noAutofit/>
                        </wps:bodyPr>
                      </wps:wsp>
                      <wps:wsp>
                        <wps:cNvPr id="896305166" name="Text Box 1369"/>
                        <wps:cNvSpPr txBox="1">
                          <a:spLocks noChangeArrowheads="1"/>
                        </wps:cNvSpPr>
                        <wps:spPr bwMode="auto">
                          <a:xfrm>
                            <a:off x="1005" y="0"/>
                            <a:ext cx="70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ACC2E" w14:textId="77777777" w:rsidR="00820990" w:rsidRDefault="00820990" w:rsidP="00820990">
                              <w:pPr>
                                <w:rPr>
                                  <w:sz w:val="18"/>
                                  <w:szCs w:val="18"/>
                                  <w:vertAlign w:val="subscript"/>
                                </w:rPr>
                              </w:pPr>
                              <w:r>
                                <w:rPr>
                                  <w:sz w:val="18"/>
                                  <w:szCs w:val="18"/>
                                </w:rPr>
                                <w:t>R</w:t>
                              </w:r>
                              <w:r>
                                <w:rPr>
                                  <w:sz w:val="18"/>
                                  <w:szCs w:val="18"/>
                                  <w:vertAlign w:val="subscript"/>
                                </w:rPr>
                                <w:t>2</w:t>
                              </w:r>
                            </w:p>
                          </w:txbxContent>
                        </wps:txbx>
                        <wps:bodyPr rot="0" vert="horz" wrap="square" lIns="91440" tIns="45720" rIns="91440" bIns="45720" anchor="t" anchorCtr="0" upright="1">
                          <a:noAutofit/>
                        </wps:bodyPr>
                      </wps:wsp>
                      <wps:wsp>
                        <wps:cNvPr id="1595349295" name="Text Box 1370"/>
                        <wps:cNvSpPr txBox="1">
                          <a:spLocks noChangeArrowheads="1"/>
                        </wps:cNvSpPr>
                        <wps:spPr bwMode="auto">
                          <a:xfrm>
                            <a:off x="765" y="634"/>
                            <a:ext cx="123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7BB3C" w14:textId="77777777" w:rsidR="00820990" w:rsidRDefault="00820990" w:rsidP="00820990">
                              <w:pPr>
                                <w:rPr>
                                  <w:sz w:val="18"/>
                                  <w:szCs w:val="18"/>
                                  <w:vertAlign w:val="subscript"/>
                                </w:rPr>
                              </w:pPr>
                              <w:r>
                                <w:rPr>
                                  <w:sz w:val="18"/>
                                  <w:szCs w:val="18"/>
                                </w:rPr>
                                <w:t>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B2B25" id="Group 6" o:spid="_x0000_s1064" style="position:absolute;left:0;text-align:left;margin-left:408.95pt;margin-top:8.5pt;width:96.65pt;height:55.7pt;z-index:251872256;mso-position-horizontal-relative:margin;mso-position-vertical-relative:text" coordsize="1995,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">
                <v:group id="Group 1346" o:spid="_x0000_s1065" style="position:absolute;top:427;width:811;height:143" coordsize="8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">
                  <v:shape id="AutoShape 1347" o:spid="_x0000_s1066" type="#_x0000_t32" style="position:absolute;top:60;width:3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"/>
                  <v:rect id="Rectangle 1348" o:spid="_x0000_s1067" style="position:absolute;left:318;width:28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"/>
                  <v:shape id="AutoShape 1349" o:spid="_x0000_s1068" type="#_x0000_t32" style="position:absolute;left:600;top:60;width:2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"/>
                </v:group>
                <v:shape id="AutoShape 1350" o:spid="_x0000_s1069" type="#_x0000_t32" style="position:absolute;left:811;top:357;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"/>
                <v:group id="Group 1351" o:spid="_x0000_s1070" style="position:absolute;left:813;top:294;width:811;height:143" coordsize="8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">
                  <v:shape id="AutoShape 1352" o:spid="_x0000_s1071" type="#_x0000_t32" style="position:absolute;top:60;width:3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"/>
                  <v:rect id="Rectangle 1353" o:spid="_x0000_s1072" style="position:absolute;left:318;width:28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"/>
                  <v:shape id="AutoShape 1354" o:spid="_x0000_s1073" type="#_x0000_t32" style="position:absolute;left:600;top:60;width:2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"/>
                </v:group>
                <v:shape id="AutoShape 1355" o:spid="_x0000_s1074" type="#_x0000_t32" style="position:absolute;left:811;top:637;width:2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"/>
                <v:group id="Group 1356" o:spid="_x0000_s1075" style="position:absolute;left:833;top:507;width:622;height:472" coordorigin="-383" coordsize="99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">
                  <v:oval id="Oval 1357" o:spid="_x0000_s1076" style="position:absolute;width:4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"/>
                  <v:shape id="Text Box 1358" o:spid="_x0000_s1077" type="#_x0000_t202" style="position:absolute;left:-383;width:998;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" filled="f" stroked="f">
                    <v:textbox inset="0,0,0,0">
                      <w:txbxContent>
                        <w:p w14:paraId="09908B1D" w14:textId="77777777" w:rsidR="00820990" w:rsidRDefault="00820990" w:rsidP="00820990">
                          <w:pPr>
                            <w:rPr>
                              <w:sz w:val="18"/>
                              <w:szCs w:val="18"/>
                            </w:rPr>
                          </w:pPr>
                          <w:r>
                            <w:rPr>
                              <w:sz w:val="18"/>
                              <w:szCs w:val="18"/>
                            </w:rPr>
                            <w:t xml:space="preserve">       V</w:t>
                          </w:r>
                        </w:p>
                        <w:p w14:paraId="09357F67" w14:textId="77777777" w:rsidR="00820990" w:rsidRDefault="00820990" w:rsidP="00820990"/>
                      </w:txbxContent>
                    </v:textbox>
                  </v:shape>
                </v:group>
                <v:shape id="AutoShape 1359" o:spid="_x0000_s1078" type="#_x0000_t32" style="position:absolute;left:1325;top:637;width:3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"/>
                <v:shape id="AutoShape 1360" o:spid="_x0000_s1079" type="#_x0000_t32" style="position:absolute;left:1631;top:354;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"/>
                <v:shape id="AutoShape 1361" o:spid="_x0000_s1080" type="#_x0000_t32" style="position:absolute;left:1634;top:490;width:2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"/>
                <v:shape id="AutoShape 1362" o:spid="_x0000_s1081" type="#_x0000_t32" style="position:absolute;top:487;width:0;height: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"/>
                <v:shape id="AutoShape 1363" o:spid="_x0000_s1082" type="#_x0000_t32" style="position:absolute;left:1905;top:487;width:0;height: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"/>
                <v:shape id="AutoShape 1364" o:spid="_x0000_s1083" type="#_x0000_t32" style="position:absolute;top:1067;width:9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"/>
                <v:shape id="AutoShape 1365" o:spid="_x0000_s1084" type="#_x0000_t32" style="position:absolute;left:913;top:927;width: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"/>
                <v:shape id="AutoShape 1366" o:spid="_x0000_s1085" type="#_x0000_t32" style="position:absolute;left:961;top:977;width:7;height: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"/>
                <v:shape id="AutoShape 1367" o:spid="_x0000_s1086" type="#_x0000_t32" style="position:absolute;left:967;top:1067;width:9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"/>
                <v:shape id="Text Box 1368" o:spid="_x0000_s1087" type="#_x0000_t202" style="position:absolute;left:208;top:133;width:75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" filled="f" stroked="f">
                  <v:textbox>
                    <w:txbxContent>
                      <w:p w14:paraId="646537CE" w14:textId="77777777" w:rsidR="00820990" w:rsidRDefault="00820990" w:rsidP="00820990">
                        <w:pPr>
                          <w:rPr>
                            <w:sz w:val="18"/>
                            <w:szCs w:val="18"/>
                            <w:vertAlign w:val="subscript"/>
                          </w:rPr>
                        </w:pPr>
                        <w:r>
                          <w:rPr>
                            <w:sz w:val="18"/>
                            <w:szCs w:val="18"/>
                          </w:rPr>
                          <w:t>R</w:t>
                        </w:r>
                        <w:r>
                          <w:rPr>
                            <w:sz w:val="18"/>
                            <w:szCs w:val="18"/>
                            <w:vertAlign w:val="subscript"/>
                          </w:rPr>
                          <w:t>1</w:t>
                        </w:r>
                      </w:p>
                    </w:txbxContent>
                  </v:textbox>
                </v:shape>
                <v:shape id="Text Box 1369" o:spid="_x0000_s1088" type="#_x0000_t202" style="position:absolute;left:1005;width:70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" filled="f" stroked="f">
                  <v:textbox>
                    <w:txbxContent>
                      <w:p w14:paraId="1A1ACC2E" w14:textId="77777777" w:rsidR="00820990" w:rsidRDefault="00820990" w:rsidP="00820990">
                        <w:pPr>
                          <w:rPr>
                            <w:sz w:val="18"/>
                            <w:szCs w:val="18"/>
                            <w:vertAlign w:val="subscript"/>
                          </w:rPr>
                        </w:pPr>
                        <w:r>
                          <w:rPr>
                            <w:sz w:val="18"/>
                            <w:szCs w:val="18"/>
                          </w:rPr>
                          <w:t>R</w:t>
                        </w:r>
                        <w:r>
                          <w:rPr>
                            <w:sz w:val="18"/>
                            <w:szCs w:val="18"/>
                            <w:vertAlign w:val="subscript"/>
                          </w:rPr>
                          <w:t>2</w:t>
                        </w:r>
                      </w:p>
                    </w:txbxContent>
                  </v:textbox>
                </v:shape>
                <v:shape id="Text Box 1370" o:spid="_x0000_s1089" type="#_x0000_t202" style="position:absolute;left:765;top:634;width:123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" filled="f" stroked="f">
                  <v:textbox>
                    <w:txbxContent>
                      <w:p w14:paraId="1117BB3C" w14:textId="77777777" w:rsidR="00820990" w:rsidRDefault="00820990" w:rsidP="00820990">
                        <w:pPr>
                          <w:rPr>
                            <w:sz w:val="18"/>
                            <w:szCs w:val="18"/>
                            <w:vertAlign w:val="subscript"/>
                          </w:rPr>
                        </w:pPr>
                        <w:r>
                          <w:rPr>
                            <w:sz w:val="18"/>
                            <w:szCs w:val="18"/>
                          </w:rPr>
                          <w:t>ξ</w:t>
                        </w:r>
                      </w:p>
                    </w:txbxContent>
                  </v:textbox>
                </v:shape>
                <w10:wrap type="square" anchorx="margin"/>
              </v:group>
            </w:pict>
          </mc:Fallback>
        </mc:AlternateContent>
      </w:r>
      <w:r w:rsidR="00820990" w:rsidRPr="006012A9">
        <w:rPr>
          <w:color w:val="auto"/>
          <w:sz w:val="26"/>
          <w:szCs w:val="26"/>
          <w:lang w:val="nl-NL"/>
        </w:rPr>
        <w:t>Cho mạch điện như hình vẽ. R</w:t>
      </w:r>
      <w:r w:rsidR="00820990" w:rsidRPr="006012A9">
        <w:rPr>
          <w:color w:val="auto"/>
          <w:sz w:val="26"/>
          <w:szCs w:val="26"/>
          <w:vertAlign w:val="subscript"/>
          <w:lang w:val="nl-NL"/>
        </w:rPr>
        <w:t>1</w:t>
      </w:r>
      <w:r w:rsidR="00820990" w:rsidRPr="006012A9">
        <w:rPr>
          <w:color w:val="auto"/>
          <w:sz w:val="26"/>
          <w:szCs w:val="26"/>
          <w:lang w:val="nl-NL"/>
        </w:rPr>
        <w:t xml:space="preserve"> = R</w:t>
      </w:r>
      <w:r w:rsidR="00820990" w:rsidRPr="006012A9">
        <w:rPr>
          <w:color w:val="auto"/>
          <w:sz w:val="26"/>
          <w:szCs w:val="26"/>
          <w:vertAlign w:val="subscript"/>
          <w:lang w:val="nl-NL"/>
        </w:rPr>
        <w:t>2</w:t>
      </w:r>
      <w:r w:rsidR="00820990" w:rsidRPr="006012A9">
        <w:rPr>
          <w:color w:val="auto"/>
          <w:sz w:val="26"/>
          <w:szCs w:val="26"/>
          <w:lang w:val="nl-NL"/>
        </w:rPr>
        <w:t xml:space="preserve"> = R</w:t>
      </w:r>
      <w:r w:rsidR="00820990" w:rsidRPr="006012A9">
        <w:rPr>
          <w:color w:val="auto"/>
          <w:sz w:val="26"/>
          <w:szCs w:val="26"/>
          <w:vertAlign w:val="subscript"/>
          <w:lang w:val="nl-NL"/>
        </w:rPr>
        <w:t>V</w:t>
      </w:r>
      <w:r w:rsidR="00820990" w:rsidRPr="006012A9">
        <w:rPr>
          <w:color w:val="auto"/>
          <w:sz w:val="26"/>
          <w:szCs w:val="26"/>
          <w:lang w:val="nl-NL"/>
        </w:rPr>
        <w:t xml:space="preserve"> = 50Ω, E = 3V, r = 0. Bỏ qua điện trở dây nối, số chỉ vôn kế là</w:t>
      </w:r>
    </w:p>
    <w:p w14:paraId="14C7F79C" w14:textId="2E6FAAA2" w:rsidR="00820990" w:rsidRPr="006012A9" w:rsidRDefault="00820990" w:rsidP="008B0479">
      <w:pPr>
        <w:spacing w:line="276" w:lineRule="auto"/>
        <w:jc w:val="both"/>
        <w:rPr>
          <w:b/>
          <w:color w:val="auto"/>
          <w:sz w:val="26"/>
          <w:szCs w:val="26"/>
          <w:lang w:val="nl-NL"/>
        </w:rPr>
      </w:pPr>
      <w:r w:rsidRPr="006012A9">
        <w:rPr>
          <w:b/>
          <w:color w:val="auto"/>
          <w:sz w:val="26"/>
          <w:szCs w:val="26"/>
          <w:lang w:val="nl-NL"/>
        </w:rPr>
        <w:t xml:space="preserve">A. </w:t>
      </w:r>
      <w:r w:rsidRPr="006012A9">
        <w:rPr>
          <w:color w:val="auto"/>
          <w:sz w:val="26"/>
          <w:szCs w:val="26"/>
          <w:lang w:val="nl-NL"/>
        </w:rPr>
        <w:t>0,5V.</w:t>
      </w:r>
      <w:r w:rsidRPr="006012A9">
        <w:rPr>
          <w:b/>
          <w:color w:val="auto"/>
          <w:sz w:val="26"/>
          <w:szCs w:val="26"/>
          <w:lang w:val="nl-NL"/>
        </w:rPr>
        <w:tab/>
      </w:r>
      <w:r w:rsidRPr="006012A9">
        <w:rPr>
          <w:b/>
          <w:color w:val="auto"/>
          <w:sz w:val="26"/>
          <w:szCs w:val="26"/>
          <w:lang w:val="nl-NL"/>
        </w:rPr>
        <w:tab/>
      </w:r>
      <w:r w:rsidRPr="006012A9">
        <w:rPr>
          <w:b/>
          <w:color w:val="auto"/>
          <w:sz w:val="26"/>
          <w:szCs w:val="26"/>
          <w:lang w:val="nl-NL"/>
        </w:rPr>
        <w:tab/>
        <w:t xml:space="preserve">B. </w:t>
      </w:r>
      <w:r w:rsidRPr="006012A9">
        <w:rPr>
          <w:color w:val="auto"/>
          <w:sz w:val="26"/>
          <w:szCs w:val="26"/>
          <w:lang w:val="nl-NL"/>
        </w:rPr>
        <w:t>1V.</w:t>
      </w:r>
    </w:p>
    <w:p w14:paraId="08EEFADC" w14:textId="44FA1C4D" w:rsidR="00820990" w:rsidRPr="006012A9" w:rsidRDefault="00820990" w:rsidP="008B0479">
      <w:pPr>
        <w:spacing w:line="276" w:lineRule="auto"/>
        <w:jc w:val="both"/>
        <w:rPr>
          <w:b/>
          <w:color w:val="auto"/>
          <w:sz w:val="26"/>
          <w:szCs w:val="26"/>
          <w:lang w:val="nl-NL"/>
        </w:rPr>
      </w:pPr>
      <w:r w:rsidRPr="006012A9">
        <w:rPr>
          <w:b/>
          <w:color w:val="auto"/>
          <w:sz w:val="26"/>
          <w:szCs w:val="26"/>
          <w:lang w:val="nl-NL"/>
        </w:rPr>
        <w:t xml:space="preserve">C. </w:t>
      </w:r>
      <w:r w:rsidRPr="006012A9">
        <w:rPr>
          <w:color w:val="auto"/>
          <w:sz w:val="26"/>
          <w:szCs w:val="26"/>
          <w:lang w:val="nl-NL"/>
        </w:rPr>
        <w:t>1,5V.</w:t>
      </w:r>
      <w:r w:rsidRPr="006012A9">
        <w:rPr>
          <w:b/>
          <w:color w:val="auto"/>
          <w:sz w:val="26"/>
          <w:szCs w:val="26"/>
          <w:lang w:val="nl-NL"/>
        </w:rPr>
        <w:tab/>
      </w:r>
      <w:r w:rsidRPr="006012A9">
        <w:rPr>
          <w:b/>
          <w:color w:val="auto"/>
          <w:sz w:val="26"/>
          <w:szCs w:val="26"/>
          <w:lang w:val="nl-NL"/>
        </w:rPr>
        <w:tab/>
      </w:r>
      <w:r w:rsidRPr="006012A9">
        <w:rPr>
          <w:b/>
          <w:color w:val="auto"/>
          <w:sz w:val="26"/>
          <w:szCs w:val="26"/>
          <w:lang w:val="nl-NL"/>
        </w:rPr>
        <w:tab/>
        <w:t xml:space="preserve">D. </w:t>
      </w:r>
      <w:r w:rsidRPr="006012A9">
        <w:rPr>
          <w:color w:val="auto"/>
          <w:sz w:val="26"/>
          <w:szCs w:val="26"/>
          <w:lang w:val="nl-NL"/>
        </w:rPr>
        <w:t>2V.</w:t>
      </w:r>
    </w:p>
    <w:p w14:paraId="5481D95B" w14:textId="4204E302" w:rsidR="00264BD3" w:rsidRPr="006012A9"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r w:rsidRPr="006012A9">
        <w:rPr>
          <w:rFonts w:eastAsia="Palatino Linotype"/>
          <w:b/>
          <w:color w:val="auto"/>
          <w:sz w:val="26"/>
          <w:szCs w:val="26"/>
        </w:rPr>
        <w:t>Câu 43:</w:t>
      </w:r>
      <w:r w:rsidRPr="006012A9">
        <w:rPr>
          <w:rFonts w:eastAsia="Palatino Linotype"/>
          <w:b/>
          <w:color w:val="auto"/>
          <w:sz w:val="26"/>
          <w:szCs w:val="26"/>
        </w:rPr>
        <w:tab/>
      </w:r>
      <w:r w:rsidR="00264BD3" w:rsidRPr="006012A9">
        <w:rPr>
          <w:noProof/>
          <w:color w:val="auto"/>
          <w:sz w:val="26"/>
          <w:szCs w:val="26"/>
        </w:rPr>
        <w:drawing>
          <wp:anchor distT="0" distB="0" distL="114300" distR="114300" simplePos="0" relativeHeight="251865088" behindDoc="0" locked="0" layoutInCell="1" allowOverlap="1" wp14:anchorId="59F827D3" wp14:editId="41571D54">
            <wp:simplePos x="0" y="0"/>
            <wp:positionH relativeFrom="margin">
              <wp:align>right</wp:align>
            </wp:positionH>
            <wp:positionV relativeFrom="paragraph">
              <wp:posOffset>5080</wp:posOffset>
            </wp:positionV>
            <wp:extent cx="1061085" cy="713105"/>
            <wp:effectExtent l="0" t="0" r="5715" b="0"/>
            <wp:wrapSquare wrapText="bothSides"/>
            <wp:docPr id="4912922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92260" name="Picture 17"/>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06108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BD3" w:rsidRPr="006012A9">
        <w:rPr>
          <w:rFonts w:eastAsia="Arial"/>
          <w:color w:val="auto"/>
          <w:sz w:val="26"/>
          <w:szCs w:val="26"/>
          <w:lang w:val="vi-VN"/>
        </w:rPr>
        <w:t xml:space="preserve">Cho mạch điện như hình bên. Biết </w:t>
      </w:r>
      <w:r w:rsidR="00264BD3" w:rsidRPr="006012A9">
        <w:rPr>
          <w:rFonts w:eastAsia="Arial"/>
          <w:color w:val="auto"/>
          <w:sz w:val="26"/>
          <w:szCs w:val="26"/>
          <w:lang w:val="vi-VN"/>
        </w:rPr>
        <w:sym w:font="Symbol" w:char="F078"/>
      </w:r>
      <w:r w:rsidR="00264BD3" w:rsidRPr="006012A9">
        <w:rPr>
          <w:rFonts w:eastAsia="Arial"/>
          <w:color w:val="auto"/>
          <w:sz w:val="26"/>
          <w:szCs w:val="26"/>
          <w:lang w:val="vi-VN"/>
        </w:rPr>
        <w:t xml:space="preserve"> </w:t>
      </w:r>
      <w:r w:rsidR="00264BD3" w:rsidRPr="006012A9">
        <w:rPr>
          <w:rFonts w:eastAsia="Arial"/>
          <w:color w:val="auto"/>
          <w:sz w:val="26"/>
          <w:szCs w:val="26"/>
        </w:rPr>
        <w:t>=</w:t>
      </w:r>
      <w:r w:rsidR="00264BD3" w:rsidRPr="006012A9">
        <w:rPr>
          <w:rFonts w:eastAsia="Arial"/>
          <w:color w:val="auto"/>
          <w:sz w:val="26"/>
          <w:szCs w:val="26"/>
          <w:lang w:val="vi-VN"/>
        </w:rPr>
        <w:t xml:space="preserve">12 V; r </w:t>
      </w:r>
      <w:r w:rsidR="00264BD3" w:rsidRPr="006012A9">
        <w:rPr>
          <w:rFonts w:eastAsia="Arial"/>
          <w:color w:val="auto"/>
          <w:sz w:val="26"/>
          <w:szCs w:val="26"/>
          <w:lang w:val="vi-VN"/>
        </w:rPr>
        <w:sym w:font="Symbol" w:char="F03D"/>
      </w:r>
      <w:r w:rsidR="00264BD3" w:rsidRPr="006012A9">
        <w:rPr>
          <w:rFonts w:eastAsia="Arial"/>
          <w:color w:val="auto"/>
          <w:sz w:val="26"/>
          <w:szCs w:val="26"/>
          <w:lang w:val="vi-VN"/>
        </w:rPr>
        <w:t xml:space="preserve"> 1 </w:t>
      </w:r>
      <w:r w:rsidR="00264BD3" w:rsidRPr="006012A9">
        <w:rPr>
          <w:rFonts w:eastAsia="Arial"/>
          <w:color w:val="auto"/>
          <w:sz w:val="26"/>
          <w:szCs w:val="26"/>
          <w:lang w:val="vi-VN"/>
        </w:rPr>
        <w:sym w:font="Symbol" w:char="F057"/>
      </w:r>
      <w:r w:rsidR="00264BD3" w:rsidRPr="006012A9">
        <w:rPr>
          <w:rFonts w:eastAsia="Arial"/>
          <w:color w:val="auto"/>
          <w:sz w:val="26"/>
          <w:szCs w:val="26"/>
          <w:lang w:val="vi-VN"/>
        </w:rPr>
        <w:t>;</w:t>
      </w:r>
      <w:r w:rsidR="00264BD3" w:rsidRPr="006012A9">
        <w:rPr>
          <w:rFonts w:eastAsia="Arial"/>
          <w:color w:val="auto"/>
          <w:sz w:val="26"/>
          <w:szCs w:val="26"/>
        </w:rPr>
        <w:t xml:space="preserve"> </w:t>
      </w:r>
      <w:r w:rsidR="00264BD3" w:rsidRPr="006012A9">
        <w:rPr>
          <w:rFonts w:eastAsia="Arial"/>
          <w:color w:val="auto"/>
          <w:sz w:val="26"/>
          <w:szCs w:val="26"/>
          <w:lang w:val="vi-VN"/>
        </w:rPr>
        <w:t>R</w:t>
      </w:r>
      <w:r w:rsidR="00264BD3" w:rsidRPr="006012A9">
        <w:rPr>
          <w:rFonts w:eastAsia="Arial"/>
          <w:color w:val="auto"/>
          <w:sz w:val="26"/>
          <w:szCs w:val="26"/>
          <w:vertAlign w:val="subscript"/>
          <w:lang w:val="vi-VN"/>
        </w:rPr>
        <w:t>1</w:t>
      </w:r>
      <w:r w:rsidR="00264BD3" w:rsidRPr="006012A9">
        <w:rPr>
          <w:rFonts w:eastAsia="Arial"/>
          <w:color w:val="auto"/>
          <w:sz w:val="26"/>
          <w:szCs w:val="26"/>
          <w:lang w:val="vi-VN"/>
        </w:rPr>
        <w:t xml:space="preserve"> </w:t>
      </w:r>
      <w:r w:rsidR="00264BD3" w:rsidRPr="006012A9">
        <w:rPr>
          <w:rFonts w:eastAsia="Arial"/>
          <w:color w:val="auto"/>
          <w:sz w:val="26"/>
          <w:szCs w:val="26"/>
          <w:lang w:val="vi-VN"/>
        </w:rPr>
        <w:sym w:font="Symbol" w:char="F03D"/>
      </w:r>
      <w:r w:rsidR="00264BD3" w:rsidRPr="006012A9">
        <w:rPr>
          <w:rFonts w:eastAsia="Arial"/>
          <w:color w:val="auto"/>
          <w:sz w:val="26"/>
          <w:szCs w:val="26"/>
          <w:lang w:val="vi-VN"/>
        </w:rPr>
        <w:t xml:space="preserve"> 5 </w:t>
      </w:r>
      <w:r w:rsidR="00264BD3" w:rsidRPr="006012A9">
        <w:rPr>
          <w:rFonts w:eastAsia="Arial"/>
          <w:color w:val="auto"/>
          <w:sz w:val="26"/>
          <w:szCs w:val="26"/>
          <w:lang w:val="vi-VN"/>
        </w:rPr>
        <w:sym w:font="Symbol" w:char="F057"/>
      </w:r>
      <w:r w:rsidR="00264BD3" w:rsidRPr="006012A9">
        <w:rPr>
          <w:rFonts w:eastAsia="Arial"/>
          <w:color w:val="auto"/>
          <w:sz w:val="26"/>
          <w:szCs w:val="26"/>
          <w:lang w:val="vi-VN"/>
        </w:rPr>
        <w:t>, R</w:t>
      </w:r>
      <w:r w:rsidR="00264BD3" w:rsidRPr="006012A9">
        <w:rPr>
          <w:rFonts w:eastAsia="Arial"/>
          <w:color w:val="auto"/>
          <w:sz w:val="26"/>
          <w:szCs w:val="26"/>
          <w:vertAlign w:val="subscript"/>
          <w:lang w:val="vi-VN"/>
        </w:rPr>
        <w:t>2</w:t>
      </w:r>
      <w:r w:rsidR="00264BD3" w:rsidRPr="006012A9">
        <w:rPr>
          <w:rFonts w:eastAsia="Arial"/>
          <w:color w:val="auto"/>
          <w:sz w:val="26"/>
          <w:szCs w:val="26"/>
          <w:lang w:val="vi-VN"/>
        </w:rPr>
        <w:t xml:space="preserve"> </w:t>
      </w:r>
      <w:r w:rsidR="00264BD3" w:rsidRPr="006012A9">
        <w:rPr>
          <w:rFonts w:eastAsia="Arial"/>
          <w:color w:val="auto"/>
          <w:sz w:val="26"/>
          <w:szCs w:val="26"/>
          <w:lang w:val="vi-VN"/>
        </w:rPr>
        <w:sym w:font="Symbol" w:char="F03D"/>
      </w:r>
      <w:r w:rsidR="00264BD3" w:rsidRPr="006012A9">
        <w:rPr>
          <w:rFonts w:eastAsia="Arial"/>
          <w:color w:val="auto"/>
          <w:sz w:val="26"/>
          <w:szCs w:val="26"/>
          <w:lang w:val="vi-VN"/>
        </w:rPr>
        <w:t xml:space="preserve"> R</w:t>
      </w:r>
      <w:r w:rsidR="00264BD3" w:rsidRPr="006012A9">
        <w:rPr>
          <w:rFonts w:eastAsia="Arial"/>
          <w:color w:val="auto"/>
          <w:sz w:val="26"/>
          <w:szCs w:val="26"/>
          <w:vertAlign w:val="subscript"/>
          <w:lang w:val="vi-VN"/>
        </w:rPr>
        <w:t>3</w:t>
      </w:r>
      <w:r w:rsidR="00264BD3" w:rsidRPr="006012A9">
        <w:rPr>
          <w:rFonts w:eastAsia="Arial"/>
          <w:color w:val="auto"/>
          <w:sz w:val="26"/>
          <w:szCs w:val="26"/>
          <w:lang w:val="vi-VN"/>
        </w:rPr>
        <w:t xml:space="preserve"> </w:t>
      </w:r>
      <w:r w:rsidR="00264BD3" w:rsidRPr="006012A9">
        <w:rPr>
          <w:rFonts w:eastAsia="Arial"/>
          <w:color w:val="auto"/>
          <w:sz w:val="26"/>
          <w:szCs w:val="26"/>
          <w:lang w:val="vi-VN"/>
        </w:rPr>
        <w:sym w:font="Symbol" w:char="F03D"/>
      </w:r>
      <w:r w:rsidR="00264BD3" w:rsidRPr="006012A9">
        <w:rPr>
          <w:rFonts w:eastAsia="Arial"/>
          <w:color w:val="auto"/>
          <w:sz w:val="26"/>
          <w:szCs w:val="26"/>
          <w:lang w:val="vi-VN"/>
        </w:rPr>
        <w:t xml:space="preserve"> 10 </w:t>
      </w:r>
      <w:r w:rsidR="00264BD3" w:rsidRPr="006012A9">
        <w:rPr>
          <w:rFonts w:eastAsia="Arial"/>
          <w:color w:val="auto"/>
          <w:sz w:val="26"/>
          <w:szCs w:val="26"/>
          <w:lang w:val="vi-VN"/>
        </w:rPr>
        <w:sym w:font="Symbol" w:char="F057"/>
      </w:r>
      <w:r w:rsidR="00264BD3" w:rsidRPr="006012A9">
        <w:rPr>
          <w:rFonts w:eastAsia="Arial"/>
          <w:color w:val="auto"/>
          <w:sz w:val="26"/>
          <w:szCs w:val="26"/>
          <w:lang w:val="vi-VN"/>
        </w:rPr>
        <w:t>. Bỏ qua điện trở của dây nối. Hiệu điện thế giữa hai đầu R</w:t>
      </w:r>
      <w:r w:rsidR="00264BD3" w:rsidRPr="006012A9">
        <w:rPr>
          <w:rFonts w:eastAsia="Arial"/>
          <w:color w:val="auto"/>
          <w:sz w:val="26"/>
          <w:szCs w:val="26"/>
          <w:vertAlign w:val="subscript"/>
          <w:lang w:val="vi-VN"/>
        </w:rPr>
        <w:t>1</w:t>
      </w:r>
      <w:r w:rsidR="00264BD3" w:rsidRPr="006012A9">
        <w:rPr>
          <w:rFonts w:eastAsia="Arial"/>
          <w:color w:val="auto"/>
          <w:sz w:val="26"/>
          <w:szCs w:val="26"/>
          <w:vertAlign w:val="subscript"/>
        </w:rPr>
        <w:t xml:space="preserve"> </w:t>
      </w:r>
      <w:r w:rsidR="00264BD3" w:rsidRPr="006012A9">
        <w:rPr>
          <w:rFonts w:eastAsia="Arial"/>
          <w:color w:val="auto"/>
          <w:sz w:val="26"/>
          <w:szCs w:val="26"/>
          <w:lang w:val="vi-VN"/>
        </w:rPr>
        <w:t>là</w:t>
      </w:r>
    </w:p>
    <w:p w14:paraId="147C5D37" w14:textId="77777777" w:rsidR="00264BD3" w:rsidRPr="006012A9" w:rsidRDefault="00264BD3" w:rsidP="008B0479">
      <w:pPr>
        <w:pStyle w:val="ListParagraph"/>
        <w:spacing w:after="0" w:line="276" w:lineRule="auto"/>
        <w:ind w:left="0"/>
        <w:jc w:val="both"/>
        <w:rPr>
          <w:rFonts w:ascii="Times New Roman" w:eastAsia="Palatino Linotype" w:hAnsi="Times New Roman" w:cs="Times New Roman"/>
          <w:sz w:val="26"/>
          <w:szCs w:val="26"/>
        </w:rPr>
      </w:pPr>
      <w:r w:rsidRPr="006012A9">
        <w:rPr>
          <w:rFonts w:ascii="Times New Roman" w:eastAsia="Arial" w:hAnsi="Times New Roman" w:cs="Times New Roman"/>
          <w:b/>
          <w:bCs/>
          <w:sz w:val="26"/>
          <w:szCs w:val="26"/>
          <w:lang w:val="vi-VN"/>
        </w:rPr>
        <w:t xml:space="preserve">A. </w:t>
      </w:r>
      <w:r w:rsidRPr="006012A9">
        <w:rPr>
          <w:rFonts w:ascii="Times New Roman" w:eastAsia="Arial" w:hAnsi="Times New Roman" w:cs="Times New Roman"/>
          <w:sz w:val="26"/>
          <w:szCs w:val="26"/>
          <w:lang w:val="vi-VN"/>
        </w:rPr>
        <w:t xml:space="preserve">10,2 V. </w:t>
      </w:r>
      <w:r w:rsidRPr="006012A9">
        <w:rPr>
          <w:rFonts w:ascii="Times New Roman" w:eastAsia="Arial" w:hAnsi="Times New Roman" w:cs="Times New Roman"/>
          <w:sz w:val="26"/>
          <w:szCs w:val="26"/>
          <w:lang w:val="vi-VN"/>
        </w:rPr>
        <w:tab/>
      </w:r>
      <w:r w:rsidRPr="006012A9">
        <w:rPr>
          <w:rFonts w:ascii="Times New Roman" w:eastAsia="Arial" w:hAnsi="Times New Roman" w:cs="Times New Roman"/>
          <w:sz w:val="26"/>
          <w:szCs w:val="26"/>
          <w:lang w:val="vi-VN"/>
        </w:rPr>
        <w:tab/>
      </w:r>
      <w:r w:rsidRPr="006012A9">
        <w:rPr>
          <w:rFonts w:ascii="Times New Roman" w:eastAsia="Arial" w:hAnsi="Times New Roman" w:cs="Times New Roman"/>
          <w:sz w:val="26"/>
          <w:szCs w:val="26"/>
          <w:lang w:val="vi-VN"/>
        </w:rPr>
        <w:tab/>
      </w:r>
      <w:r w:rsidRPr="006012A9">
        <w:rPr>
          <w:rFonts w:ascii="Times New Roman" w:eastAsia="Arial" w:hAnsi="Times New Roman" w:cs="Times New Roman"/>
          <w:b/>
          <w:bCs/>
          <w:sz w:val="26"/>
          <w:szCs w:val="26"/>
          <w:lang w:val="vi-VN"/>
        </w:rPr>
        <w:t xml:space="preserve">B. </w:t>
      </w:r>
      <w:r w:rsidRPr="006012A9">
        <w:rPr>
          <w:rFonts w:ascii="Times New Roman" w:eastAsia="Arial" w:hAnsi="Times New Roman" w:cs="Times New Roman"/>
          <w:sz w:val="26"/>
          <w:szCs w:val="26"/>
          <w:lang w:val="vi-VN"/>
        </w:rPr>
        <w:t xml:space="preserve">4,8 V. </w:t>
      </w:r>
    </w:p>
    <w:p w14:paraId="0210C2B4" w14:textId="77777777" w:rsidR="00264BD3" w:rsidRPr="006012A9" w:rsidRDefault="00264BD3" w:rsidP="008B0479">
      <w:pPr>
        <w:pStyle w:val="ListParagraph"/>
        <w:spacing w:after="0" w:line="276" w:lineRule="auto"/>
        <w:ind w:left="0"/>
        <w:rPr>
          <w:rFonts w:ascii="Times New Roman" w:eastAsia="Arial" w:hAnsi="Times New Roman" w:cs="Times New Roman"/>
          <w:sz w:val="26"/>
          <w:szCs w:val="26"/>
        </w:rPr>
      </w:pPr>
      <w:r w:rsidRPr="006012A9">
        <w:rPr>
          <w:rFonts w:ascii="Times New Roman" w:eastAsia="Arial" w:hAnsi="Times New Roman" w:cs="Times New Roman"/>
          <w:b/>
          <w:bCs/>
          <w:sz w:val="26"/>
          <w:szCs w:val="26"/>
          <w:highlight w:val="cyan"/>
          <w:u w:val="thick" w:color="00B050"/>
          <w:lang w:val="vi-VN"/>
        </w:rPr>
        <w:t>C</w:t>
      </w:r>
      <w:r w:rsidRPr="006012A9">
        <w:rPr>
          <w:rFonts w:ascii="Times New Roman" w:eastAsia="Arial" w:hAnsi="Times New Roman" w:cs="Times New Roman"/>
          <w:b/>
          <w:bCs/>
          <w:sz w:val="26"/>
          <w:szCs w:val="26"/>
          <w:highlight w:val="cyan"/>
          <w:lang w:val="vi-VN"/>
        </w:rPr>
        <w:t xml:space="preserve">. </w:t>
      </w:r>
      <w:r w:rsidRPr="006012A9">
        <w:rPr>
          <w:rFonts w:ascii="Times New Roman" w:eastAsia="Arial" w:hAnsi="Times New Roman" w:cs="Times New Roman"/>
          <w:sz w:val="26"/>
          <w:szCs w:val="26"/>
          <w:highlight w:val="cyan"/>
          <w:lang w:val="vi-VN"/>
        </w:rPr>
        <w:t>9,6 V.</w:t>
      </w:r>
      <w:r w:rsidRPr="006012A9">
        <w:rPr>
          <w:rFonts w:ascii="Times New Roman" w:eastAsia="Arial" w:hAnsi="Times New Roman" w:cs="Times New Roman"/>
          <w:sz w:val="26"/>
          <w:szCs w:val="26"/>
          <w:lang w:val="vi-VN"/>
        </w:rPr>
        <w:t xml:space="preserve"> </w:t>
      </w:r>
      <w:r w:rsidRPr="006012A9">
        <w:rPr>
          <w:rFonts w:ascii="Times New Roman" w:eastAsia="Arial" w:hAnsi="Times New Roman" w:cs="Times New Roman"/>
          <w:sz w:val="26"/>
          <w:szCs w:val="26"/>
          <w:lang w:val="vi-VN"/>
        </w:rPr>
        <w:tab/>
      </w:r>
      <w:r w:rsidRPr="006012A9">
        <w:rPr>
          <w:rFonts w:ascii="Times New Roman" w:eastAsia="Arial" w:hAnsi="Times New Roman" w:cs="Times New Roman"/>
          <w:sz w:val="26"/>
          <w:szCs w:val="26"/>
          <w:lang w:val="vi-VN"/>
        </w:rPr>
        <w:tab/>
      </w:r>
      <w:r w:rsidRPr="006012A9">
        <w:rPr>
          <w:rFonts w:ascii="Times New Roman" w:eastAsia="Arial" w:hAnsi="Times New Roman" w:cs="Times New Roman"/>
          <w:sz w:val="26"/>
          <w:szCs w:val="26"/>
          <w:lang w:val="vi-VN"/>
        </w:rPr>
        <w:tab/>
      </w:r>
      <w:r w:rsidRPr="006012A9">
        <w:rPr>
          <w:rFonts w:ascii="Times New Roman" w:eastAsia="Arial" w:hAnsi="Times New Roman" w:cs="Times New Roman"/>
          <w:b/>
          <w:bCs/>
          <w:sz w:val="26"/>
          <w:szCs w:val="26"/>
          <w:lang w:val="vi-VN"/>
        </w:rPr>
        <w:t xml:space="preserve">D. </w:t>
      </w:r>
      <w:r w:rsidRPr="006012A9">
        <w:rPr>
          <w:rFonts w:ascii="Times New Roman" w:eastAsia="Arial" w:hAnsi="Times New Roman" w:cs="Times New Roman"/>
          <w:sz w:val="26"/>
          <w:szCs w:val="26"/>
          <w:lang w:val="vi-VN"/>
        </w:rPr>
        <w:t>7,6 V.</w:t>
      </w:r>
    </w:p>
    <w:p w14:paraId="580A1DF3" w14:textId="1E6DD9A7" w:rsidR="00264BD3" w:rsidRPr="006012A9"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r w:rsidRPr="006012A9">
        <w:rPr>
          <w:rFonts w:eastAsia="Palatino Linotype"/>
          <w:b/>
          <w:color w:val="auto"/>
          <w:sz w:val="26"/>
          <w:szCs w:val="26"/>
        </w:rPr>
        <w:t>Câu 44:</w:t>
      </w:r>
      <w:r w:rsidRPr="006012A9">
        <w:rPr>
          <w:rFonts w:eastAsia="Palatino Linotype"/>
          <w:b/>
          <w:color w:val="auto"/>
          <w:sz w:val="26"/>
          <w:szCs w:val="26"/>
        </w:rPr>
        <w:tab/>
      </w:r>
      <w:r w:rsidR="00264BD3" w:rsidRPr="006012A9">
        <w:rPr>
          <w:noProof/>
          <w:color w:val="auto"/>
          <w:sz w:val="26"/>
          <w:szCs w:val="26"/>
        </w:rPr>
        <w:drawing>
          <wp:anchor distT="0" distB="0" distL="114300" distR="114300" simplePos="0" relativeHeight="251866112" behindDoc="0" locked="0" layoutInCell="1" allowOverlap="1" wp14:anchorId="091A2386" wp14:editId="460CFC5A">
            <wp:simplePos x="0" y="0"/>
            <wp:positionH relativeFrom="column">
              <wp:posOffset>5224780</wp:posOffset>
            </wp:positionH>
            <wp:positionV relativeFrom="paragraph">
              <wp:posOffset>103505</wp:posOffset>
            </wp:positionV>
            <wp:extent cx="1009650" cy="702945"/>
            <wp:effectExtent l="0" t="0" r="0" b="1905"/>
            <wp:wrapSquare wrapText="bothSides"/>
            <wp:docPr id="1955509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0940" name="Picture 16"/>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00965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BD3" w:rsidRPr="006012A9">
        <w:rPr>
          <w:rFonts w:eastAsia="Arial"/>
          <w:color w:val="auto"/>
          <w:sz w:val="26"/>
          <w:szCs w:val="26"/>
          <w:lang w:val="vi-VN"/>
        </w:rPr>
        <w:t xml:space="preserve">Cho mạch điện như hình bên.Biết </w:t>
      </w:r>
      <w:r w:rsidR="00264BD3" w:rsidRPr="006012A9">
        <w:rPr>
          <w:rFonts w:eastAsia="Arial"/>
          <w:color w:val="auto"/>
          <w:sz w:val="26"/>
          <w:szCs w:val="26"/>
          <w:lang w:val="vi-VN"/>
        </w:rPr>
        <w:sym w:font="Symbol" w:char="F078"/>
      </w:r>
      <w:r w:rsidR="00264BD3" w:rsidRPr="006012A9">
        <w:rPr>
          <w:rFonts w:eastAsia="Arial"/>
          <w:color w:val="auto"/>
          <w:sz w:val="26"/>
          <w:szCs w:val="26"/>
          <w:lang w:val="vi-VN"/>
        </w:rPr>
        <w:t xml:space="preserve"> </w:t>
      </w:r>
      <w:r w:rsidR="00264BD3" w:rsidRPr="006012A9">
        <w:rPr>
          <w:rFonts w:eastAsia="Arial"/>
          <w:color w:val="auto"/>
          <w:sz w:val="26"/>
          <w:szCs w:val="26"/>
        </w:rPr>
        <w:t>=</w:t>
      </w:r>
      <w:r w:rsidR="00264BD3" w:rsidRPr="006012A9">
        <w:rPr>
          <w:rFonts w:eastAsia="Arial"/>
          <w:color w:val="auto"/>
          <w:sz w:val="26"/>
          <w:szCs w:val="26"/>
          <w:lang w:val="vi-VN"/>
        </w:rPr>
        <w:t xml:space="preserve">9 V; r </w:t>
      </w:r>
      <w:r w:rsidR="00264BD3" w:rsidRPr="006012A9">
        <w:rPr>
          <w:rFonts w:eastAsia="Arial"/>
          <w:color w:val="auto"/>
          <w:sz w:val="26"/>
          <w:szCs w:val="26"/>
          <w:lang w:val="vi-VN"/>
        </w:rPr>
        <w:sym w:font="Symbol" w:char="F03D"/>
      </w:r>
      <w:r w:rsidR="00264BD3" w:rsidRPr="006012A9">
        <w:rPr>
          <w:rFonts w:eastAsia="Arial"/>
          <w:color w:val="auto"/>
          <w:sz w:val="26"/>
          <w:szCs w:val="26"/>
          <w:lang w:val="vi-VN"/>
        </w:rPr>
        <w:t xml:space="preserve"> 1 </w:t>
      </w:r>
      <w:r w:rsidR="00264BD3" w:rsidRPr="006012A9">
        <w:rPr>
          <w:rFonts w:eastAsia="Arial"/>
          <w:color w:val="auto"/>
          <w:sz w:val="26"/>
          <w:szCs w:val="26"/>
          <w:lang w:val="vi-VN"/>
        </w:rPr>
        <w:sym w:font="Symbol" w:char="F057"/>
      </w:r>
      <w:r w:rsidR="00264BD3" w:rsidRPr="006012A9">
        <w:rPr>
          <w:rFonts w:eastAsia="Arial"/>
          <w:color w:val="auto"/>
          <w:sz w:val="26"/>
          <w:szCs w:val="26"/>
          <w:lang w:val="vi-VN"/>
        </w:rPr>
        <w:t>;</w:t>
      </w:r>
      <w:r w:rsidR="00264BD3" w:rsidRPr="006012A9">
        <w:rPr>
          <w:rFonts w:eastAsia="Arial"/>
          <w:color w:val="auto"/>
          <w:sz w:val="26"/>
          <w:szCs w:val="26"/>
        </w:rPr>
        <w:t xml:space="preserve"> </w:t>
      </w:r>
      <w:r w:rsidR="00264BD3" w:rsidRPr="006012A9">
        <w:rPr>
          <w:rFonts w:eastAsia="Arial"/>
          <w:color w:val="auto"/>
          <w:sz w:val="26"/>
          <w:szCs w:val="26"/>
          <w:lang w:val="vi-VN"/>
        </w:rPr>
        <w:t>R</w:t>
      </w:r>
      <w:r w:rsidR="00264BD3" w:rsidRPr="006012A9">
        <w:rPr>
          <w:rFonts w:eastAsia="Arial"/>
          <w:color w:val="auto"/>
          <w:sz w:val="26"/>
          <w:szCs w:val="26"/>
          <w:vertAlign w:val="subscript"/>
          <w:lang w:val="vi-VN"/>
        </w:rPr>
        <w:t>1</w:t>
      </w:r>
      <w:r w:rsidR="00264BD3" w:rsidRPr="006012A9">
        <w:rPr>
          <w:rFonts w:eastAsia="Arial"/>
          <w:color w:val="auto"/>
          <w:sz w:val="26"/>
          <w:szCs w:val="26"/>
          <w:lang w:val="vi-VN"/>
        </w:rPr>
        <w:t xml:space="preserve"> </w:t>
      </w:r>
      <w:r w:rsidR="00264BD3" w:rsidRPr="006012A9">
        <w:rPr>
          <w:rFonts w:eastAsia="Arial"/>
          <w:color w:val="auto"/>
          <w:sz w:val="26"/>
          <w:szCs w:val="26"/>
          <w:lang w:val="vi-VN"/>
        </w:rPr>
        <w:sym w:font="Symbol" w:char="F03D"/>
      </w:r>
      <w:r w:rsidR="00264BD3" w:rsidRPr="006012A9">
        <w:rPr>
          <w:rFonts w:eastAsia="Arial"/>
          <w:color w:val="auto"/>
          <w:sz w:val="26"/>
          <w:szCs w:val="26"/>
          <w:lang w:val="vi-VN"/>
        </w:rPr>
        <w:t xml:space="preserve"> 5 </w:t>
      </w:r>
      <w:r w:rsidR="00264BD3" w:rsidRPr="006012A9">
        <w:rPr>
          <w:rFonts w:eastAsia="Arial"/>
          <w:color w:val="auto"/>
          <w:sz w:val="26"/>
          <w:szCs w:val="26"/>
          <w:lang w:val="vi-VN"/>
        </w:rPr>
        <w:sym w:font="Symbol" w:char="F057"/>
      </w:r>
      <w:r w:rsidR="00264BD3" w:rsidRPr="006012A9">
        <w:rPr>
          <w:rFonts w:eastAsia="Arial"/>
          <w:color w:val="auto"/>
          <w:sz w:val="26"/>
          <w:szCs w:val="26"/>
          <w:lang w:val="vi-VN"/>
        </w:rPr>
        <w:t>, R</w:t>
      </w:r>
      <w:r w:rsidR="00264BD3" w:rsidRPr="006012A9">
        <w:rPr>
          <w:rFonts w:eastAsia="Arial"/>
          <w:color w:val="auto"/>
          <w:sz w:val="26"/>
          <w:szCs w:val="26"/>
          <w:vertAlign w:val="subscript"/>
          <w:lang w:val="vi-VN"/>
        </w:rPr>
        <w:t>2</w:t>
      </w:r>
      <w:r w:rsidR="00264BD3" w:rsidRPr="006012A9">
        <w:rPr>
          <w:rFonts w:eastAsia="Arial"/>
          <w:color w:val="auto"/>
          <w:sz w:val="26"/>
          <w:szCs w:val="26"/>
          <w:lang w:val="vi-VN"/>
        </w:rPr>
        <w:t xml:space="preserve"> </w:t>
      </w:r>
      <w:r w:rsidR="00264BD3" w:rsidRPr="006012A9">
        <w:rPr>
          <w:rFonts w:eastAsia="Arial"/>
          <w:color w:val="auto"/>
          <w:sz w:val="26"/>
          <w:szCs w:val="26"/>
          <w:lang w:val="vi-VN"/>
        </w:rPr>
        <w:sym w:font="Symbol" w:char="F03D"/>
      </w:r>
      <w:r w:rsidR="00264BD3" w:rsidRPr="006012A9">
        <w:rPr>
          <w:rFonts w:eastAsia="Arial"/>
          <w:color w:val="auto"/>
          <w:sz w:val="26"/>
          <w:szCs w:val="26"/>
          <w:lang w:val="vi-VN"/>
        </w:rPr>
        <w:t xml:space="preserve"> 20 </w:t>
      </w:r>
      <w:r w:rsidR="00264BD3" w:rsidRPr="006012A9">
        <w:rPr>
          <w:rFonts w:eastAsia="Arial"/>
          <w:color w:val="auto"/>
          <w:sz w:val="26"/>
          <w:szCs w:val="26"/>
          <w:lang w:val="vi-VN"/>
        </w:rPr>
        <w:sym w:font="Symbol" w:char="F057"/>
      </w:r>
      <w:r w:rsidR="00264BD3" w:rsidRPr="006012A9">
        <w:rPr>
          <w:rFonts w:eastAsia="Arial"/>
          <w:color w:val="auto"/>
          <w:sz w:val="26"/>
          <w:szCs w:val="26"/>
        </w:rPr>
        <w:t xml:space="preserve"> </w:t>
      </w:r>
      <w:r w:rsidR="00264BD3" w:rsidRPr="006012A9">
        <w:rPr>
          <w:rFonts w:eastAsia="Arial"/>
          <w:color w:val="auto"/>
          <w:sz w:val="26"/>
          <w:szCs w:val="26"/>
          <w:lang w:val="vi-VN"/>
        </w:rPr>
        <w:t>và R</w:t>
      </w:r>
      <w:r w:rsidR="00264BD3" w:rsidRPr="006012A9">
        <w:rPr>
          <w:rFonts w:eastAsia="Arial"/>
          <w:color w:val="auto"/>
          <w:sz w:val="26"/>
          <w:szCs w:val="26"/>
          <w:vertAlign w:val="subscript"/>
          <w:lang w:val="vi-VN"/>
        </w:rPr>
        <w:t>3</w:t>
      </w:r>
      <w:r w:rsidR="00264BD3" w:rsidRPr="006012A9">
        <w:rPr>
          <w:rFonts w:eastAsia="Arial"/>
          <w:color w:val="auto"/>
          <w:sz w:val="26"/>
          <w:szCs w:val="26"/>
          <w:lang w:val="vi-VN"/>
        </w:rPr>
        <w:t xml:space="preserve"> </w:t>
      </w:r>
      <w:r w:rsidR="00264BD3" w:rsidRPr="006012A9">
        <w:rPr>
          <w:rFonts w:eastAsia="Arial"/>
          <w:color w:val="auto"/>
          <w:sz w:val="26"/>
          <w:szCs w:val="26"/>
          <w:lang w:val="vi-VN"/>
        </w:rPr>
        <w:sym w:font="Symbol" w:char="F03D"/>
      </w:r>
      <w:r w:rsidR="00264BD3" w:rsidRPr="006012A9">
        <w:rPr>
          <w:rFonts w:eastAsia="Arial"/>
          <w:color w:val="auto"/>
          <w:sz w:val="26"/>
          <w:szCs w:val="26"/>
          <w:lang w:val="vi-VN"/>
        </w:rPr>
        <w:t xml:space="preserve"> 30 </w:t>
      </w:r>
      <w:r w:rsidR="00264BD3" w:rsidRPr="006012A9">
        <w:rPr>
          <w:rFonts w:eastAsia="Arial"/>
          <w:color w:val="auto"/>
          <w:sz w:val="26"/>
          <w:szCs w:val="26"/>
          <w:lang w:val="vi-VN"/>
        </w:rPr>
        <w:sym w:font="Symbol" w:char="F057"/>
      </w:r>
      <w:r w:rsidR="00264BD3" w:rsidRPr="006012A9">
        <w:rPr>
          <w:rFonts w:eastAsia="Arial"/>
          <w:color w:val="auto"/>
          <w:sz w:val="26"/>
          <w:szCs w:val="26"/>
          <w:lang w:val="vi-VN"/>
        </w:rPr>
        <w:t>. Bỏ qua điện trở của dây nối.</w:t>
      </w:r>
      <w:r w:rsidR="00264BD3" w:rsidRPr="006012A9">
        <w:rPr>
          <w:rFonts w:eastAsia="Arial"/>
          <w:color w:val="auto"/>
          <w:sz w:val="26"/>
          <w:szCs w:val="26"/>
        </w:rPr>
        <w:t xml:space="preserve"> </w:t>
      </w:r>
      <w:r w:rsidR="00264BD3" w:rsidRPr="006012A9">
        <w:rPr>
          <w:rFonts w:eastAsia="Arial"/>
          <w:color w:val="auto"/>
          <w:sz w:val="26"/>
          <w:szCs w:val="26"/>
          <w:lang w:val="vi-VN"/>
        </w:rPr>
        <w:t>Hiệu điện thế giữa hai đầu R</w:t>
      </w:r>
      <w:r w:rsidR="00264BD3" w:rsidRPr="006012A9">
        <w:rPr>
          <w:rFonts w:eastAsia="Arial"/>
          <w:color w:val="auto"/>
          <w:sz w:val="26"/>
          <w:szCs w:val="26"/>
          <w:vertAlign w:val="subscript"/>
          <w:lang w:val="vi-VN"/>
        </w:rPr>
        <w:t>1</w:t>
      </w:r>
      <w:r w:rsidR="00264BD3" w:rsidRPr="006012A9">
        <w:rPr>
          <w:rFonts w:eastAsia="Arial"/>
          <w:color w:val="auto"/>
          <w:sz w:val="26"/>
          <w:szCs w:val="26"/>
          <w:vertAlign w:val="subscript"/>
        </w:rPr>
        <w:t xml:space="preserve"> </w:t>
      </w:r>
      <w:r w:rsidR="00264BD3" w:rsidRPr="006012A9">
        <w:rPr>
          <w:rFonts w:eastAsia="Arial"/>
          <w:color w:val="auto"/>
          <w:sz w:val="26"/>
          <w:szCs w:val="26"/>
          <w:lang w:val="vi-VN"/>
        </w:rPr>
        <w:t>là</w:t>
      </w:r>
    </w:p>
    <w:p w14:paraId="172BD3B7" w14:textId="77777777" w:rsidR="00264BD3" w:rsidRPr="006012A9" w:rsidRDefault="00264BD3" w:rsidP="008B0479">
      <w:pPr>
        <w:pStyle w:val="ListParagraph"/>
        <w:spacing w:after="0" w:line="276" w:lineRule="auto"/>
        <w:ind w:left="0"/>
        <w:jc w:val="both"/>
        <w:rPr>
          <w:rFonts w:ascii="Times New Roman" w:eastAsia="Palatino Linotype" w:hAnsi="Times New Roman" w:cs="Times New Roman"/>
          <w:sz w:val="26"/>
          <w:szCs w:val="26"/>
        </w:rPr>
      </w:pPr>
      <w:r w:rsidRPr="006012A9">
        <w:rPr>
          <w:rFonts w:ascii="Times New Roman" w:eastAsia="Arial" w:hAnsi="Times New Roman" w:cs="Times New Roman"/>
          <w:b/>
          <w:bCs/>
          <w:sz w:val="26"/>
          <w:szCs w:val="26"/>
          <w:lang w:val="vi-VN"/>
        </w:rPr>
        <w:t xml:space="preserve">A. </w:t>
      </w:r>
      <w:r w:rsidRPr="006012A9">
        <w:rPr>
          <w:rFonts w:ascii="Times New Roman" w:eastAsia="Arial" w:hAnsi="Times New Roman" w:cs="Times New Roman"/>
          <w:sz w:val="26"/>
          <w:szCs w:val="26"/>
          <w:lang w:val="vi-VN"/>
        </w:rPr>
        <w:t xml:space="preserve">8,5 V. </w:t>
      </w:r>
      <w:r w:rsidRPr="006012A9">
        <w:rPr>
          <w:rFonts w:ascii="Times New Roman" w:eastAsia="Palatino Linotype" w:hAnsi="Times New Roman" w:cs="Times New Roman"/>
          <w:sz w:val="26"/>
          <w:szCs w:val="26"/>
        </w:rPr>
        <w:tab/>
      </w:r>
      <w:r w:rsidRPr="006012A9">
        <w:rPr>
          <w:rFonts w:ascii="Times New Roman" w:eastAsia="Palatino Linotype" w:hAnsi="Times New Roman" w:cs="Times New Roman"/>
          <w:sz w:val="26"/>
          <w:szCs w:val="26"/>
        </w:rPr>
        <w:tab/>
      </w:r>
      <w:r w:rsidRPr="006012A9">
        <w:rPr>
          <w:rFonts w:ascii="Times New Roman" w:eastAsia="Palatino Linotype" w:hAnsi="Times New Roman" w:cs="Times New Roman"/>
          <w:sz w:val="26"/>
          <w:szCs w:val="26"/>
        </w:rPr>
        <w:tab/>
      </w:r>
      <w:r w:rsidRPr="006012A9">
        <w:rPr>
          <w:rFonts w:ascii="Times New Roman" w:eastAsia="Arial" w:hAnsi="Times New Roman" w:cs="Times New Roman"/>
          <w:b/>
          <w:bCs/>
          <w:sz w:val="26"/>
          <w:szCs w:val="26"/>
          <w:lang w:val="vi-VN"/>
        </w:rPr>
        <w:t xml:space="preserve">B. </w:t>
      </w:r>
      <w:r w:rsidRPr="006012A9">
        <w:rPr>
          <w:rFonts w:ascii="Times New Roman" w:eastAsia="Arial" w:hAnsi="Times New Roman" w:cs="Times New Roman"/>
          <w:sz w:val="26"/>
          <w:szCs w:val="26"/>
          <w:lang w:val="vi-VN"/>
        </w:rPr>
        <w:t xml:space="preserve">6,0 V. </w:t>
      </w:r>
    </w:p>
    <w:p w14:paraId="0765D532" w14:textId="77777777" w:rsidR="00264BD3" w:rsidRPr="006012A9" w:rsidRDefault="00264BD3" w:rsidP="008B0479">
      <w:pPr>
        <w:pStyle w:val="ListParagraph"/>
        <w:spacing w:after="0" w:line="276" w:lineRule="auto"/>
        <w:ind w:left="0"/>
        <w:rPr>
          <w:rFonts w:ascii="Times New Roman" w:eastAsia="Arial" w:hAnsi="Times New Roman" w:cs="Times New Roman"/>
          <w:sz w:val="26"/>
          <w:szCs w:val="26"/>
        </w:rPr>
      </w:pPr>
      <w:r w:rsidRPr="006012A9">
        <w:rPr>
          <w:rFonts w:ascii="Times New Roman" w:eastAsia="Arial" w:hAnsi="Times New Roman" w:cs="Times New Roman"/>
          <w:b/>
          <w:bCs/>
          <w:sz w:val="26"/>
          <w:szCs w:val="26"/>
          <w:highlight w:val="cyan"/>
          <w:u w:val="thick" w:color="00B050"/>
          <w:lang w:val="vi-VN"/>
        </w:rPr>
        <w:t>C</w:t>
      </w:r>
      <w:r w:rsidRPr="006012A9">
        <w:rPr>
          <w:rFonts w:ascii="Times New Roman" w:eastAsia="Arial" w:hAnsi="Times New Roman" w:cs="Times New Roman"/>
          <w:b/>
          <w:bCs/>
          <w:sz w:val="26"/>
          <w:szCs w:val="26"/>
          <w:highlight w:val="cyan"/>
          <w:lang w:val="vi-VN"/>
        </w:rPr>
        <w:t xml:space="preserve">. </w:t>
      </w:r>
      <w:r w:rsidRPr="006012A9">
        <w:rPr>
          <w:rFonts w:ascii="Times New Roman" w:eastAsia="Arial" w:hAnsi="Times New Roman" w:cs="Times New Roman"/>
          <w:sz w:val="26"/>
          <w:szCs w:val="26"/>
          <w:highlight w:val="cyan"/>
          <w:lang w:val="vi-VN"/>
        </w:rPr>
        <w:t>4,5 V.</w:t>
      </w:r>
      <w:r w:rsidRPr="006012A9">
        <w:rPr>
          <w:rFonts w:ascii="Times New Roman" w:eastAsia="Arial" w:hAnsi="Times New Roman" w:cs="Times New Roman"/>
          <w:sz w:val="26"/>
          <w:szCs w:val="26"/>
          <w:lang w:val="vi-VN"/>
        </w:rPr>
        <w:t xml:space="preserve"> </w:t>
      </w:r>
      <w:r w:rsidRPr="006012A9">
        <w:rPr>
          <w:rFonts w:ascii="Times New Roman" w:eastAsia="Arial" w:hAnsi="Times New Roman" w:cs="Times New Roman"/>
          <w:sz w:val="26"/>
          <w:szCs w:val="26"/>
        </w:rPr>
        <w:tab/>
      </w:r>
      <w:r w:rsidRPr="006012A9">
        <w:rPr>
          <w:rFonts w:ascii="Times New Roman" w:eastAsia="Arial" w:hAnsi="Times New Roman" w:cs="Times New Roman"/>
          <w:sz w:val="26"/>
          <w:szCs w:val="26"/>
        </w:rPr>
        <w:tab/>
      </w:r>
      <w:r w:rsidRPr="006012A9">
        <w:rPr>
          <w:rFonts w:ascii="Times New Roman" w:eastAsia="Arial" w:hAnsi="Times New Roman" w:cs="Times New Roman"/>
          <w:sz w:val="26"/>
          <w:szCs w:val="26"/>
        </w:rPr>
        <w:tab/>
      </w:r>
      <w:r w:rsidRPr="006012A9">
        <w:rPr>
          <w:rFonts w:ascii="Times New Roman" w:eastAsia="Arial" w:hAnsi="Times New Roman" w:cs="Times New Roman"/>
          <w:b/>
          <w:bCs/>
          <w:sz w:val="26"/>
          <w:szCs w:val="26"/>
          <w:lang w:val="vi-VN"/>
        </w:rPr>
        <w:t xml:space="preserve">D. </w:t>
      </w:r>
      <w:r w:rsidRPr="006012A9">
        <w:rPr>
          <w:rFonts w:ascii="Times New Roman" w:eastAsia="Arial" w:hAnsi="Times New Roman" w:cs="Times New Roman"/>
          <w:sz w:val="26"/>
          <w:szCs w:val="26"/>
          <w:lang w:val="vi-VN"/>
        </w:rPr>
        <w:t>2,5 V.</w:t>
      </w:r>
    </w:p>
    <w:p w14:paraId="68B09E1A" w14:textId="6A092C8D" w:rsidR="00264BD3" w:rsidRPr="006012A9"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r w:rsidRPr="006012A9">
        <w:rPr>
          <w:rFonts w:eastAsia="Palatino Linotype"/>
          <w:b/>
          <w:color w:val="auto"/>
          <w:sz w:val="26"/>
          <w:szCs w:val="26"/>
        </w:rPr>
        <w:t>Câu 45:</w:t>
      </w:r>
      <w:r w:rsidRPr="006012A9">
        <w:rPr>
          <w:rFonts w:eastAsia="Palatino Linotype"/>
          <w:b/>
          <w:color w:val="auto"/>
          <w:sz w:val="26"/>
          <w:szCs w:val="26"/>
        </w:rPr>
        <w:tab/>
      </w:r>
      <w:r w:rsidR="00264BD3" w:rsidRPr="006012A9">
        <w:rPr>
          <w:noProof/>
          <w:color w:val="auto"/>
          <w:sz w:val="26"/>
          <w:szCs w:val="26"/>
        </w:rPr>
        <w:drawing>
          <wp:anchor distT="0" distB="0" distL="114300" distR="114300" simplePos="0" relativeHeight="251867136" behindDoc="0" locked="0" layoutInCell="1" allowOverlap="1" wp14:anchorId="600B2A18" wp14:editId="7B39E48E">
            <wp:simplePos x="0" y="0"/>
            <wp:positionH relativeFrom="column">
              <wp:posOffset>5229860</wp:posOffset>
            </wp:positionH>
            <wp:positionV relativeFrom="paragraph">
              <wp:posOffset>214630</wp:posOffset>
            </wp:positionV>
            <wp:extent cx="1086485" cy="709295"/>
            <wp:effectExtent l="0" t="0" r="0" b="0"/>
            <wp:wrapSquare wrapText="bothSides"/>
            <wp:docPr id="18454432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43204" name="Picture 15"/>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08648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BD3" w:rsidRPr="006012A9">
        <w:rPr>
          <w:rFonts w:eastAsia="Arial"/>
          <w:color w:val="auto"/>
          <w:sz w:val="26"/>
          <w:szCs w:val="26"/>
          <w:lang w:val="vi-VN"/>
        </w:rPr>
        <w:t xml:space="preserve">Cho mạch điện như hình bên. Biết </w:t>
      </w:r>
      <w:r w:rsidR="00264BD3" w:rsidRPr="006012A9">
        <w:rPr>
          <w:rFonts w:eastAsia="Arial"/>
          <w:color w:val="auto"/>
          <w:sz w:val="26"/>
          <w:szCs w:val="26"/>
          <w:lang w:val="vi-VN"/>
        </w:rPr>
        <w:sym w:font="Symbol" w:char="F078"/>
      </w:r>
      <w:r w:rsidR="00264BD3" w:rsidRPr="006012A9">
        <w:rPr>
          <w:rFonts w:eastAsia="Arial"/>
          <w:color w:val="auto"/>
          <w:sz w:val="26"/>
          <w:szCs w:val="26"/>
          <w:lang w:val="vi-VN"/>
        </w:rPr>
        <w:t xml:space="preserve"> </w:t>
      </w:r>
      <w:r w:rsidR="00264BD3" w:rsidRPr="006012A9">
        <w:rPr>
          <w:rFonts w:eastAsia="Arial"/>
          <w:color w:val="auto"/>
          <w:sz w:val="26"/>
          <w:szCs w:val="26"/>
        </w:rPr>
        <w:t>=</w:t>
      </w:r>
      <w:r w:rsidR="00264BD3" w:rsidRPr="006012A9">
        <w:rPr>
          <w:rFonts w:eastAsia="Arial"/>
          <w:color w:val="auto"/>
          <w:sz w:val="26"/>
          <w:szCs w:val="26"/>
          <w:lang w:val="vi-VN"/>
        </w:rPr>
        <w:t xml:space="preserve">7,8 V; r </w:t>
      </w:r>
      <w:r w:rsidR="00264BD3" w:rsidRPr="006012A9">
        <w:rPr>
          <w:rFonts w:eastAsia="Arial"/>
          <w:color w:val="auto"/>
          <w:sz w:val="26"/>
          <w:szCs w:val="26"/>
          <w:lang w:val="vi-VN"/>
        </w:rPr>
        <w:sym w:font="Symbol" w:char="F03D"/>
      </w:r>
      <w:r w:rsidR="00264BD3" w:rsidRPr="006012A9">
        <w:rPr>
          <w:rFonts w:eastAsia="Arial"/>
          <w:color w:val="auto"/>
          <w:sz w:val="26"/>
          <w:szCs w:val="26"/>
          <w:lang w:val="vi-VN"/>
        </w:rPr>
        <w:t xml:space="preserve"> 0,4 </w:t>
      </w:r>
      <w:r w:rsidR="00264BD3" w:rsidRPr="006012A9">
        <w:rPr>
          <w:rFonts w:eastAsia="Arial"/>
          <w:color w:val="auto"/>
          <w:sz w:val="26"/>
          <w:szCs w:val="26"/>
          <w:lang w:val="vi-VN"/>
        </w:rPr>
        <w:sym w:font="Symbol" w:char="F057"/>
      </w:r>
      <w:r w:rsidR="00264BD3" w:rsidRPr="006012A9">
        <w:rPr>
          <w:rFonts w:eastAsia="Arial"/>
          <w:color w:val="auto"/>
          <w:sz w:val="26"/>
          <w:szCs w:val="26"/>
          <w:lang w:val="vi-VN"/>
        </w:rPr>
        <w:t>;</w:t>
      </w:r>
      <w:r w:rsidR="00264BD3" w:rsidRPr="006012A9">
        <w:rPr>
          <w:rFonts w:eastAsia="Arial"/>
          <w:color w:val="auto"/>
          <w:sz w:val="26"/>
          <w:szCs w:val="26"/>
        </w:rPr>
        <w:t xml:space="preserve"> </w:t>
      </w:r>
      <w:r w:rsidR="00264BD3" w:rsidRPr="006012A9">
        <w:rPr>
          <w:rFonts w:eastAsia="Arial"/>
          <w:color w:val="auto"/>
          <w:sz w:val="26"/>
          <w:szCs w:val="26"/>
          <w:lang w:val="vi-VN"/>
        </w:rPr>
        <w:t>R</w:t>
      </w:r>
      <w:r w:rsidR="00264BD3" w:rsidRPr="006012A9">
        <w:rPr>
          <w:rFonts w:eastAsia="Arial"/>
          <w:color w:val="auto"/>
          <w:sz w:val="26"/>
          <w:szCs w:val="26"/>
          <w:vertAlign w:val="subscript"/>
          <w:lang w:val="vi-VN"/>
        </w:rPr>
        <w:t>1</w:t>
      </w:r>
      <w:r w:rsidR="00264BD3" w:rsidRPr="006012A9">
        <w:rPr>
          <w:rFonts w:eastAsia="Arial"/>
          <w:color w:val="auto"/>
          <w:sz w:val="26"/>
          <w:szCs w:val="26"/>
          <w:lang w:val="vi-VN"/>
        </w:rPr>
        <w:t xml:space="preserve"> </w:t>
      </w:r>
      <w:r w:rsidR="00264BD3" w:rsidRPr="006012A9">
        <w:rPr>
          <w:rFonts w:eastAsia="Arial"/>
          <w:color w:val="auto"/>
          <w:sz w:val="26"/>
          <w:szCs w:val="26"/>
          <w:lang w:val="vi-VN"/>
        </w:rPr>
        <w:sym w:font="Symbol" w:char="F03D"/>
      </w:r>
      <w:r w:rsidR="00264BD3" w:rsidRPr="006012A9">
        <w:rPr>
          <w:rFonts w:eastAsia="Arial"/>
          <w:color w:val="auto"/>
          <w:sz w:val="26"/>
          <w:szCs w:val="26"/>
          <w:lang w:val="vi-VN"/>
        </w:rPr>
        <w:t xml:space="preserve"> R</w:t>
      </w:r>
      <w:r w:rsidR="00264BD3" w:rsidRPr="006012A9">
        <w:rPr>
          <w:rFonts w:eastAsia="Arial"/>
          <w:color w:val="auto"/>
          <w:sz w:val="26"/>
          <w:szCs w:val="26"/>
          <w:vertAlign w:val="subscript"/>
          <w:lang w:val="vi-VN"/>
        </w:rPr>
        <w:t>2</w:t>
      </w:r>
      <w:r w:rsidR="00264BD3" w:rsidRPr="006012A9">
        <w:rPr>
          <w:rFonts w:eastAsia="Arial"/>
          <w:color w:val="auto"/>
          <w:sz w:val="26"/>
          <w:szCs w:val="26"/>
          <w:lang w:val="vi-VN"/>
        </w:rPr>
        <w:t xml:space="preserve"> </w:t>
      </w:r>
      <w:r w:rsidR="00264BD3" w:rsidRPr="006012A9">
        <w:rPr>
          <w:rFonts w:eastAsia="Arial"/>
          <w:color w:val="auto"/>
          <w:sz w:val="26"/>
          <w:szCs w:val="26"/>
          <w:lang w:val="vi-VN"/>
        </w:rPr>
        <w:sym w:font="Symbol" w:char="F03D"/>
      </w:r>
      <w:r w:rsidR="00264BD3" w:rsidRPr="006012A9">
        <w:rPr>
          <w:rFonts w:eastAsia="Arial"/>
          <w:color w:val="auto"/>
          <w:sz w:val="26"/>
          <w:szCs w:val="26"/>
          <w:lang w:val="vi-VN"/>
        </w:rPr>
        <w:t xml:space="preserve"> R</w:t>
      </w:r>
      <w:r w:rsidR="00264BD3" w:rsidRPr="006012A9">
        <w:rPr>
          <w:rFonts w:eastAsia="Arial"/>
          <w:color w:val="auto"/>
          <w:sz w:val="26"/>
          <w:szCs w:val="26"/>
          <w:vertAlign w:val="subscript"/>
          <w:lang w:val="vi-VN"/>
        </w:rPr>
        <w:t>3</w:t>
      </w:r>
      <w:r w:rsidR="00264BD3" w:rsidRPr="006012A9">
        <w:rPr>
          <w:rFonts w:eastAsia="Arial"/>
          <w:color w:val="auto"/>
          <w:sz w:val="26"/>
          <w:szCs w:val="26"/>
          <w:lang w:val="vi-VN"/>
        </w:rPr>
        <w:t xml:space="preserve"> </w:t>
      </w:r>
      <w:r w:rsidR="00264BD3" w:rsidRPr="006012A9">
        <w:rPr>
          <w:rFonts w:eastAsia="Arial"/>
          <w:color w:val="auto"/>
          <w:sz w:val="26"/>
          <w:szCs w:val="26"/>
          <w:lang w:val="vi-VN"/>
        </w:rPr>
        <w:sym w:font="Symbol" w:char="F03D"/>
      </w:r>
      <w:r w:rsidR="00264BD3" w:rsidRPr="006012A9">
        <w:rPr>
          <w:rFonts w:eastAsia="Arial"/>
          <w:color w:val="auto"/>
          <w:sz w:val="26"/>
          <w:szCs w:val="26"/>
          <w:lang w:val="vi-VN"/>
        </w:rPr>
        <w:t xml:space="preserve"> 3 </w:t>
      </w:r>
      <w:r w:rsidR="00264BD3" w:rsidRPr="006012A9">
        <w:rPr>
          <w:rFonts w:eastAsia="Arial"/>
          <w:color w:val="auto"/>
          <w:sz w:val="26"/>
          <w:szCs w:val="26"/>
          <w:lang w:val="vi-VN"/>
        </w:rPr>
        <w:sym w:font="Symbol" w:char="F057"/>
      </w:r>
      <w:r w:rsidR="00264BD3" w:rsidRPr="006012A9">
        <w:rPr>
          <w:rFonts w:eastAsia="Arial"/>
          <w:color w:val="auto"/>
          <w:sz w:val="26"/>
          <w:szCs w:val="26"/>
        </w:rPr>
        <w:t>;</w:t>
      </w:r>
      <w:r w:rsidR="00264BD3" w:rsidRPr="006012A9">
        <w:rPr>
          <w:rFonts w:eastAsia="Arial"/>
          <w:color w:val="auto"/>
          <w:sz w:val="26"/>
          <w:szCs w:val="26"/>
          <w:lang w:val="vi-VN"/>
        </w:rPr>
        <w:t xml:space="preserve"> R </w:t>
      </w:r>
      <w:r w:rsidR="00264BD3" w:rsidRPr="006012A9">
        <w:rPr>
          <w:rFonts w:eastAsia="Arial"/>
          <w:color w:val="auto"/>
          <w:sz w:val="26"/>
          <w:szCs w:val="26"/>
          <w:lang w:val="vi-VN"/>
        </w:rPr>
        <w:sym w:font="Symbol" w:char="F03D"/>
      </w:r>
      <w:r w:rsidR="00264BD3" w:rsidRPr="006012A9">
        <w:rPr>
          <w:rFonts w:eastAsia="Arial"/>
          <w:color w:val="auto"/>
          <w:sz w:val="26"/>
          <w:szCs w:val="26"/>
          <w:lang w:val="vi-VN"/>
        </w:rPr>
        <w:t xml:space="preserve"> 6 </w:t>
      </w:r>
      <w:r w:rsidR="00264BD3" w:rsidRPr="006012A9">
        <w:rPr>
          <w:rFonts w:eastAsia="Arial"/>
          <w:color w:val="auto"/>
          <w:sz w:val="26"/>
          <w:szCs w:val="26"/>
          <w:lang w:val="vi-VN"/>
        </w:rPr>
        <w:sym w:font="Symbol" w:char="F057"/>
      </w:r>
      <w:r w:rsidR="00264BD3" w:rsidRPr="006012A9">
        <w:rPr>
          <w:rFonts w:eastAsia="Arial"/>
          <w:color w:val="auto"/>
          <w:sz w:val="26"/>
          <w:szCs w:val="26"/>
          <w:lang w:val="vi-VN"/>
        </w:rPr>
        <w:t>. Bỏ qua điện trở của dây nối. Dòng điện chạy qua nguồn điện có cường</w:t>
      </w:r>
      <w:r w:rsidR="00264BD3" w:rsidRPr="006012A9">
        <w:rPr>
          <w:rFonts w:eastAsia="Arial"/>
          <w:color w:val="auto"/>
          <w:sz w:val="26"/>
          <w:szCs w:val="26"/>
        </w:rPr>
        <w:t xml:space="preserve"> </w:t>
      </w:r>
      <w:r w:rsidR="00264BD3" w:rsidRPr="006012A9">
        <w:rPr>
          <w:rFonts w:eastAsia="Arial"/>
          <w:color w:val="auto"/>
          <w:sz w:val="26"/>
          <w:szCs w:val="26"/>
          <w:lang w:val="vi-VN"/>
        </w:rPr>
        <w:t>độ là</w:t>
      </w:r>
    </w:p>
    <w:p w14:paraId="5AAE3B76" w14:textId="77777777" w:rsidR="00264BD3" w:rsidRPr="006012A9" w:rsidRDefault="00264BD3" w:rsidP="008B0479">
      <w:pPr>
        <w:pStyle w:val="ListParagraph"/>
        <w:spacing w:after="0" w:line="276" w:lineRule="auto"/>
        <w:ind w:left="0"/>
        <w:jc w:val="both"/>
        <w:rPr>
          <w:rFonts w:ascii="Times New Roman" w:eastAsia="Palatino Linotype" w:hAnsi="Times New Roman" w:cs="Times New Roman"/>
          <w:sz w:val="26"/>
          <w:szCs w:val="26"/>
        </w:rPr>
      </w:pPr>
      <w:r w:rsidRPr="006012A9">
        <w:rPr>
          <w:rFonts w:ascii="Times New Roman" w:eastAsia="Arial" w:hAnsi="Times New Roman" w:cs="Times New Roman"/>
          <w:b/>
          <w:bCs/>
          <w:sz w:val="26"/>
          <w:szCs w:val="26"/>
          <w:lang w:val="vi-VN"/>
        </w:rPr>
        <w:t xml:space="preserve">A. </w:t>
      </w:r>
      <w:r w:rsidRPr="006012A9">
        <w:rPr>
          <w:rFonts w:ascii="Times New Roman" w:eastAsia="Arial" w:hAnsi="Times New Roman" w:cs="Times New Roman"/>
          <w:sz w:val="26"/>
          <w:szCs w:val="26"/>
          <w:lang w:val="vi-VN"/>
        </w:rPr>
        <w:t xml:space="preserve">2,79 A. </w:t>
      </w:r>
      <w:r w:rsidRPr="006012A9">
        <w:rPr>
          <w:rFonts w:ascii="Times New Roman" w:eastAsia="Palatino Linotype" w:hAnsi="Times New Roman" w:cs="Times New Roman"/>
          <w:sz w:val="26"/>
          <w:szCs w:val="26"/>
        </w:rPr>
        <w:tab/>
      </w:r>
      <w:r w:rsidRPr="006012A9">
        <w:rPr>
          <w:rFonts w:ascii="Times New Roman" w:eastAsia="Palatino Linotype" w:hAnsi="Times New Roman" w:cs="Times New Roman"/>
          <w:sz w:val="26"/>
          <w:szCs w:val="26"/>
        </w:rPr>
        <w:tab/>
      </w:r>
      <w:r w:rsidRPr="006012A9">
        <w:rPr>
          <w:rFonts w:ascii="Times New Roman" w:eastAsia="Palatino Linotype" w:hAnsi="Times New Roman" w:cs="Times New Roman"/>
          <w:sz w:val="26"/>
          <w:szCs w:val="26"/>
        </w:rPr>
        <w:tab/>
      </w:r>
      <w:r w:rsidRPr="006012A9">
        <w:rPr>
          <w:rFonts w:ascii="Times New Roman" w:eastAsia="Arial" w:hAnsi="Times New Roman" w:cs="Times New Roman"/>
          <w:b/>
          <w:bCs/>
          <w:sz w:val="26"/>
          <w:szCs w:val="26"/>
          <w:highlight w:val="cyan"/>
          <w:u w:val="thick" w:color="00B050"/>
          <w:lang w:val="vi-VN"/>
        </w:rPr>
        <w:t>B</w:t>
      </w:r>
      <w:r w:rsidRPr="006012A9">
        <w:rPr>
          <w:rFonts w:ascii="Times New Roman" w:eastAsia="Arial" w:hAnsi="Times New Roman" w:cs="Times New Roman"/>
          <w:b/>
          <w:bCs/>
          <w:sz w:val="26"/>
          <w:szCs w:val="26"/>
          <w:highlight w:val="cyan"/>
          <w:lang w:val="vi-VN"/>
        </w:rPr>
        <w:t xml:space="preserve">. </w:t>
      </w:r>
      <w:r w:rsidRPr="006012A9">
        <w:rPr>
          <w:rFonts w:ascii="Times New Roman" w:eastAsia="Arial" w:hAnsi="Times New Roman" w:cs="Times New Roman"/>
          <w:sz w:val="26"/>
          <w:szCs w:val="26"/>
          <w:highlight w:val="cyan"/>
          <w:lang w:val="vi-VN"/>
        </w:rPr>
        <w:t>1,95 A.</w:t>
      </w:r>
      <w:r w:rsidRPr="006012A9">
        <w:rPr>
          <w:rFonts w:ascii="Times New Roman" w:eastAsia="Arial" w:hAnsi="Times New Roman" w:cs="Times New Roman"/>
          <w:sz w:val="26"/>
          <w:szCs w:val="26"/>
          <w:lang w:val="vi-VN"/>
        </w:rPr>
        <w:t xml:space="preserve"> </w:t>
      </w:r>
    </w:p>
    <w:p w14:paraId="692C0CE9" w14:textId="77777777" w:rsidR="00264BD3" w:rsidRPr="006012A9" w:rsidRDefault="00264BD3" w:rsidP="008B0479">
      <w:pPr>
        <w:pStyle w:val="ListParagraph"/>
        <w:spacing w:after="0" w:line="276" w:lineRule="auto"/>
        <w:ind w:left="0"/>
        <w:rPr>
          <w:rFonts w:ascii="Times New Roman" w:eastAsia="Arial" w:hAnsi="Times New Roman" w:cs="Times New Roman"/>
          <w:sz w:val="26"/>
          <w:szCs w:val="26"/>
        </w:rPr>
      </w:pPr>
      <w:r w:rsidRPr="006012A9">
        <w:rPr>
          <w:rFonts w:ascii="Times New Roman" w:eastAsia="Arial" w:hAnsi="Times New Roman" w:cs="Times New Roman"/>
          <w:b/>
          <w:bCs/>
          <w:sz w:val="26"/>
          <w:szCs w:val="26"/>
          <w:lang w:val="vi-VN"/>
        </w:rPr>
        <w:t xml:space="preserve">C. </w:t>
      </w:r>
      <w:r w:rsidRPr="006012A9">
        <w:rPr>
          <w:rFonts w:ascii="Times New Roman" w:eastAsia="Arial" w:hAnsi="Times New Roman" w:cs="Times New Roman"/>
          <w:sz w:val="26"/>
          <w:szCs w:val="26"/>
          <w:lang w:val="vi-VN"/>
        </w:rPr>
        <w:t xml:space="preserve">3,59 A. </w:t>
      </w:r>
      <w:r w:rsidRPr="006012A9">
        <w:rPr>
          <w:rFonts w:ascii="Times New Roman" w:eastAsia="Arial" w:hAnsi="Times New Roman" w:cs="Times New Roman"/>
          <w:sz w:val="26"/>
          <w:szCs w:val="26"/>
        </w:rPr>
        <w:tab/>
      </w:r>
      <w:r w:rsidRPr="006012A9">
        <w:rPr>
          <w:rFonts w:ascii="Times New Roman" w:eastAsia="Arial" w:hAnsi="Times New Roman" w:cs="Times New Roman"/>
          <w:sz w:val="26"/>
          <w:szCs w:val="26"/>
        </w:rPr>
        <w:tab/>
      </w:r>
      <w:r w:rsidRPr="006012A9">
        <w:rPr>
          <w:rFonts w:ascii="Times New Roman" w:eastAsia="Arial" w:hAnsi="Times New Roman" w:cs="Times New Roman"/>
          <w:sz w:val="26"/>
          <w:szCs w:val="26"/>
        </w:rPr>
        <w:tab/>
      </w:r>
      <w:r w:rsidRPr="006012A9">
        <w:rPr>
          <w:rFonts w:ascii="Times New Roman" w:eastAsia="Arial" w:hAnsi="Times New Roman" w:cs="Times New Roman"/>
          <w:b/>
          <w:bCs/>
          <w:sz w:val="26"/>
          <w:szCs w:val="26"/>
          <w:lang w:val="vi-VN"/>
        </w:rPr>
        <w:t xml:space="preserve">D. </w:t>
      </w:r>
      <w:r w:rsidRPr="006012A9">
        <w:rPr>
          <w:rFonts w:ascii="Times New Roman" w:eastAsia="Arial" w:hAnsi="Times New Roman" w:cs="Times New Roman"/>
          <w:sz w:val="26"/>
          <w:szCs w:val="26"/>
          <w:lang w:val="vi-VN"/>
        </w:rPr>
        <w:t>2,17 A.</w:t>
      </w:r>
    </w:p>
    <w:p w14:paraId="271DBC4E" w14:textId="2FF6130B" w:rsidR="00264BD3" w:rsidRPr="006012A9"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r w:rsidRPr="006012A9">
        <w:rPr>
          <w:rFonts w:eastAsia="Palatino Linotype"/>
          <w:b/>
          <w:color w:val="auto"/>
          <w:sz w:val="26"/>
          <w:szCs w:val="26"/>
        </w:rPr>
        <w:lastRenderedPageBreak/>
        <w:t>Câu 46:</w:t>
      </w:r>
      <w:r w:rsidRPr="006012A9">
        <w:rPr>
          <w:rFonts w:eastAsia="Palatino Linotype"/>
          <w:b/>
          <w:color w:val="auto"/>
          <w:sz w:val="26"/>
          <w:szCs w:val="26"/>
        </w:rPr>
        <w:tab/>
      </w:r>
      <w:r w:rsidR="00264BD3" w:rsidRPr="006012A9">
        <w:rPr>
          <w:noProof/>
          <w:color w:val="auto"/>
          <w:sz w:val="26"/>
          <w:szCs w:val="26"/>
        </w:rPr>
        <w:drawing>
          <wp:anchor distT="0" distB="0" distL="114300" distR="114300" simplePos="0" relativeHeight="251869184" behindDoc="0" locked="0" layoutInCell="1" allowOverlap="1" wp14:anchorId="19F106AD" wp14:editId="77020FF2">
            <wp:simplePos x="0" y="0"/>
            <wp:positionH relativeFrom="column">
              <wp:posOffset>5121275</wp:posOffset>
            </wp:positionH>
            <wp:positionV relativeFrom="paragraph">
              <wp:posOffset>151130</wp:posOffset>
            </wp:positionV>
            <wp:extent cx="1578610" cy="1154430"/>
            <wp:effectExtent l="0" t="0" r="0" b="7620"/>
            <wp:wrapSquare wrapText="bothSides"/>
            <wp:docPr id="7736409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40941" name="Picture 13"/>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578610"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BD3" w:rsidRPr="006012A9">
        <w:rPr>
          <w:rFonts w:eastAsia="Palatino Linotype"/>
          <w:color w:val="auto"/>
          <w:sz w:val="26"/>
          <w:szCs w:val="26"/>
        </w:rPr>
        <w:t xml:space="preserve">Mạch điện kín một chiều gồm mạch ngoài có biến trở R và nguồn có suất điện động và điện trở trong là E, r. Khảo sát cường độ dòng điện I theo R người ta thu được đồ thị như hình. Giá trị của E và r gần giá trị nào nhất sau đây? </w:t>
      </w:r>
    </w:p>
    <w:p w14:paraId="3ACDCD42" w14:textId="77777777" w:rsidR="00264BD3" w:rsidRPr="006012A9" w:rsidRDefault="00264BD3" w:rsidP="008B0479">
      <w:pPr>
        <w:pStyle w:val="Normal3"/>
        <w:pBdr>
          <w:between w:val="nil"/>
        </w:pBdr>
        <w:spacing w:line="276" w:lineRule="auto"/>
        <w:jc w:val="both"/>
        <w:rPr>
          <w:rFonts w:eastAsia="Palatino Linotype"/>
          <w:sz w:val="26"/>
          <w:szCs w:val="26"/>
        </w:rPr>
      </w:pPr>
      <w:r w:rsidRPr="006012A9">
        <w:rPr>
          <w:rFonts w:eastAsia="Palatino Linotype"/>
          <w:b/>
          <w:sz w:val="26"/>
          <w:szCs w:val="26"/>
          <w:highlight w:val="cyan"/>
          <w:u w:val="thick" w:color="00B050"/>
        </w:rPr>
        <w:t>A</w:t>
      </w:r>
      <w:r w:rsidRPr="006012A9">
        <w:rPr>
          <w:rFonts w:eastAsia="Palatino Linotype"/>
          <w:b/>
          <w:sz w:val="26"/>
          <w:szCs w:val="26"/>
          <w:highlight w:val="cyan"/>
        </w:rPr>
        <w:t>.</w:t>
      </w:r>
      <w:r w:rsidRPr="006012A9">
        <w:rPr>
          <w:rFonts w:eastAsia="Palatino Linotype"/>
          <w:sz w:val="26"/>
          <w:szCs w:val="26"/>
          <w:highlight w:val="cyan"/>
        </w:rPr>
        <w:t xml:space="preserve"> 10 V; 1 Ω</w:t>
      </w:r>
      <w:r w:rsidRPr="006012A9">
        <w:rPr>
          <w:rFonts w:eastAsia="Palatino Linotype"/>
          <w:sz w:val="26"/>
          <w:szCs w:val="26"/>
        </w:rPr>
        <w:tab/>
      </w:r>
      <w:r w:rsidRPr="006012A9">
        <w:rPr>
          <w:rFonts w:eastAsia="Palatino Linotype"/>
          <w:sz w:val="26"/>
          <w:szCs w:val="26"/>
        </w:rPr>
        <w:tab/>
      </w:r>
      <w:r w:rsidRPr="006012A9">
        <w:rPr>
          <w:rFonts w:eastAsia="Palatino Linotype"/>
          <w:sz w:val="26"/>
          <w:szCs w:val="26"/>
        </w:rPr>
        <w:tab/>
      </w:r>
      <w:r w:rsidRPr="006012A9">
        <w:rPr>
          <w:rFonts w:eastAsia="Palatino Linotype"/>
          <w:b/>
          <w:sz w:val="26"/>
          <w:szCs w:val="26"/>
        </w:rPr>
        <w:t>B.</w:t>
      </w:r>
      <w:r w:rsidRPr="006012A9">
        <w:rPr>
          <w:rFonts w:eastAsia="Palatino Linotype"/>
          <w:sz w:val="26"/>
          <w:szCs w:val="26"/>
        </w:rPr>
        <w:t xml:space="preserve"> 6 V; 1 Ω</w:t>
      </w:r>
    </w:p>
    <w:p w14:paraId="04483D6A" w14:textId="77777777" w:rsidR="00264BD3" w:rsidRPr="006012A9" w:rsidRDefault="00264BD3" w:rsidP="008B0479">
      <w:pPr>
        <w:pStyle w:val="Normal3"/>
        <w:pBdr>
          <w:between w:val="nil"/>
        </w:pBdr>
        <w:spacing w:line="276" w:lineRule="auto"/>
        <w:jc w:val="both"/>
        <w:rPr>
          <w:rFonts w:eastAsia="Palatino Linotype"/>
          <w:sz w:val="26"/>
          <w:szCs w:val="26"/>
        </w:rPr>
      </w:pPr>
      <w:r w:rsidRPr="006012A9">
        <w:rPr>
          <w:rFonts w:eastAsia="Palatino Linotype"/>
          <w:b/>
          <w:sz w:val="26"/>
          <w:szCs w:val="26"/>
        </w:rPr>
        <w:t>C.</w:t>
      </w:r>
      <w:r w:rsidRPr="006012A9">
        <w:rPr>
          <w:rFonts w:eastAsia="Palatino Linotype"/>
          <w:sz w:val="26"/>
          <w:szCs w:val="26"/>
        </w:rPr>
        <w:t xml:space="preserve"> 12 V; 2 Ω</w:t>
      </w:r>
      <w:r w:rsidRPr="006012A9">
        <w:rPr>
          <w:rFonts w:eastAsia="Palatino Linotype"/>
          <w:sz w:val="26"/>
          <w:szCs w:val="26"/>
        </w:rPr>
        <w:tab/>
      </w:r>
      <w:r w:rsidRPr="006012A9">
        <w:rPr>
          <w:rFonts w:eastAsia="Palatino Linotype"/>
          <w:sz w:val="26"/>
          <w:szCs w:val="26"/>
        </w:rPr>
        <w:tab/>
      </w:r>
      <w:r w:rsidRPr="006012A9">
        <w:rPr>
          <w:rFonts w:eastAsia="Palatino Linotype"/>
          <w:sz w:val="26"/>
          <w:szCs w:val="26"/>
        </w:rPr>
        <w:tab/>
      </w:r>
      <w:r w:rsidRPr="006012A9">
        <w:rPr>
          <w:rFonts w:eastAsia="Palatino Linotype"/>
          <w:b/>
          <w:sz w:val="26"/>
          <w:szCs w:val="26"/>
        </w:rPr>
        <w:t>D.</w:t>
      </w:r>
      <w:r w:rsidRPr="006012A9">
        <w:rPr>
          <w:rFonts w:eastAsia="Palatino Linotype"/>
          <w:sz w:val="26"/>
          <w:szCs w:val="26"/>
        </w:rPr>
        <w:t xml:space="preserve"> 20 V; 2 Ω</w:t>
      </w:r>
    </w:p>
    <w:p w14:paraId="6268B637" w14:textId="77777777" w:rsidR="00264BD3" w:rsidRPr="006012A9" w:rsidRDefault="00264BD3" w:rsidP="008B0479">
      <w:pPr>
        <w:pStyle w:val="Normal3"/>
        <w:pBdr>
          <w:between w:val="nil"/>
        </w:pBdr>
        <w:spacing w:line="276" w:lineRule="auto"/>
        <w:jc w:val="both"/>
        <w:rPr>
          <w:rFonts w:eastAsia="Palatino Linotype"/>
          <w:sz w:val="26"/>
          <w:szCs w:val="26"/>
        </w:rPr>
      </w:pPr>
    </w:p>
    <w:p w14:paraId="66234A59" w14:textId="557F47BD" w:rsidR="00264BD3" w:rsidRPr="006012A9"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r w:rsidRPr="006012A9">
        <w:rPr>
          <w:rFonts w:eastAsia="Palatino Linotype"/>
          <w:b/>
          <w:color w:val="auto"/>
          <w:sz w:val="26"/>
          <w:szCs w:val="26"/>
        </w:rPr>
        <w:t>Câu 47:</w:t>
      </w:r>
      <w:r w:rsidRPr="006012A9">
        <w:rPr>
          <w:rFonts w:eastAsia="Palatino Linotype"/>
          <w:b/>
          <w:color w:val="auto"/>
          <w:sz w:val="26"/>
          <w:szCs w:val="26"/>
        </w:rPr>
        <w:tab/>
      </w:r>
      <w:r w:rsidR="00264BD3" w:rsidRPr="006012A9">
        <w:rPr>
          <w:noProof/>
          <w:color w:val="auto"/>
          <w:sz w:val="26"/>
          <w:szCs w:val="26"/>
        </w:rPr>
        <w:drawing>
          <wp:anchor distT="0" distB="0" distL="114300" distR="114300" simplePos="0" relativeHeight="251870208" behindDoc="0" locked="0" layoutInCell="1" allowOverlap="1" wp14:anchorId="00D751F0" wp14:editId="252ABA91">
            <wp:simplePos x="0" y="0"/>
            <wp:positionH relativeFrom="column">
              <wp:posOffset>5067300</wp:posOffset>
            </wp:positionH>
            <wp:positionV relativeFrom="paragraph">
              <wp:posOffset>148590</wp:posOffset>
            </wp:positionV>
            <wp:extent cx="1466850" cy="1010920"/>
            <wp:effectExtent l="0" t="0" r="0" b="0"/>
            <wp:wrapSquare wrapText="bothSides"/>
            <wp:docPr id="982988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8889" name="Picture 12"/>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46685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BD3" w:rsidRPr="006012A9">
        <w:rPr>
          <w:rFonts w:eastAsia="Palatino Linotype"/>
          <w:color w:val="auto"/>
          <w:sz w:val="26"/>
          <w:szCs w:val="26"/>
        </w:rPr>
        <w:t xml:space="preserve">Người ta mắc hai cực của một nguồn điện với một biến trở. Thay đổi điện trở của biến trở, đo hiệu điện thế U giữa hai cực của nguồn điện và cường độ dòng điện I chạy qua mạch, người ta vẽ được đồ thị như hình bên. Dựa vào đồ thị, tính suất điện động và điện trở trong của nguồn điện. </w:t>
      </w:r>
    </w:p>
    <w:p w14:paraId="72E82786" w14:textId="77777777" w:rsidR="00264BD3" w:rsidRPr="006012A9" w:rsidRDefault="00264BD3" w:rsidP="008B0479">
      <w:pPr>
        <w:pStyle w:val="Normal3"/>
        <w:pBdr>
          <w:between w:val="nil"/>
        </w:pBdr>
        <w:spacing w:line="276" w:lineRule="auto"/>
        <w:jc w:val="both"/>
        <w:rPr>
          <w:rFonts w:eastAsia="Palatino Linotype"/>
          <w:sz w:val="26"/>
          <w:szCs w:val="26"/>
        </w:rPr>
      </w:pPr>
      <w:r w:rsidRPr="006012A9">
        <w:rPr>
          <w:rFonts w:eastAsia="Palatino Linotype"/>
          <w:b/>
          <w:sz w:val="26"/>
          <w:szCs w:val="26"/>
          <w:highlight w:val="cyan"/>
          <w:u w:val="thick" w:color="00B050"/>
        </w:rPr>
        <w:t>A</w:t>
      </w:r>
      <w:r w:rsidRPr="006012A9">
        <w:rPr>
          <w:rFonts w:eastAsia="Palatino Linotype"/>
          <w:b/>
          <w:sz w:val="26"/>
          <w:szCs w:val="26"/>
          <w:highlight w:val="cyan"/>
        </w:rPr>
        <w:t>.</w:t>
      </w:r>
      <w:r w:rsidRPr="006012A9">
        <w:rPr>
          <w:rFonts w:eastAsia="Palatino Linotype"/>
          <w:sz w:val="26"/>
          <w:szCs w:val="26"/>
          <w:highlight w:val="cyan"/>
        </w:rPr>
        <w:t xml:space="preserve"> E = 3V, r = 0,5(Ω).</w:t>
      </w:r>
      <w:r w:rsidRPr="006012A9">
        <w:rPr>
          <w:rFonts w:eastAsia="Palatino Linotype"/>
          <w:sz w:val="26"/>
          <w:szCs w:val="26"/>
        </w:rPr>
        <w:t xml:space="preserve"> </w:t>
      </w:r>
      <w:r w:rsidRPr="006012A9">
        <w:rPr>
          <w:rFonts w:eastAsia="Palatino Linotype"/>
          <w:sz w:val="26"/>
          <w:szCs w:val="26"/>
        </w:rPr>
        <w:tab/>
      </w:r>
    </w:p>
    <w:p w14:paraId="4F412ECC" w14:textId="77777777" w:rsidR="00264BD3" w:rsidRPr="006012A9" w:rsidRDefault="00264BD3" w:rsidP="008B0479">
      <w:pPr>
        <w:pStyle w:val="Normal3"/>
        <w:pBdr>
          <w:between w:val="nil"/>
        </w:pBdr>
        <w:spacing w:line="276" w:lineRule="auto"/>
        <w:jc w:val="both"/>
        <w:rPr>
          <w:rFonts w:eastAsia="Palatino Linotype"/>
          <w:sz w:val="26"/>
          <w:szCs w:val="26"/>
        </w:rPr>
      </w:pPr>
      <w:r w:rsidRPr="006012A9">
        <w:rPr>
          <w:rFonts w:eastAsia="Palatino Linotype"/>
          <w:b/>
          <w:sz w:val="26"/>
          <w:szCs w:val="26"/>
        </w:rPr>
        <w:t>B.</w:t>
      </w:r>
      <w:r w:rsidRPr="006012A9">
        <w:rPr>
          <w:rFonts w:eastAsia="Palatino Linotype"/>
          <w:sz w:val="26"/>
          <w:szCs w:val="26"/>
        </w:rPr>
        <w:t xml:space="preserve"> E = 2,5V, r = 0,5(Ω) </w:t>
      </w:r>
    </w:p>
    <w:p w14:paraId="12AD3056" w14:textId="77777777" w:rsidR="00264BD3" w:rsidRPr="006012A9" w:rsidRDefault="00264BD3" w:rsidP="008B0479">
      <w:pPr>
        <w:pStyle w:val="Normal3"/>
        <w:pBdr>
          <w:between w:val="nil"/>
        </w:pBdr>
        <w:spacing w:line="276" w:lineRule="auto"/>
        <w:jc w:val="both"/>
        <w:rPr>
          <w:rFonts w:eastAsia="Palatino Linotype"/>
          <w:sz w:val="26"/>
          <w:szCs w:val="26"/>
        </w:rPr>
      </w:pPr>
      <w:r w:rsidRPr="006012A9">
        <w:rPr>
          <w:rFonts w:eastAsia="Palatino Linotype"/>
          <w:b/>
          <w:sz w:val="26"/>
          <w:szCs w:val="26"/>
        </w:rPr>
        <w:t>C.</w:t>
      </w:r>
      <w:r w:rsidRPr="006012A9">
        <w:rPr>
          <w:rFonts w:eastAsia="Palatino Linotype"/>
          <w:sz w:val="26"/>
          <w:szCs w:val="26"/>
        </w:rPr>
        <w:t xml:space="preserve"> E = 3V, r = 1(Ω).</w:t>
      </w:r>
      <w:r w:rsidRPr="006012A9">
        <w:rPr>
          <w:rFonts w:eastAsia="Palatino Linotype"/>
          <w:sz w:val="26"/>
          <w:szCs w:val="26"/>
        </w:rPr>
        <w:tab/>
      </w:r>
    </w:p>
    <w:p w14:paraId="1924201F" w14:textId="77777777" w:rsidR="00264BD3" w:rsidRPr="006012A9" w:rsidRDefault="00264BD3" w:rsidP="008B0479">
      <w:pPr>
        <w:pStyle w:val="Normal3"/>
        <w:pBdr>
          <w:between w:val="nil"/>
        </w:pBdr>
        <w:spacing w:line="276" w:lineRule="auto"/>
        <w:jc w:val="both"/>
        <w:rPr>
          <w:rFonts w:eastAsia="Palatino Linotype"/>
          <w:sz w:val="26"/>
          <w:szCs w:val="26"/>
        </w:rPr>
      </w:pPr>
      <w:r w:rsidRPr="006012A9">
        <w:rPr>
          <w:rFonts w:eastAsia="Palatino Linotype"/>
          <w:b/>
          <w:sz w:val="26"/>
          <w:szCs w:val="26"/>
        </w:rPr>
        <w:t>D.</w:t>
      </w:r>
      <w:r w:rsidRPr="006012A9">
        <w:rPr>
          <w:rFonts w:eastAsia="Palatino Linotype"/>
          <w:sz w:val="26"/>
          <w:szCs w:val="26"/>
        </w:rPr>
        <w:t xml:space="preserve"> E = 2,5V, r = 1(Ω).</w:t>
      </w:r>
    </w:p>
    <w:p w14:paraId="0A7741EF" w14:textId="77777777" w:rsidR="00B032CE" w:rsidRPr="006012A9" w:rsidRDefault="00B032CE" w:rsidP="008B0479">
      <w:pPr>
        <w:tabs>
          <w:tab w:val="left" w:pos="788"/>
          <w:tab w:val="left" w:pos="973"/>
        </w:tabs>
        <w:spacing w:line="276" w:lineRule="auto"/>
        <w:ind w:left="720"/>
        <w:contextualSpacing/>
        <w:jc w:val="both"/>
        <w:rPr>
          <w:rFonts w:eastAsia="Calibri"/>
          <w:color w:val="auto"/>
          <w:sz w:val="26"/>
          <w:szCs w:val="26"/>
          <w:shd w:val="clear" w:color="auto" w:fill="FFFFFF"/>
        </w:rPr>
      </w:pPr>
    </w:p>
    <w:p w14:paraId="3F19EDD5" w14:textId="20490EDA" w:rsidR="00104C77" w:rsidRDefault="00104C77" w:rsidP="008B0479">
      <w:pPr>
        <w:tabs>
          <w:tab w:val="left" w:pos="900"/>
        </w:tabs>
        <w:spacing w:line="276" w:lineRule="auto"/>
        <w:jc w:val="center"/>
        <w:rPr>
          <w:color w:val="auto"/>
          <w:sz w:val="26"/>
          <w:szCs w:val="26"/>
        </w:rPr>
      </w:pPr>
    </w:p>
    <w:p w14:paraId="416CD887" w14:textId="66FAC7DC" w:rsidR="002508B8" w:rsidRDefault="002508B8" w:rsidP="008B0479">
      <w:pPr>
        <w:tabs>
          <w:tab w:val="left" w:pos="900"/>
        </w:tabs>
        <w:spacing w:line="276" w:lineRule="auto"/>
        <w:jc w:val="center"/>
        <w:rPr>
          <w:b/>
          <w:bCs/>
          <w:color w:val="FF0000"/>
          <w:sz w:val="28"/>
          <w:szCs w:val="28"/>
        </w:rPr>
      </w:pPr>
      <w:r w:rsidRPr="002508B8">
        <w:rPr>
          <w:b/>
          <w:bCs/>
          <w:color w:val="FF0000"/>
          <w:sz w:val="28"/>
          <w:szCs w:val="28"/>
          <w:highlight w:val="yellow"/>
        </w:rPr>
        <w:t>VẬN DỤNG CAO</w:t>
      </w:r>
    </w:p>
    <w:p w14:paraId="74F691BC" w14:textId="77777777" w:rsidR="002508B8" w:rsidRPr="002508B8" w:rsidRDefault="002508B8" w:rsidP="008B0479">
      <w:pPr>
        <w:tabs>
          <w:tab w:val="left" w:pos="900"/>
        </w:tabs>
        <w:spacing w:line="276" w:lineRule="auto"/>
        <w:jc w:val="center"/>
        <w:rPr>
          <w:b/>
          <w:bCs/>
          <w:color w:val="FF0000"/>
          <w:sz w:val="28"/>
          <w:szCs w:val="28"/>
        </w:rPr>
      </w:pPr>
    </w:p>
    <w:p w14:paraId="5E93E7AA" w14:textId="67352097" w:rsidR="00104C77" w:rsidRPr="006012A9" w:rsidRDefault="0095268E" w:rsidP="0095268E">
      <w:pPr>
        <w:widowControl w:val="0"/>
        <w:tabs>
          <w:tab w:val="left" w:pos="900"/>
        </w:tabs>
        <w:autoSpaceDE w:val="0"/>
        <w:autoSpaceDN w:val="0"/>
        <w:adjustRightInd w:val="0"/>
        <w:spacing w:line="276" w:lineRule="auto"/>
        <w:jc w:val="both"/>
        <w:rPr>
          <w:color w:val="auto"/>
          <w:sz w:val="26"/>
          <w:szCs w:val="26"/>
          <w:lang w:val="vi-VN"/>
        </w:rPr>
      </w:pPr>
      <w:r w:rsidRPr="006012A9">
        <w:rPr>
          <w:b/>
          <w:color w:val="auto"/>
          <w:sz w:val="26"/>
          <w:szCs w:val="26"/>
          <w:lang w:val="vi-VN"/>
        </w:rPr>
        <w:t>Câu 48:</w:t>
      </w:r>
      <w:r w:rsidRPr="006012A9">
        <w:rPr>
          <w:b/>
          <w:color w:val="auto"/>
          <w:sz w:val="26"/>
          <w:szCs w:val="26"/>
          <w:lang w:val="vi-VN"/>
        </w:rPr>
        <w:tab/>
      </w:r>
      <w:r w:rsidR="00104C77" w:rsidRPr="006012A9">
        <w:rPr>
          <w:noProof/>
          <w:color w:val="auto"/>
          <w:sz w:val="26"/>
          <w:szCs w:val="26"/>
        </w:rPr>
        <w:drawing>
          <wp:anchor distT="0" distB="0" distL="114300" distR="114300" simplePos="0" relativeHeight="251841536" behindDoc="0" locked="0" layoutInCell="1" allowOverlap="1" wp14:anchorId="26F27415" wp14:editId="139B6046">
            <wp:simplePos x="0" y="0"/>
            <wp:positionH relativeFrom="margin">
              <wp:posOffset>5391785</wp:posOffset>
            </wp:positionH>
            <wp:positionV relativeFrom="paragraph">
              <wp:posOffset>147955</wp:posOffset>
            </wp:positionV>
            <wp:extent cx="1447800" cy="847090"/>
            <wp:effectExtent l="0" t="0" r="0" b="0"/>
            <wp:wrapSquare wrapText="bothSides"/>
            <wp:docPr id="121720530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05303" name="Picture 22"/>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44780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C77" w:rsidRPr="006012A9">
        <w:rPr>
          <w:color w:val="auto"/>
          <w:sz w:val="26"/>
          <w:szCs w:val="26"/>
          <w:lang w:val="vi-VN"/>
        </w:rPr>
        <w:t>Cho hai bóng đèn dây tóc trên đó có ghi: 60 V – 30 W và 25 V – 12,5 W. Mắc hai bóng này vào một nguồn có suất điện động E = 66 V, điện trở trong r =</w:t>
      </w:r>
      <w:r w:rsidR="00104C77" w:rsidRPr="006012A9">
        <w:rPr>
          <w:color w:val="auto"/>
          <w:sz w:val="26"/>
          <w:szCs w:val="26"/>
        </w:rPr>
        <w:t>1</w:t>
      </w:r>
      <w:r w:rsidR="00104C77" w:rsidRPr="006012A9">
        <w:rPr>
          <w:rFonts w:eastAsia="Segoe UI Symbol"/>
          <w:color w:val="auto"/>
          <w:sz w:val="26"/>
          <w:szCs w:val="26"/>
        </w:rPr>
        <w:t xml:space="preserve"> Ω</w:t>
      </w:r>
      <w:r w:rsidR="00104C77" w:rsidRPr="006012A9">
        <w:rPr>
          <w:color w:val="auto"/>
          <w:position w:val="-4"/>
          <w:sz w:val="26"/>
          <w:szCs w:val="26"/>
          <w:lang w:val="vi-VN"/>
        </w:rPr>
        <w:t xml:space="preserve"> </w:t>
      </w:r>
      <w:r w:rsidR="00104C77" w:rsidRPr="006012A9">
        <w:rPr>
          <w:color w:val="auto"/>
          <w:sz w:val="26"/>
          <w:szCs w:val="26"/>
          <w:lang w:val="vi-VN"/>
        </w:rPr>
        <w:t xml:space="preserve"> theo sơ đồ như hình H. Biết các bóng sáng bình thường. Giá trị của R</w:t>
      </w:r>
      <w:r w:rsidR="00104C77" w:rsidRPr="006012A9">
        <w:rPr>
          <w:color w:val="auto"/>
          <w:sz w:val="26"/>
          <w:szCs w:val="26"/>
          <w:vertAlign w:val="subscript"/>
          <w:lang w:val="vi-VN"/>
        </w:rPr>
        <w:t>1</w:t>
      </w:r>
      <w:r w:rsidR="00104C77" w:rsidRPr="006012A9">
        <w:rPr>
          <w:color w:val="auto"/>
          <w:sz w:val="26"/>
          <w:szCs w:val="26"/>
          <w:lang w:val="vi-VN"/>
        </w:rPr>
        <w:t xml:space="preserve"> gần nhất với giá trị nào sau đây?  </w:t>
      </w:r>
    </w:p>
    <w:p w14:paraId="798B1185" w14:textId="56996B71" w:rsidR="00104C77" w:rsidRPr="006012A9" w:rsidRDefault="00104C77" w:rsidP="008B0479">
      <w:pPr>
        <w:spacing w:line="276" w:lineRule="auto"/>
        <w:contextualSpacing/>
        <w:jc w:val="both"/>
        <w:rPr>
          <w:color w:val="auto"/>
          <w:sz w:val="26"/>
          <w:szCs w:val="26"/>
        </w:rPr>
      </w:pPr>
      <w:r w:rsidRPr="006012A9">
        <w:rPr>
          <w:b/>
          <w:color w:val="auto"/>
          <w:sz w:val="26"/>
          <w:szCs w:val="26"/>
        </w:rPr>
        <w:t>A.</w:t>
      </w:r>
      <w:r w:rsidRPr="006012A9">
        <w:rPr>
          <w:color w:val="auto"/>
          <w:sz w:val="26"/>
          <w:szCs w:val="26"/>
        </w:rPr>
        <w:t xml:space="preserve"> 60 Ω.</w:t>
      </w:r>
      <w:r w:rsidRPr="006012A9">
        <w:rPr>
          <w:color w:val="auto"/>
          <w:sz w:val="26"/>
          <w:szCs w:val="26"/>
        </w:rPr>
        <w:tab/>
      </w:r>
      <w:r w:rsidRPr="006012A9">
        <w:rPr>
          <w:color w:val="auto"/>
          <w:sz w:val="26"/>
          <w:szCs w:val="26"/>
        </w:rPr>
        <w:tab/>
        <w:t xml:space="preserve"> </w:t>
      </w:r>
      <w:r w:rsidR="00264BD3" w:rsidRPr="006012A9">
        <w:rPr>
          <w:color w:val="auto"/>
          <w:sz w:val="26"/>
          <w:szCs w:val="26"/>
        </w:rPr>
        <w:tab/>
      </w:r>
      <w:r w:rsidR="002508B8">
        <w:rPr>
          <w:color w:val="auto"/>
          <w:sz w:val="26"/>
          <w:szCs w:val="26"/>
        </w:rPr>
        <w:tab/>
      </w:r>
      <w:r w:rsidRPr="006012A9">
        <w:rPr>
          <w:b/>
          <w:color w:val="auto"/>
          <w:sz w:val="26"/>
          <w:szCs w:val="26"/>
        </w:rPr>
        <w:t>B.</w:t>
      </w:r>
      <w:r w:rsidRPr="006012A9">
        <w:rPr>
          <w:color w:val="auto"/>
          <w:sz w:val="26"/>
          <w:szCs w:val="26"/>
        </w:rPr>
        <w:t xml:space="preserve"> 6 Ω.</w:t>
      </w:r>
      <w:r w:rsidRPr="006012A9">
        <w:rPr>
          <w:color w:val="auto"/>
          <w:sz w:val="26"/>
          <w:szCs w:val="26"/>
        </w:rPr>
        <w:tab/>
      </w:r>
      <w:r w:rsidRPr="006012A9">
        <w:rPr>
          <w:color w:val="auto"/>
          <w:sz w:val="26"/>
          <w:szCs w:val="26"/>
        </w:rPr>
        <w:tab/>
      </w:r>
    </w:p>
    <w:p w14:paraId="224B0D83" w14:textId="6A0C0FE7" w:rsidR="00104C77" w:rsidRPr="006012A9" w:rsidRDefault="00104C77" w:rsidP="008B0479">
      <w:pPr>
        <w:spacing w:line="276" w:lineRule="auto"/>
        <w:contextualSpacing/>
        <w:jc w:val="both"/>
        <w:rPr>
          <w:color w:val="auto"/>
          <w:sz w:val="26"/>
          <w:szCs w:val="26"/>
        </w:rPr>
      </w:pPr>
      <w:r w:rsidRPr="006012A9">
        <w:rPr>
          <w:b/>
          <w:color w:val="auto"/>
          <w:sz w:val="26"/>
          <w:szCs w:val="26"/>
          <w:highlight w:val="cyan"/>
          <w:u w:val="thick" w:color="00B050"/>
        </w:rPr>
        <w:t>C</w:t>
      </w:r>
      <w:r w:rsidRPr="006012A9">
        <w:rPr>
          <w:b/>
          <w:color w:val="auto"/>
          <w:sz w:val="26"/>
          <w:szCs w:val="26"/>
          <w:highlight w:val="cyan"/>
        </w:rPr>
        <w:t>.</w:t>
      </w:r>
      <w:r w:rsidRPr="006012A9">
        <w:rPr>
          <w:color w:val="auto"/>
          <w:sz w:val="26"/>
          <w:szCs w:val="26"/>
          <w:highlight w:val="cyan"/>
        </w:rPr>
        <w:t xml:space="preserve"> 5 Ω.</w:t>
      </w:r>
      <w:r w:rsidRPr="006012A9">
        <w:rPr>
          <w:color w:val="auto"/>
          <w:sz w:val="26"/>
          <w:szCs w:val="26"/>
        </w:rPr>
        <w:tab/>
      </w:r>
      <w:r w:rsidRPr="006012A9">
        <w:rPr>
          <w:color w:val="auto"/>
          <w:sz w:val="26"/>
          <w:szCs w:val="26"/>
        </w:rPr>
        <w:tab/>
      </w:r>
      <w:r w:rsidR="00264BD3" w:rsidRPr="006012A9">
        <w:rPr>
          <w:color w:val="auto"/>
          <w:sz w:val="26"/>
          <w:szCs w:val="26"/>
        </w:rPr>
        <w:tab/>
      </w:r>
      <w:r w:rsidR="00264BD3" w:rsidRPr="006012A9">
        <w:rPr>
          <w:color w:val="auto"/>
          <w:sz w:val="26"/>
          <w:szCs w:val="26"/>
        </w:rPr>
        <w:tab/>
      </w:r>
      <w:r w:rsidRPr="006012A9">
        <w:rPr>
          <w:b/>
          <w:color w:val="auto"/>
          <w:sz w:val="26"/>
          <w:szCs w:val="26"/>
        </w:rPr>
        <w:t>D.</w:t>
      </w:r>
      <w:r w:rsidRPr="006012A9">
        <w:rPr>
          <w:color w:val="auto"/>
          <w:sz w:val="26"/>
          <w:szCs w:val="26"/>
        </w:rPr>
        <w:t xml:space="preserve"> 50 Ω.</w:t>
      </w:r>
    </w:p>
    <w:p w14:paraId="34522FDC" w14:textId="5357DE1F" w:rsidR="00104C77" w:rsidRPr="006012A9" w:rsidRDefault="0095268E" w:rsidP="0095268E">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rPr>
        <w:t>Câu 49:</w:t>
      </w:r>
      <w:r w:rsidRPr="006012A9">
        <w:rPr>
          <w:b/>
          <w:color w:val="auto"/>
          <w:sz w:val="26"/>
          <w:szCs w:val="26"/>
        </w:rPr>
        <w:tab/>
      </w:r>
      <w:r w:rsidR="00104C77" w:rsidRPr="006012A9">
        <w:rPr>
          <w:noProof/>
          <w:color w:val="auto"/>
          <w:sz w:val="26"/>
          <w:szCs w:val="26"/>
        </w:rPr>
        <w:drawing>
          <wp:anchor distT="0" distB="0" distL="114300" distR="114300" simplePos="0" relativeHeight="251839488" behindDoc="0" locked="0" layoutInCell="1" allowOverlap="0" wp14:anchorId="3E5C1468" wp14:editId="4AC91267">
            <wp:simplePos x="0" y="0"/>
            <wp:positionH relativeFrom="margin">
              <wp:posOffset>5444490</wp:posOffset>
            </wp:positionH>
            <wp:positionV relativeFrom="paragraph">
              <wp:posOffset>150495</wp:posOffset>
            </wp:positionV>
            <wp:extent cx="1362075" cy="843280"/>
            <wp:effectExtent l="0" t="0" r="9525" b="0"/>
            <wp:wrapSquare wrapText="bothSides"/>
            <wp:docPr id="20691937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93771" name="Picture 2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362075"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C77" w:rsidRPr="006012A9">
        <w:rPr>
          <w:color w:val="auto"/>
          <w:sz w:val="26"/>
          <w:szCs w:val="26"/>
        </w:rPr>
        <w:t xml:space="preserve">Cho mạch điện như hình vẽ, trong đó nguồn điện có suất điện động </w:t>
      </w:r>
      <w:r w:rsidR="00104C77" w:rsidRPr="006012A9">
        <w:rPr>
          <w:rFonts w:eastAsia="Segoe UI Symbol"/>
          <w:color w:val="auto"/>
          <w:sz w:val="26"/>
          <w:szCs w:val="26"/>
        </w:rPr>
        <w:t xml:space="preserve">E= </w:t>
      </w:r>
      <w:r w:rsidR="00104C77" w:rsidRPr="006012A9">
        <w:rPr>
          <w:color w:val="auto"/>
          <w:sz w:val="26"/>
          <w:szCs w:val="26"/>
        </w:rPr>
        <w:t>6,6V, điện trở trong r</w:t>
      </w:r>
      <w:r w:rsidR="00104C77" w:rsidRPr="006012A9">
        <w:rPr>
          <w:rFonts w:eastAsia="Segoe UI Symbol"/>
          <w:color w:val="auto"/>
          <w:sz w:val="26"/>
          <w:szCs w:val="26"/>
        </w:rPr>
        <w:t xml:space="preserve">= </w:t>
      </w:r>
      <w:r w:rsidR="00104C77" w:rsidRPr="006012A9">
        <w:rPr>
          <w:color w:val="auto"/>
          <w:sz w:val="26"/>
          <w:szCs w:val="26"/>
        </w:rPr>
        <w:t>0,12</w:t>
      </w:r>
      <w:r w:rsidR="00104C77" w:rsidRPr="006012A9">
        <w:rPr>
          <w:rFonts w:eastAsia="Segoe UI Symbol"/>
          <w:color w:val="auto"/>
          <w:sz w:val="26"/>
          <w:szCs w:val="26"/>
        </w:rPr>
        <w:t>Ω</w:t>
      </w:r>
      <w:r w:rsidR="00104C77" w:rsidRPr="006012A9">
        <w:rPr>
          <w:color w:val="auto"/>
          <w:sz w:val="26"/>
          <w:szCs w:val="26"/>
        </w:rPr>
        <w:t>; bóng đèn Đ</w:t>
      </w:r>
      <w:r w:rsidR="00104C77" w:rsidRPr="006012A9">
        <w:rPr>
          <w:color w:val="auto"/>
          <w:sz w:val="26"/>
          <w:szCs w:val="26"/>
          <w:vertAlign w:val="subscript"/>
        </w:rPr>
        <w:t>1</w:t>
      </w:r>
      <w:r w:rsidR="00104C77" w:rsidRPr="006012A9">
        <w:rPr>
          <w:color w:val="auto"/>
          <w:sz w:val="26"/>
          <w:szCs w:val="26"/>
        </w:rPr>
        <w:t xml:space="preserve"> loại 6V-3W; bóng đèn Đ</w:t>
      </w:r>
      <w:r w:rsidR="00104C77" w:rsidRPr="006012A9">
        <w:rPr>
          <w:color w:val="auto"/>
          <w:sz w:val="26"/>
          <w:szCs w:val="26"/>
          <w:vertAlign w:val="subscript"/>
        </w:rPr>
        <w:t>2</w:t>
      </w:r>
      <w:r w:rsidR="00104C77" w:rsidRPr="006012A9">
        <w:rPr>
          <w:color w:val="auto"/>
          <w:sz w:val="26"/>
          <w:szCs w:val="26"/>
        </w:rPr>
        <w:t xml:space="preserve"> loại 2,5V - 1,25W. Điều chỉnh R</w:t>
      </w:r>
      <w:r w:rsidR="00104C77" w:rsidRPr="006012A9">
        <w:rPr>
          <w:color w:val="auto"/>
          <w:sz w:val="26"/>
          <w:szCs w:val="26"/>
          <w:vertAlign w:val="subscript"/>
        </w:rPr>
        <w:t>1</w:t>
      </w:r>
      <w:r w:rsidR="00104C77" w:rsidRPr="006012A9">
        <w:rPr>
          <w:color w:val="auto"/>
          <w:sz w:val="26"/>
          <w:szCs w:val="26"/>
        </w:rPr>
        <w:t xml:space="preserve"> và R</w:t>
      </w:r>
      <w:r w:rsidR="00104C77" w:rsidRPr="006012A9">
        <w:rPr>
          <w:color w:val="auto"/>
          <w:sz w:val="26"/>
          <w:szCs w:val="26"/>
          <w:vertAlign w:val="subscript"/>
        </w:rPr>
        <w:t>2</w:t>
      </w:r>
      <w:r w:rsidR="00104C77" w:rsidRPr="006012A9">
        <w:rPr>
          <w:color w:val="auto"/>
          <w:sz w:val="26"/>
          <w:szCs w:val="26"/>
        </w:rPr>
        <w:t xml:space="preserve"> để cho các bóng đèn Đ</w:t>
      </w:r>
      <w:r w:rsidR="00104C77" w:rsidRPr="006012A9">
        <w:rPr>
          <w:color w:val="auto"/>
          <w:sz w:val="26"/>
          <w:szCs w:val="26"/>
          <w:vertAlign w:val="subscript"/>
        </w:rPr>
        <w:t>1</w:t>
      </w:r>
      <w:r w:rsidR="00104C77" w:rsidRPr="006012A9">
        <w:rPr>
          <w:color w:val="auto"/>
          <w:sz w:val="26"/>
          <w:szCs w:val="26"/>
        </w:rPr>
        <w:t xml:space="preserve"> và Đ</w:t>
      </w:r>
      <w:r w:rsidR="00104C77" w:rsidRPr="006012A9">
        <w:rPr>
          <w:color w:val="auto"/>
          <w:sz w:val="26"/>
          <w:szCs w:val="26"/>
          <w:vertAlign w:val="subscript"/>
        </w:rPr>
        <w:t>2</w:t>
      </w:r>
      <w:r w:rsidR="00104C77" w:rsidRPr="006012A9">
        <w:rPr>
          <w:color w:val="auto"/>
          <w:sz w:val="26"/>
          <w:szCs w:val="26"/>
        </w:rPr>
        <w:t xml:space="preserve"> sáng bình thường. Tính các giá trị của R</w:t>
      </w:r>
      <w:r w:rsidR="00104C77" w:rsidRPr="006012A9">
        <w:rPr>
          <w:color w:val="auto"/>
          <w:sz w:val="26"/>
          <w:szCs w:val="26"/>
          <w:vertAlign w:val="subscript"/>
        </w:rPr>
        <w:t>1</w:t>
      </w:r>
      <w:r w:rsidR="00104C77" w:rsidRPr="006012A9">
        <w:rPr>
          <w:color w:val="auto"/>
          <w:sz w:val="26"/>
          <w:szCs w:val="26"/>
        </w:rPr>
        <w:t xml:space="preserve"> và R</w:t>
      </w:r>
      <w:r w:rsidR="00104C77" w:rsidRPr="006012A9">
        <w:rPr>
          <w:color w:val="auto"/>
          <w:sz w:val="26"/>
          <w:szCs w:val="26"/>
          <w:vertAlign w:val="subscript"/>
        </w:rPr>
        <w:t>2</w:t>
      </w:r>
      <w:r w:rsidR="00104C77" w:rsidRPr="006012A9">
        <w:rPr>
          <w:color w:val="auto"/>
          <w:sz w:val="26"/>
          <w:szCs w:val="26"/>
        </w:rPr>
        <w:t>.</w:t>
      </w:r>
    </w:p>
    <w:p w14:paraId="14D328C1" w14:textId="03CF2053" w:rsidR="002508B8" w:rsidRDefault="00104C77" w:rsidP="008B0479">
      <w:pPr>
        <w:tabs>
          <w:tab w:val="left" w:pos="284"/>
          <w:tab w:val="left" w:pos="2835"/>
          <w:tab w:val="left" w:pos="3600"/>
          <w:tab w:val="left" w:pos="7938"/>
        </w:tabs>
        <w:spacing w:line="276" w:lineRule="auto"/>
        <w:jc w:val="both"/>
        <w:rPr>
          <w:color w:val="auto"/>
          <w:sz w:val="26"/>
          <w:szCs w:val="26"/>
        </w:rPr>
      </w:pPr>
      <w:r w:rsidRPr="006012A9">
        <w:rPr>
          <w:b/>
          <w:color w:val="auto"/>
          <w:sz w:val="26"/>
          <w:szCs w:val="26"/>
        </w:rPr>
        <w:t xml:space="preserve">A. </w:t>
      </w:r>
      <w:r w:rsidRPr="006012A9">
        <w:rPr>
          <w:color w:val="auto"/>
          <w:sz w:val="26"/>
          <w:szCs w:val="26"/>
        </w:rPr>
        <w:t>R</w:t>
      </w:r>
      <w:r w:rsidRPr="006012A9">
        <w:rPr>
          <w:color w:val="auto"/>
          <w:sz w:val="26"/>
          <w:szCs w:val="26"/>
          <w:vertAlign w:val="subscript"/>
        </w:rPr>
        <w:t>1</w:t>
      </w:r>
      <w:r w:rsidRPr="006012A9">
        <w:rPr>
          <w:rFonts w:eastAsia="Segoe UI Symbol"/>
          <w:color w:val="auto"/>
          <w:sz w:val="26"/>
          <w:szCs w:val="26"/>
        </w:rPr>
        <w:t xml:space="preserve">= </w:t>
      </w:r>
      <w:r w:rsidRPr="006012A9">
        <w:rPr>
          <w:color w:val="auto"/>
          <w:sz w:val="26"/>
          <w:szCs w:val="26"/>
        </w:rPr>
        <w:t>6,48 Ω; R</w:t>
      </w:r>
      <w:r w:rsidRPr="006012A9">
        <w:rPr>
          <w:color w:val="auto"/>
          <w:sz w:val="26"/>
          <w:szCs w:val="26"/>
          <w:vertAlign w:val="subscript"/>
        </w:rPr>
        <w:t>2</w:t>
      </w:r>
      <w:r w:rsidRPr="006012A9">
        <w:rPr>
          <w:rFonts w:eastAsia="Segoe UI Symbol"/>
          <w:color w:val="auto"/>
          <w:sz w:val="26"/>
          <w:szCs w:val="26"/>
        </w:rPr>
        <w:t>= 7 Ω</w:t>
      </w:r>
      <w:r w:rsidRPr="006012A9">
        <w:rPr>
          <w:color w:val="auto"/>
          <w:sz w:val="26"/>
          <w:szCs w:val="26"/>
        </w:rPr>
        <w:t xml:space="preserve">. </w:t>
      </w:r>
      <w:r w:rsidRPr="006012A9">
        <w:rPr>
          <w:color w:val="auto"/>
          <w:sz w:val="26"/>
          <w:szCs w:val="26"/>
        </w:rPr>
        <w:tab/>
      </w:r>
    </w:p>
    <w:p w14:paraId="185FB1EA" w14:textId="48A8F531" w:rsidR="00104C77" w:rsidRPr="006012A9" w:rsidRDefault="00104C77" w:rsidP="008B0479">
      <w:pPr>
        <w:tabs>
          <w:tab w:val="left" w:pos="284"/>
          <w:tab w:val="left" w:pos="2835"/>
          <w:tab w:val="left" w:pos="3600"/>
          <w:tab w:val="left" w:pos="7938"/>
        </w:tabs>
        <w:spacing w:line="276" w:lineRule="auto"/>
        <w:jc w:val="both"/>
        <w:rPr>
          <w:color w:val="auto"/>
          <w:sz w:val="26"/>
          <w:szCs w:val="26"/>
        </w:rPr>
      </w:pPr>
      <w:r w:rsidRPr="006012A9">
        <w:rPr>
          <w:b/>
          <w:color w:val="auto"/>
          <w:sz w:val="26"/>
          <w:szCs w:val="26"/>
          <w:highlight w:val="cyan"/>
          <w:u w:val="thick" w:color="00B050"/>
        </w:rPr>
        <w:t>B</w:t>
      </w:r>
      <w:r w:rsidRPr="006012A9">
        <w:rPr>
          <w:b/>
          <w:color w:val="auto"/>
          <w:sz w:val="26"/>
          <w:szCs w:val="26"/>
          <w:highlight w:val="cyan"/>
        </w:rPr>
        <w:t xml:space="preserve">. </w:t>
      </w:r>
      <w:r w:rsidRPr="006012A9">
        <w:rPr>
          <w:color w:val="auto"/>
          <w:sz w:val="26"/>
          <w:szCs w:val="26"/>
          <w:highlight w:val="cyan"/>
        </w:rPr>
        <w:t>R</w:t>
      </w:r>
      <w:r w:rsidRPr="006012A9">
        <w:rPr>
          <w:color w:val="auto"/>
          <w:sz w:val="26"/>
          <w:szCs w:val="26"/>
          <w:highlight w:val="cyan"/>
          <w:vertAlign w:val="subscript"/>
        </w:rPr>
        <w:t>1</w:t>
      </w:r>
      <w:r w:rsidRPr="006012A9">
        <w:rPr>
          <w:rFonts w:eastAsia="Segoe UI Symbol"/>
          <w:color w:val="auto"/>
          <w:sz w:val="26"/>
          <w:szCs w:val="26"/>
          <w:highlight w:val="cyan"/>
        </w:rPr>
        <w:t xml:space="preserve">= </w:t>
      </w:r>
      <w:r w:rsidRPr="006012A9">
        <w:rPr>
          <w:color w:val="auto"/>
          <w:sz w:val="26"/>
          <w:szCs w:val="26"/>
          <w:highlight w:val="cyan"/>
        </w:rPr>
        <w:t>0,48 Ω; R</w:t>
      </w:r>
      <w:r w:rsidRPr="006012A9">
        <w:rPr>
          <w:color w:val="auto"/>
          <w:sz w:val="26"/>
          <w:szCs w:val="26"/>
          <w:highlight w:val="cyan"/>
          <w:vertAlign w:val="subscript"/>
        </w:rPr>
        <w:t>2</w:t>
      </w:r>
      <w:r w:rsidRPr="006012A9">
        <w:rPr>
          <w:rFonts w:eastAsia="Segoe UI Symbol"/>
          <w:color w:val="auto"/>
          <w:sz w:val="26"/>
          <w:szCs w:val="26"/>
          <w:highlight w:val="cyan"/>
        </w:rPr>
        <w:t>= 7 Ω</w:t>
      </w:r>
      <w:r w:rsidRPr="006012A9">
        <w:rPr>
          <w:color w:val="auto"/>
          <w:sz w:val="26"/>
          <w:szCs w:val="26"/>
          <w:highlight w:val="cyan"/>
        </w:rPr>
        <w:t>.</w:t>
      </w:r>
      <w:r w:rsidRPr="006012A9">
        <w:rPr>
          <w:color w:val="auto"/>
          <w:sz w:val="26"/>
          <w:szCs w:val="26"/>
        </w:rPr>
        <w:t xml:space="preserve"> </w:t>
      </w:r>
    </w:p>
    <w:p w14:paraId="77AFFE09" w14:textId="77777777" w:rsidR="002508B8" w:rsidRDefault="00104C77" w:rsidP="008B0479">
      <w:pPr>
        <w:tabs>
          <w:tab w:val="left" w:pos="284"/>
          <w:tab w:val="left" w:pos="2835"/>
          <w:tab w:val="left" w:pos="3600"/>
          <w:tab w:val="left" w:pos="7938"/>
        </w:tabs>
        <w:spacing w:line="276" w:lineRule="auto"/>
        <w:jc w:val="both"/>
        <w:rPr>
          <w:color w:val="auto"/>
          <w:sz w:val="26"/>
          <w:szCs w:val="26"/>
        </w:rPr>
      </w:pPr>
      <w:r w:rsidRPr="006012A9">
        <w:rPr>
          <w:b/>
          <w:color w:val="auto"/>
          <w:sz w:val="26"/>
          <w:szCs w:val="26"/>
        </w:rPr>
        <w:t xml:space="preserve">C. </w:t>
      </w:r>
      <w:r w:rsidRPr="006012A9">
        <w:rPr>
          <w:color w:val="auto"/>
          <w:sz w:val="26"/>
          <w:szCs w:val="26"/>
        </w:rPr>
        <w:t>R</w:t>
      </w:r>
      <w:r w:rsidRPr="006012A9">
        <w:rPr>
          <w:color w:val="auto"/>
          <w:sz w:val="26"/>
          <w:szCs w:val="26"/>
          <w:vertAlign w:val="subscript"/>
        </w:rPr>
        <w:t>1</w:t>
      </w:r>
      <w:r w:rsidRPr="006012A9">
        <w:rPr>
          <w:rFonts w:eastAsia="Segoe UI Symbol"/>
          <w:color w:val="auto"/>
          <w:sz w:val="26"/>
          <w:szCs w:val="26"/>
        </w:rPr>
        <w:t xml:space="preserve">= </w:t>
      </w:r>
      <w:r w:rsidRPr="006012A9">
        <w:rPr>
          <w:color w:val="auto"/>
          <w:sz w:val="26"/>
          <w:szCs w:val="26"/>
        </w:rPr>
        <w:t>6,48 Ω; R</w:t>
      </w:r>
      <w:r w:rsidRPr="006012A9">
        <w:rPr>
          <w:color w:val="auto"/>
          <w:sz w:val="26"/>
          <w:szCs w:val="26"/>
          <w:vertAlign w:val="subscript"/>
        </w:rPr>
        <w:t>2</w:t>
      </w:r>
      <w:r w:rsidRPr="006012A9">
        <w:rPr>
          <w:rFonts w:eastAsia="Segoe UI Symbol"/>
          <w:color w:val="auto"/>
          <w:sz w:val="26"/>
          <w:szCs w:val="26"/>
        </w:rPr>
        <w:t>= 12 Ω</w:t>
      </w:r>
      <w:r w:rsidRPr="006012A9">
        <w:rPr>
          <w:color w:val="auto"/>
          <w:sz w:val="26"/>
          <w:szCs w:val="26"/>
        </w:rPr>
        <w:t xml:space="preserve">. </w:t>
      </w:r>
      <w:r w:rsidRPr="006012A9">
        <w:rPr>
          <w:color w:val="auto"/>
          <w:sz w:val="26"/>
          <w:szCs w:val="26"/>
        </w:rPr>
        <w:tab/>
      </w:r>
    </w:p>
    <w:p w14:paraId="7C5D558B" w14:textId="3C17CA13" w:rsidR="00104C77" w:rsidRPr="006012A9" w:rsidRDefault="00104C77" w:rsidP="008B0479">
      <w:pPr>
        <w:tabs>
          <w:tab w:val="left" w:pos="284"/>
          <w:tab w:val="left" w:pos="2835"/>
          <w:tab w:val="left" w:pos="3600"/>
          <w:tab w:val="left" w:pos="7938"/>
        </w:tabs>
        <w:spacing w:line="276" w:lineRule="auto"/>
        <w:jc w:val="both"/>
        <w:rPr>
          <w:color w:val="auto"/>
          <w:sz w:val="26"/>
          <w:szCs w:val="26"/>
        </w:rPr>
      </w:pPr>
      <w:r w:rsidRPr="006012A9">
        <w:rPr>
          <w:b/>
          <w:color w:val="auto"/>
          <w:sz w:val="26"/>
          <w:szCs w:val="26"/>
        </w:rPr>
        <w:t xml:space="preserve">D. </w:t>
      </w:r>
      <w:r w:rsidRPr="006012A9">
        <w:rPr>
          <w:color w:val="auto"/>
          <w:sz w:val="26"/>
          <w:szCs w:val="26"/>
        </w:rPr>
        <w:t>R</w:t>
      </w:r>
      <w:r w:rsidRPr="006012A9">
        <w:rPr>
          <w:color w:val="auto"/>
          <w:sz w:val="26"/>
          <w:szCs w:val="26"/>
          <w:vertAlign w:val="subscript"/>
        </w:rPr>
        <w:t>1</w:t>
      </w:r>
      <w:r w:rsidRPr="006012A9">
        <w:rPr>
          <w:rFonts w:eastAsia="Segoe UI Symbol"/>
          <w:color w:val="auto"/>
          <w:sz w:val="26"/>
          <w:szCs w:val="26"/>
        </w:rPr>
        <w:t xml:space="preserve">= </w:t>
      </w:r>
      <w:r w:rsidRPr="006012A9">
        <w:rPr>
          <w:color w:val="auto"/>
          <w:sz w:val="26"/>
          <w:szCs w:val="26"/>
        </w:rPr>
        <w:t>0,48 Ω; R</w:t>
      </w:r>
      <w:r w:rsidRPr="006012A9">
        <w:rPr>
          <w:color w:val="auto"/>
          <w:sz w:val="26"/>
          <w:szCs w:val="26"/>
          <w:vertAlign w:val="subscript"/>
        </w:rPr>
        <w:t>2</w:t>
      </w:r>
      <w:r w:rsidRPr="006012A9">
        <w:rPr>
          <w:rFonts w:eastAsia="Segoe UI Symbol"/>
          <w:color w:val="auto"/>
          <w:sz w:val="26"/>
          <w:szCs w:val="26"/>
        </w:rPr>
        <w:t>= 12 Ω</w:t>
      </w:r>
      <w:r w:rsidRPr="006012A9">
        <w:rPr>
          <w:color w:val="auto"/>
          <w:sz w:val="26"/>
          <w:szCs w:val="26"/>
        </w:rPr>
        <w:t xml:space="preserve">. </w:t>
      </w:r>
      <w:r w:rsidRPr="006012A9">
        <w:rPr>
          <w:b/>
          <w:color w:val="auto"/>
          <w:sz w:val="26"/>
          <w:szCs w:val="26"/>
        </w:rPr>
        <w:tab/>
      </w:r>
    </w:p>
    <w:p w14:paraId="23A7BDA5" w14:textId="63209D35" w:rsidR="00104C77" w:rsidRPr="006012A9" w:rsidRDefault="0095268E" w:rsidP="0095268E">
      <w:pPr>
        <w:widowControl w:val="0"/>
        <w:tabs>
          <w:tab w:val="left" w:pos="900"/>
        </w:tabs>
        <w:autoSpaceDE w:val="0"/>
        <w:autoSpaceDN w:val="0"/>
        <w:adjustRightInd w:val="0"/>
        <w:spacing w:line="276" w:lineRule="auto"/>
        <w:jc w:val="both"/>
        <w:rPr>
          <w:color w:val="auto"/>
          <w:sz w:val="26"/>
          <w:szCs w:val="26"/>
        </w:rPr>
      </w:pPr>
      <w:r w:rsidRPr="006012A9">
        <w:rPr>
          <w:b/>
          <w:color w:val="auto"/>
          <w:sz w:val="26"/>
          <w:szCs w:val="26"/>
        </w:rPr>
        <w:t>Câu 50:</w:t>
      </w:r>
      <w:r w:rsidRPr="006012A9">
        <w:rPr>
          <w:b/>
          <w:color w:val="auto"/>
          <w:sz w:val="26"/>
          <w:szCs w:val="26"/>
        </w:rPr>
        <w:tab/>
      </w:r>
      <w:r w:rsidR="00104C77" w:rsidRPr="006012A9">
        <w:rPr>
          <w:b/>
          <w:noProof/>
          <w:color w:val="auto"/>
          <w:sz w:val="26"/>
          <w:szCs w:val="26"/>
        </w:rPr>
        <w:drawing>
          <wp:anchor distT="0" distB="0" distL="114300" distR="114300" simplePos="0" relativeHeight="251840512" behindDoc="0" locked="0" layoutInCell="1" allowOverlap="1" wp14:anchorId="6D87BE42" wp14:editId="1ED3E35E">
            <wp:simplePos x="0" y="0"/>
            <wp:positionH relativeFrom="margin">
              <wp:posOffset>4931410</wp:posOffset>
            </wp:positionH>
            <wp:positionV relativeFrom="paragraph">
              <wp:posOffset>153670</wp:posOffset>
            </wp:positionV>
            <wp:extent cx="1822450" cy="675640"/>
            <wp:effectExtent l="0" t="0" r="6350" b="0"/>
            <wp:wrapSquare wrapText="bothSides"/>
            <wp:docPr id="16548036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03635" name="Picture 20"/>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82245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C77" w:rsidRPr="006012A9">
        <w:rPr>
          <w:color w:val="auto"/>
          <w:sz w:val="26"/>
          <w:szCs w:val="26"/>
        </w:rPr>
        <w:t xml:space="preserve">Cho </w:t>
      </w:r>
      <w:r w:rsidR="00104C77" w:rsidRPr="006012A9">
        <w:rPr>
          <w:rFonts w:eastAsia="Segoe UI Symbol"/>
          <w:color w:val="auto"/>
          <w:sz w:val="26"/>
          <w:szCs w:val="26"/>
        </w:rPr>
        <w:t xml:space="preserve">E = </w:t>
      </w:r>
      <w:r w:rsidR="00104C77" w:rsidRPr="006012A9">
        <w:rPr>
          <w:color w:val="auto"/>
          <w:sz w:val="26"/>
          <w:szCs w:val="26"/>
        </w:rPr>
        <w:t xml:space="preserve">9 V; r </w:t>
      </w:r>
      <w:r w:rsidR="00104C77" w:rsidRPr="006012A9">
        <w:rPr>
          <w:rFonts w:eastAsia="Segoe UI Symbol"/>
          <w:color w:val="auto"/>
          <w:sz w:val="26"/>
          <w:szCs w:val="26"/>
        </w:rPr>
        <w:t xml:space="preserve">= </w:t>
      </w:r>
      <w:r w:rsidR="00104C77" w:rsidRPr="006012A9">
        <w:rPr>
          <w:color w:val="auto"/>
          <w:sz w:val="26"/>
          <w:szCs w:val="26"/>
        </w:rPr>
        <w:t>1,5 Ω; R</w:t>
      </w:r>
      <w:r w:rsidR="00104C77" w:rsidRPr="006012A9">
        <w:rPr>
          <w:color w:val="auto"/>
          <w:sz w:val="26"/>
          <w:szCs w:val="26"/>
          <w:vertAlign w:val="subscript"/>
        </w:rPr>
        <w:t>1</w:t>
      </w:r>
      <w:r w:rsidR="00104C77" w:rsidRPr="006012A9">
        <w:rPr>
          <w:rFonts w:eastAsia="Segoe UI Symbol"/>
          <w:color w:val="auto"/>
          <w:sz w:val="26"/>
          <w:szCs w:val="26"/>
        </w:rPr>
        <w:t>= 4 Ω</w:t>
      </w:r>
      <w:r w:rsidR="00104C77" w:rsidRPr="006012A9">
        <w:rPr>
          <w:color w:val="auto"/>
          <w:sz w:val="26"/>
          <w:szCs w:val="26"/>
        </w:rPr>
        <w:t>; R</w:t>
      </w:r>
      <w:r w:rsidR="00104C77" w:rsidRPr="006012A9">
        <w:rPr>
          <w:color w:val="auto"/>
          <w:sz w:val="26"/>
          <w:szCs w:val="26"/>
          <w:vertAlign w:val="subscript"/>
        </w:rPr>
        <w:t>2</w:t>
      </w:r>
      <w:r w:rsidR="00104C77" w:rsidRPr="006012A9">
        <w:rPr>
          <w:rFonts w:eastAsia="Segoe UI Symbol"/>
          <w:color w:val="auto"/>
          <w:sz w:val="26"/>
          <w:szCs w:val="26"/>
        </w:rPr>
        <w:t>= 2 Ω</w:t>
      </w:r>
      <w:r w:rsidR="00104C77" w:rsidRPr="006012A9">
        <w:rPr>
          <w:color w:val="auto"/>
          <w:sz w:val="26"/>
          <w:szCs w:val="26"/>
        </w:rPr>
        <w:t>, đèn ghi (6V – 3W). Biết cường độ dòng điện chạy trong mạch chính là 1,5A. Giá trị U</w:t>
      </w:r>
      <w:r w:rsidR="00104C77" w:rsidRPr="006012A9">
        <w:rPr>
          <w:color w:val="auto"/>
          <w:sz w:val="26"/>
          <w:szCs w:val="26"/>
          <w:vertAlign w:val="subscript"/>
        </w:rPr>
        <w:t>AB</w:t>
      </w:r>
      <w:r w:rsidR="00104C77" w:rsidRPr="006012A9">
        <w:rPr>
          <w:color w:val="auto"/>
          <w:sz w:val="26"/>
          <w:szCs w:val="26"/>
        </w:rPr>
        <w:t xml:space="preserve"> và R</w:t>
      </w:r>
      <w:r w:rsidR="00104C77" w:rsidRPr="006012A9">
        <w:rPr>
          <w:color w:val="auto"/>
          <w:sz w:val="26"/>
          <w:szCs w:val="26"/>
          <w:vertAlign w:val="subscript"/>
        </w:rPr>
        <w:t>3</w:t>
      </w:r>
      <w:r w:rsidR="00104C77" w:rsidRPr="006012A9">
        <w:rPr>
          <w:color w:val="auto"/>
          <w:sz w:val="26"/>
          <w:szCs w:val="26"/>
        </w:rPr>
        <w:t xml:space="preserve"> lần lượt là</w:t>
      </w:r>
    </w:p>
    <w:p w14:paraId="7337E11E" w14:textId="77777777" w:rsidR="00264BD3" w:rsidRPr="006012A9" w:rsidRDefault="00104C77" w:rsidP="008B0479">
      <w:pPr>
        <w:tabs>
          <w:tab w:val="left" w:pos="284"/>
          <w:tab w:val="left" w:pos="3510"/>
          <w:tab w:val="left" w:pos="5387"/>
          <w:tab w:val="left" w:pos="7938"/>
        </w:tabs>
        <w:spacing w:line="276" w:lineRule="auto"/>
        <w:jc w:val="both"/>
        <w:rPr>
          <w:color w:val="auto"/>
          <w:sz w:val="26"/>
          <w:szCs w:val="26"/>
        </w:rPr>
      </w:pPr>
      <w:r w:rsidRPr="006012A9">
        <w:rPr>
          <w:b/>
          <w:color w:val="auto"/>
          <w:sz w:val="26"/>
          <w:szCs w:val="26"/>
        </w:rPr>
        <w:t xml:space="preserve">A. </w:t>
      </w:r>
      <w:r w:rsidRPr="006012A9">
        <w:rPr>
          <w:color w:val="auto"/>
          <w:sz w:val="26"/>
          <w:szCs w:val="26"/>
        </w:rPr>
        <w:t>U</w:t>
      </w:r>
      <w:r w:rsidRPr="006012A9">
        <w:rPr>
          <w:color w:val="auto"/>
          <w:sz w:val="26"/>
          <w:szCs w:val="26"/>
          <w:vertAlign w:val="subscript"/>
        </w:rPr>
        <w:t>AB</w:t>
      </w:r>
      <w:r w:rsidRPr="006012A9">
        <w:rPr>
          <w:rFonts w:eastAsia="Segoe UI Symbol"/>
          <w:color w:val="auto"/>
          <w:sz w:val="26"/>
          <w:szCs w:val="26"/>
        </w:rPr>
        <w:t xml:space="preserve">= </w:t>
      </w:r>
      <w:r w:rsidRPr="006012A9">
        <w:rPr>
          <w:color w:val="auto"/>
          <w:sz w:val="26"/>
          <w:szCs w:val="26"/>
        </w:rPr>
        <w:t>6,75V; R</w:t>
      </w:r>
      <w:r w:rsidRPr="006012A9">
        <w:rPr>
          <w:color w:val="auto"/>
          <w:sz w:val="26"/>
          <w:szCs w:val="26"/>
          <w:vertAlign w:val="subscript"/>
        </w:rPr>
        <w:t>3</w:t>
      </w:r>
      <w:r w:rsidRPr="006012A9">
        <w:rPr>
          <w:rFonts w:eastAsia="Segoe UI Symbol"/>
          <w:color w:val="auto"/>
          <w:sz w:val="26"/>
          <w:szCs w:val="26"/>
        </w:rPr>
        <w:t>= 12 Ω</w:t>
      </w:r>
      <w:r w:rsidRPr="006012A9">
        <w:rPr>
          <w:color w:val="auto"/>
          <w:sz w:val="26"/>
          <w:szCs w:val="26"/>
        </w:rPr>
        <w:t>.</w:t>
      </w:r>
      <w:r w:rsidR="00264BD3" w:rsidRPr="006012A9">
        <w:rPr>
          <w:color w:val="auto"/>
          <w:sz w:val="26"/>
          <w:szCs w:val="26"/>
        </w:rPr>
        <w:tab/>
      </w:r>
      <w:r w:rsidR="00264BD3" w:rsidRPr="006012A9">
        <w:rPr>
          <w:color w:val="auto"/>
          <w:sz w:val="26"/>
          <w:szCs w:val="26"/>
        </w:rPr>
        <w:tab/>
      </w:r>
    </w:p>
    <w:p w14:paraId="5E5F15B2" w14:textId="08745D9C" w:rsidR="00104C77" w:rsidRPr="006012A9" w:rsidRDefault="00104C77" w:rsidP="008B0479">
      <w:pPr>
        <w:tabs>
          <w:tab w:val="left" w:pos="284"/>
          <w:tab w:val="left" w:pos="3510"/>
          <w:tab w:val="left" w:pos="5387"/>
          <w:tab w:val="left" w:pos="7938"/>
        </w:tabs>
        <w:spacing w:line="276" w:lineRule="auto"/>
        <w:jc w:val="both"/>
        <w:rPr>
          <w:color w:val="auto"/>
          <w:sz w:val="26"/>
          <w:szCs w:val="26"/>
        </w:rPr>
      </w:pPr>
      <w:r w:rsidRPr="006012A9">
        <w:rPr>
          <w:b/>
          <w:color w:val="auto"/>
          <w:sz w:val="26"/>
          <w:szCs w:val="26"/>
        </w:rPr>
        <w:t xml:space="preserve">B. </w:t>
      </w:r>
      <w:r w:rsidRPr="006012A9">
        <w:rPr>
          <w:color w:val="auto"/>
          <w:sz w:val="26"/>
          <w:szCs w:val="26"/>
        </w:rPr>
        <w:t>U</w:t>
      </w:r>
      <w:r w:rsidRPr="006012A9">
        <w:rPr>
          <w:color w:val="auto"/>
          <w:sz w:val="26"/>
          <w:szCs w:val="26"/>
          <w:vertAlign w:val="subscript"/>
        </w:rPr>
        <w:t>AB</w:t>
      </w:r>
      <w:r w:rsidRPr="006012A9">
        <w:rPr>
          <w:rFonts w:eastAsia="Segoe UI Symbol"/>
          <w:color w:val="auto"/>
          <w:sz w:val="26"/>
          <w:szCs w:val="26"/>
        </w:rPr>
        <w:t xml:space="preserve">= </w:t>
      </w:r>
      <w:r w:rsidRPr="006012A9">
        <w:rPr>
          <w:color w:val="auto"/>
          <w:sz w:val="26"/>
          <w:szCs w:val="26"/>
        </w:rPr>
        <w:t>9V; R</w:t>
      </w:r>
      <w:r w:rsidRPr="006012A9">
        <w:rPr>
          <w:color w:val="auto"/>
          <w:sz w:val="26"/>
          <w:szCs w:val="26"/>
          <w:vertAlign w:val="subscript"/>
        </w:rPr>
        <w:t>3</w:t>
      </w:r>
      <w:r w:rsidRPr="006012A9">
        <w:rPr>
          <w:rFonts w:eastAsia="Segoe UI Symbol"/>
          <w:color w:val="auto"/>
          <w:sz w:val="26"/>
          <w:szCs w:val="26"/>
        </w:rPr>
        <w:t>= 12 Ω</w:t>
      </w:r>
      <w:r w:rsidRPr="006012A9">
        <w:rPr>
          <w:color w:val="auto"/>
          <w:sz w:val="26"/>
          <w:szCs w:val="26"/>
        </w:rPr>
        <w:t xml:space="preserve">. </w:t>
      </w:r>
    </w:p>
    <w:p w14:paraId="00D03F7C" w14:textId="77777777" w:rsidR="00104C77" w:rsidRPr="006012A9" w:rsidRDefault="00104C77" w:rsidP="008B0479">
      <w:pPr>
        <w:tabs>
          <w:tab w:val="left" w:pos="284"/>
          <w:tab w:val="left" w:pos="3510"/>
          <w:tab w:val="left" w:pos="5387"/>
          <w:tab w:val="left" w:pos="7938"/>
        </w:tabs>
        <w:spacing w:line="276" w:lineRule="auto"/>
        <w:jc w:val="both"/>
        <w:rPr>
          <w:color w:val="auto"/>
          <w:sz w:val="26"/>
          <w:szCs w:val="26"/>
        </w:rPr>
      </w:pPr>
      <w:r w:rsidRPr="006012A9">
        <w:rPr>
          <w:b/>
          <w:color w:val="auto"/>
          <w:sz w:val="26"/>
          <w:szCs w:val="26"/>
        </w:rPr>
        <w:t xml:space="preserve">C. </w:t>
      </w:r>
      <w:r w:rsidRPr="006012A9">
        <w:rPr>
          <w:color w:val="auto"/>
          <w:sz w:val="26"/>
          <w:szCs w:val="26"/>
        </w:rPr>
        <w:t>U</w:t>
      </w:r>
      <w:r w:rsidRPr="006012A9">
        <w:rPr>
          <w:color w:val="auto"/>
          <w:sz w:val="26"/>
          <w:szCs w:val="26"/>
          <w:vertAlign w:val="subscript"/>
        </w:rPr>
        <w:t>AB</w:t>
      </w:r>
      <w:r w:rsidRPr="006012A9">
        <w:rPr>
          <w:rFonts w:eastAsia="Segoe UI Symbol"/>
          <w:color w:val="auto"/>
          <w:sz w:val="26"/>
          <w:szCs w:val="26"/>
        </w:rPr>
        <w:t xml:space="preserve">= </w:t>
      </w:r>
      <w:r w:rsidRPr="006012A9">
        <w:rPr>
          <w:color w:val="auto"/>
          <w:sz w:val="26"/>
          <w:szCs w:val="26"/>
        </w:rPr>
        <w:t>9V; R</w:t>
      </w:r>
      <w:r w:rsidRPr="006012A9">
        <w:rPr>
          <w:color w:val="auto"/>
          <w:sz w:val="26"/>
          <w:szCs w:val="26"/>
          <w:vertAlign w:val="subscript"/>
        </w:rPr>
        <w:t>3</w:t>
      </w:r>
      <w:r w:rsidRPr="006012A9">
        <w:rPr>
          <w:rFonts w:eastAsia="Segoe UI Symbol"/>
          <w:color w:val="auto"/>
          <w:sz w:val="26"/>
          <w:szCs w:val="26"/>
        </w:rPr>
        <w:t>= 6 Ω</w:t>
      </w:r>
      <w:r w:rsidRPr="006012A9">
        <w:rPr>
          <w:color w:val="auto"/>
          <w:sz w:val="26"/>
          <w:szCs w:val="26"/>
        </w:rPr>
        <w:t xml:space="preserve">. </w:t>
      </w:r>
      <w:r w:rsidRPr="006012A9">
        <w:rPr>
          <w:color w:val="auto"/>
          <w:sz w:val="26"/>
          <w:szCs w:val="26"/>
        </w:rPr>
        <w:tab/>
      </w:r>
    </w:p>
    <w:p w14:paraId="50202826" w14:textId="77777777" w:rsidR="00104C77" w:rsidRPr="006012A9" w:rsidRDefault="00104C77" w:rsidP="008B0479">
      <w:pPr>
        <w:tabs>
          <w:tab w:val="left" w:pos="284"/>
          <w:tab w:val="left" w:pos="3510"/>
          <w:tab w:val="left" w:pos="5387"/>
          <w:tab w:val="left" w:pos="7938"/>
        </w:tabs>
        <w:spacing w:line="276" w:lineRule="auto"/>
        <w:jc w:val="both"/>
        <w:rPr>
          <w:color w:val="auto"/>
          <w:sz w:val="26"/>
          <w:szCs w:val="26"/>
        </w:rPr>
      </w:pPr>
      <w:r w:rsidRPr="006012A9">
        <w:rPr>
          <w:b/>
          <w:color w:val="auto"/>
          <w:sz w:val="26"/>
          <w:szCs w:val="26"/>
          <w:highlight w:val="cyan"/>
          <w:u w:val="thick" w:color="00B050"/>
        </w:rPr>
        <w:t>D</w:t>
      </w:r>
      <w:r w:rsidRPr="006012A9">
        <w:rPr>
          <w:b/>
          <w:color w:val="auto"/>
          <w:sz w:val="26"/>
          <w:szCs w:val="26"/>
          <w:highlight w:val="cyan"/>
        </w:rPr>
        <w:t xml:space="preserve">. </w:t>
      </w:r>
      <w:r w:rsidRPr="006012A9">
        <w:rPr>
          <w:color w:val="auto"/>
          <w:sz w:val="26"/>
          <w:szCs w:val="26"/>
          <w:highlight w:val="cyan"/>
        </w:rPr>
        <w:t>U</w:t>
      </w:r>
      <w:r w:rsidRPr="006012A9">
        <w:rPr>
          <w:color w:val="auto"/>
          <w:sz w:val="26"/>
          <w:szCs w:val="26"/>
          <w:highlight w:val="cyan"/>
          <w:vertAlign w:val="subscript"/>
        </w:rPr>
        <w:t>AB</w:t>
      </w:r>
      <w:r w:rsidRPr="006012A9">
        <w:rPr>
          <w:rFonts w:eastAsia="Segoe UI Symbol"/>
          <w:color w:val="auto"/>
          <w:sz w:val="26"/>
          <w:szCs w:val="26"/>
          <w:highlight w:val="cyan"/>
        </w:rPr>
        <w:t xml:space="preserve">= </w:t>
      </w:r>
      <w:r w:rsidRPr="006012A9">
        <w:rPr>
          <w:color w:val="auto"/>
          <w:sz w:val="26"/>
          <w:szCs w:val="26"/>
          <w:highlight w:val="cyan"/>
        </w:rPr>
        <w:t>6,75V; R</w:t>
      </w:r>
      <w:r w:rsidRPr="006012A9">
        <w:rPr>
          <w:color w:val="auto"/>
          <w:sz w:val="26"/>
          <w:szCs w:val="26"/>
          <w:highlight w:val="cyan"/>
          <w:vertAlign w:val="subscript"/>
        </w:rPr>
        <w:t>3</w:t>
      </w:r>
      <w:r w:rsidRPr="006012A9">
        <w:rPr>
          <w:rFonts w:eastAsia="Segoe UI Symbol"/>
          <w:color w:val="auto"/>
          <w:sz w:val="26"/>
          <w:szCs w:val="26"/>
          <w:highlight w:val="cyan"/>
        </w:rPr>
        <w:t>= 6 Ω</w:t>
      </w:r>
      <w:r w:rsidRPr="006012A9">
        <w:rPr>
          <w:color w:val="auto"/>
          <w:sz w:val="26"/>
          <w:szCs w:val="26"/>
          <w:highlight w:val="cyan"/>
        </w:rPr>
        <w:t>.</w:t>
      </w:r>
      <w:r w:rsidRPr="006012A9">
        <w:rPr>
          <w:color w:val="auto"/>
          <w:sz w:val="26"/>
          <w:szCs w:val="26"/>
        </w:rPr>
        <w:t xml:space="preserve"> </w:t>
      </w:r>
    </w:p>
    <w:p w14:paraId="7CB12B2B" w14:textId="1F8468AA" w:rsidR="00104C77" w:rsidRPr="006012A9" w:rsidRDefault="0095268E" w:rsidP="0095268E">
      <w:pPr>
        <w:widowControl w:val="0"/>
        <w:tabs>
          <w:tab w:val="left" w:pos="1080"/>
        </w:tabs>
        <w:autoSpaceDE w:val="0"/>
        <w:autoSpaceDN w:val="0"/>
        <w:adjustRightInd w:val="0"/>
        <w:spacing w:line="276" w:lineRule="auto"/>
        <w:jc w:val="both"/>
        <w:rPr>
          <w:rFonts w:eastAsia="Palatino Linotype"/>
          <w:b/>
          <w:bCs/>
          <w:color w:val="auto"/>
          <w:sz w:val="26"/>
          <w:szCs w:val="26"/>
        </w:rPr>
      </w:pPr>
      <w:r w:rsidRPr="006012A9">
        <w:rPr>
          <w:rFonts w:eastAsia="Palatino Linotype"/>
          <w:b/>
          <w:bCs/>
          <w:color w:val="auto"/>
          <w:sz w:val="26"/>
          <w:szCs w:val="26"/>
        </w:rPr>
        <w:t>Câu 51:</w:t>
      </w:r>
      <w:r w:rsidRPr="006012A9">
        <w:rPr>
          <w:rFonts w:eastAsia="Palatino Linotype"/>
          <w:b/>
          <w:bCs/>
          <w:color w:val="auto"/>
          <w:sz w:val="26"/>
          <w:szCs w:val="26"/>
        </w:rPr>
        <w:tab/>
      </w:r>
      <w:r w:rsidR="00104C77" w:rsidRPr="006012A9">
        <w:rPr>
          <w:rFonts w:eastAsia="Arial"/>
          <w:noProof/>
          <w:color w:val="auto"/>
          <w:sz w:val="26"/>
          <w:szCs w:val="26"/>
        </w:rPr>
        <w:drawing>
          <wp:anchor distT="0" distB="0" distL="0" distR="0" simplePos="0" relativeHeight="251842560" behindDoc="1" locked="0" layoutInCell="1" allowOverlap="1" wp14:anchorId="0B9ADA13" wp14:editId="41C660D8">
            <wp:simplePos x="0" y="0"/>
            <wp:positionH relativeFrom="page">
              <wp:posOffset>5887085</wp:posOffset>
            </wp:positionH>
            <wp:positionV relativeFrom="paragraph">
              <wp:posOffset>161290</wp:posOffset>
            </wp:positionV>
            <wp:extent cx="1318260" cy="845820"/>
            <wp:effectExtent l="0" t="0" r="0" b="0"/>
            <wp:wrapSquare wrapText="left"/>
            <wp:docPr id="8347022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02239" name="Picture 19"/>
                    <pic:cNvPicPr>
                      <a:picLocks noChangeAspect="1" noChangeArrowheads="1"/>
                    </pic:cNvPicPr>
                  </pic:nvPicPr>
                  <pic:blipFill>
                    <a:blip r:embed="rId531">
                      <a:extLst>
                        <a:ext uri="{28A0092B-C50C-407E-A947-70E740481C1C}">
                          <a14:useLocalDpi xmlns:a14="http://schemas.microsoft.com/office/drawing/2010/main" val="0"/>
                        </a:ext>
                      </a:extLst>
                    </a:blip>
                    <a:srcRect t="69228"/>
                    <a:stretch>
                      <a:fillRect/>
                    </a:stretch>
                  </pic:blipFill>
                  <pic:spPr bwMode="auto">
                    <a:xfrm>
                      <a:off x="0" y="0"/>
                      <a:ext cx="131826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C77" w:rsidRPr="006012A9">
        <w:rPr>
          <w:rFonts w:eastAsia="Arial"/>
          <w:color w:val="auto"/>
          <w:sz w:val="26"/>
          <w:szCs w:val="26"/>
          <w:lang w:val="vi-VN"/>
        </w:rPr>
        <w:t>Cho mạch điện như hình vẽ, trong đó nguồn điện có suất điện</w:t>
      </w:r>
      <w:r w:rsidR="00104C77" w:rsidRPr="006012A9">
        <w:rPr>
          <w:rFonts w:eastAsia="Arial"/>
          <w:color w:val="auto"/>
          <w:sz w:val="26"/>
          <w:szCs w:val="26"/>
        </w:rPr>
        <w:t xml:space="preserve"> </w:t>
      </w:r>
      <w:r w:rsidR="00104C77" w:rsidRPr="006012A9">
        <w:rPr>
          <w:rFonts w:eastAsia="Arial"/>
          <w:color w:val="auto"/>
          <w:sz w:val="26"/>
          <w:szCs w:val="26"/>
          <w:lang w:val="vi-VN"/>
        </w:rPr>
        <w:t>động (</w:t>
      </w:r>
      <w:r w:rsidR="00104C77" w:rsidRPr="006012A9">
        <w:rPr>
          <w:rFonts w:eastAsia="Arial"/>
          <w:i/>
          <w:iCs/>
          <w:color w:val="auto"/>
          <w:sz w:val="26"/>
          <w:szCs w:val="26"/>
          <w:lang w:val="vi-VN"/>
        </w:rPr>
        <w:sym w:font="Symbol" w:char="F078"/>
      </w:r>
      <w:r w:rsidR="00104C77" w:rsidRPr="006012A9">
        <w:rPr>
          <w:rFonts w:eastAsia="Arial"/>
          <w:i/>
          <w:iCs/>
          <w:color w:val="auto"/>
          <w:sz w:val="26"/>
          <w:szCs w:val="26"/>
          <w:lang w:val="vi-VN"/>
        </w:rPr>
        <w:t xml:space="preserve"> </w:t>
      </w:r>
      <w:r w:rsidR="00104C77" w:rsidRPr="006012A9">
        <w:rPr>
          <w:rFonts w:eastAsia="Arial"/>
          <w:color w:val="auto"/>
          <w:sz w:val="26"/>
          <w:szCs w:val="26"/>
          <w:lang w:val="vi-VN"/>
        </w:rPr>
        <w:t>= 6,6 V, điện trở trong r=0,12Ω; bóng đèn Đ</w:t>
      </w:r>
      <w:r w:rsidR="00104C77" w:rsidRPr="006012A9">
        <w:rPr>
          <w:rFonts w:eastAsia="Arial"/>
          <w:color w:val="auto"/>
          <w:sz w:val="26"/>
          <w:szCs w:val="26"/>
          <w:vertAlign w:val="subscript"/>
          <w:lang w:val="vi-VN"/>
        </w:rPr>
        <w:t>1</w:t>
      </w:r>
      <w:r w:rsidR="00104C77" w:rsidRPr="006012A9">
        <w:rPr>
          <w:rFonts w:eastAsia="Arial"/>
          <w:color w:val="auto"/>
          <w:sz w:val="26"/>
          <w:szCs w:val="26"/>
        </w:rPr>
        <w:t xml:space="preserve"> </w:t>
      </w:r>
      <w:r w:rsidR="00104C77" w:rsidRPr="006012A9">
        <w:rPr>
          <w:rFonts w:eastAsia="Arial"/>
          <w:color w:val="auto"/>
          <w:sz w:val="26"/>
          <w:szCs w:val="26"/>
          <w:lang w:val="vi-VN"/>
        </w:rPr>
        <w:t>loại</w:t>
      </w:r>
      <w:r w:rsidR="00104C77" w:rsidRPr="006012A9">
        <w:rPr>
          <w:rFonts w:eastAsia="Arial"/>
          <w:color w:val="auto"/>
          <w:sz w:val="26"/>
          <w:szCs w:val="26"/>
        </w:rPr>
        <w:t xml:space="preserve"> </w:t>
      </w:r>
      <w:r w:rsidR="00104C77" w:rsidRPr="006012A9">
        <w:rPr>
          <w:rFonts w:eastAsia="Arial"/>
          <w:color w:val="auto"/>
          <w:sz w:val="26"/>
          <w:szCs w:val="26"/>
          <w:lang w:val="vi-VN"/>
        </w:rPr>
        <w:t>6 V - 3 W;</w:t>
      </w:r>
      <w:r w:rsidR="00104C77" w:rsidRPr="006012A9">
        <w:rPr>
          <w:rFonts w:eastAsia="Arial"/>
          <w:color w:val="auto"/>
          <w:sz w:val="26"/>
          <w:szCs w:val="26"/>
        </w:rPr>
        <w:t xml:space="preserve"> </w:t>
      </w:r>
      <w:r w:rsidR="00104C77" w:rsidRPr="006012A9">
        <w:rPr>
          <w:rFonts w:eastAsia="Arial"/>
          <w:color w:val="auto"/>
          <w:sz w:val="26"/>
          <w:szCs w:val="26"/>
          <w:lang w:val="vi-VN"/>
        </w:rPr>
        <w:t>bóng đèn Đ</w:t>
      </w:r>
      <w:r w:rsidR="00104C77" w:rsidRPr="006012A9">
        <w:rPr>
          <w:rFonts w:eastAsia="Arial"/>
          <w:color w:val="auto"/>
          <w:sz w:val="26"/>
          <w:szCs w:val="26"/>
          <w:vertAlign w:val="subscript"/>
          <w:lang w:val="vi-VN"/>
        </w:rPr>
        <w:t>2</w:t>
      </w:r>
      <w:r w:rsidR="00104C77" w:rsidRPr="006012A9">
        <w:rPr>
          <w:rFonts w:eastAsia="Arial"/>
          <w:color w:val="auto"/>
          <w:sz w:val="26"/>
          <w:szCs w:val="26"/>
          <w:vertAlign w:val="subscript"/>
        </w:rPr>
        <w:t xml:space="preserve"> </w:t>
      </w:r>
      <w:r w:rsidR="00104C77" w:rsidRPr="006012A9">
        <w:rPr>
          <w:rFonts w:eastAsia="Arial"/>
          <w:color w:val="auto"/>
          <w:sz w:val="26"/>
          <w:szCs w:val="26"/>
          <w:lang w:val="vi-VN"/>
        </w:rPr>
        <w:t>loại 2,5 V -1,25 W.</w:t>
      </w:r>
      <w:r w:rsidR="00104C77" w:rsidRPr="006012A9">
        <w:rPr>
          <w:rFonts w:eastAsia="Arial"/>
          <w:color w:val="auto"/>
          <w:sz w:val="26"/>
          <w:szCs w:val="26"/>
        </w:rPr>
        <w:t xml:space="preserve"> </w:t>
      </w:r>
      <w:r w:rsidR="00104C77" w:rsidRPr="006012A9">
        <w:rPr>
          <w:rFonts w:eastAsia="Arial"/>
          <w:color w:val="auto"/>
          <w:sz w:val="26"/>
          <w:szCs w:val="26"/>
          <w:lang w:val="vi-VN"/>
        </w:rPr>
        <w:t>Coi điện trở của bóng đèn</w:t>
      </w:r>
      <w:r w:rsidR="00104C77" w:rsidRPr="006012A9">
        <w:rPr>
          <w:rFonts w:eastAsia="Arial"/>
          <w:color w:val="auto"/>
          <w:sz w:val="26"/>
          <w:szCs w:val="26"/>
        </w:rPr>
        <w:t xml:space="preserve"> </w:t>
      </w:r>
      <w:r w:rsidR="00104C77" w:rsidRPr="006012A9">
        <w:rPr>
          <w:rFonts w:eastAsia="Arial"/>
          <w:color w:val="auto"/>
          <w:sz w:val="26"/>
          <w:szCs w:val="26"/>
          <w:lang w:val="vi-VN"/>
        </w:rPr>
        <w:t>không thay đổi. Điều chỉnh R</w:t>
      </w:r>
      <w:r w:rsidR="00104C77" w:rsidRPr="006012A9">
        <w:rPr>
          <w:rFonts w:eastAsia="Arial"/>
          <w:color w:val="auto"/>
          <w:sz w:val="26"/>
          <w:szCs w:val="26"/>
          <w:vertAlign w:val="subscript"/>
          <w:lang w:val="vi-VN"/>
        </w:rPr>
        <w:t>1</w:t>
      </w:r>
      <w:r w:rsidR="00104C77" w:rsidRPr="006012A9">
        <w:rPr>
          <w:rFonts w:eastAsia="Arial"/>
          <w:color w:val="auto"/>
          <w:sz w:val="26"/>
          <w:szCs w:val="26"/>
          <w:vertAlign w:val="subscript"/>
        </w:rPr>
        <w:t xml:space="preserve"> </w:t>
      </w:r>
      <w:r w:rsidR="00104C77" w:rsidRPr="006012A9">
        <w:rPr>
          <w:rFonts w:eastAsia="Arial"/>
          <w:color w:val="auto"/>
          <w:sz w:val="26"/>
          <w:szCs w:val="26"/>
          <w:lang w:val="vi-VN"/>
        </w:rPr>
        <w:t>và R</w:t>
      </w:r>
      <w:r w:rsidR="00104C77" w:rsidRPr="006012A9">
        <w:rPr>
          <w:rFonts w:eastAsia="Arial"/>
          <w:color w:val="auto"/>
          <w:sz w:val="26"/>
          <w:szCs w:val="26"/>
          <w:vertAlign w:val="subscript"/>
          <w:lang w:val="vi-VN"/>
        </w:rPr>
        <w:t>2</w:t>
      </w:r>
      <w:r w:rsidR="00104C77" w:rsidRPr="006012A9">
        <w:rPr>
          <w:rFonts w:eastAsia="Arial"/>
          <w:color w:val="auto"/>
          <w:sz w:val="26"/>
          <w:szCs w:val="26"/>
        </w:rPr>
        <w:t xml:space="preserve"> </w:t>
      </w:r>
      <w:r w:rsidR="00104C77" w:rsidRPr="006012A9">
        <w:rPr>
          <w:rFonts w:eastAsia="Arial"/>
          <w:color w:val="auto"/>
          <w:sz w:val="26"/>
          <w:szCs w:val="26"/>
          <w:lang w:val="vi-VN"/>
        </w:rPr>
        <w:t>để cho các bóng đèn Đ</w:t>
      </w:r>
      <w:r w:rsidR="00104C77" w:rsidRPr="006012A9">
        <w:rPr>
          <w:rFonts w:eastAsia="Arial"/>
          <w:color w:val="auto"/>
          <w:sz w:val="26"/>
          <w:szCs w:val="26"/>
          <w:vertAlign w:val="subscript"/>
          <w:lang w:val="vi-VN"/>
        </w:rPr>
        <w:t>1</w:t>
      </w:r>
      <w:r w:rsidR="00104C77" w:rsidRPr="006012A9">
        <w:rPr>
          <w:rFonts w:eastAsia="Arial"/>
          <w:color w:val="auto"/>
          <w:sz w:val="26"/>
          <w:szCs w:val="26"/>
        </w:rPr>
        <w:t xml:space="preserve"> </w:t>
      </w:r>
      <w:r w:rsidR="00104C77" w:rsidRPr="006012A9">
        <w:rPr>
          <w:rFonts w:eastAsia="Arial"/>
          <w:color w:val="auto"/>
          <w:sz w:val="26"/>
          <w:szCs w:val="26"/>
          <w:lang w:val="vi-VN"/>
        </w:rPr>
        <w:t>và Đ</w:t>
      </w:r>
      <w:r w:rsidR="00104C77" w:rsidRPr="006012A9">
        <w:rPr>
          <w:rFonts w:eastAsia="Arial"/>
          <w:color w:val="auto"/>
          <w:sz w:val="26"/>
          <w:szCs w:val="26"/>
          <w:vertAlign w:val="subscript"/>
          <w:lang w:val="vi-VN"/>
        </w:rPr>
        <w:t>2</w:t>
      </w:r>
      <w:r w:rsidR="00104C77" w:rsidRPr="006012A9">
        <w:rPr>
          <w:rFonts w:eastAsia="Arial"/>
          <w:color w:val="auto"/>
          <w:sz w:val="26"/>
          <w:szCs w:val="26"/>
          <w:vertAlign w:val="subscript"/>
        </w:rPr>
        <w:t xml:space="preserve"> </w:t>
      </w:r>
      <w:r w:rsidR="00104C77" w:rsidRPr="006012A9">
        <w:rPr>
          <w:rFonts w:eastAsia="Arial"/>
          <w:color w:val="auto"/>
          <w:sz w:val="26"/>
          <w:szCs w:val="26"/>
          <w:lang w:val="vi-VN"/>
        </w:rPr>
        <w:t xml:space="preserve">sáng bình thường. Giá trị của </w:t>
      </w:r>
      <w:r w:rsidR="00104C77" w:rsidRPr="006012A9">
        <w:rPr>
          <w:rFonts w:eastAsia="Arial"/>
          <w:color w:val="auto"/>
          <w:sz w:val="26"/>
          <w:szCs w:val="26"/>
          <w:lang w:val="vi-VN"/>
        </w:rPr>
        <w:sym w:font="Symbol" w:char="F028"/>
      </w:r>
      <w:r w:rsidR="00104C77" w:rsidRPr="006012A9">
        <w:rPr>
          <w:rFonts w:eastAsia="Arial"/>
          <w:color w:val="auto"/>
          <w:sz w:val="26"/>
          <w:szCs w:val="26"/>
          <w:lang w:val="vi-VN"/>
        </w:rPr>
        <w:t>R</w:t>
      </w:r>
      <w:r w:rsidR="00104C77" w:rsidRPr="006012A9">
        <w:rPr>
          <w:rFonts w:eastAsia="Arial"/>
          <w:color w:val="auto"/>
          <w:sz w:val="26"/>
          <w:szCs w:val="26"/>
          <w:vertAlign w:val="subscript"/>
          <w:lang w:val="vi-VN"/>
        </w:rPr>
        <w:t>2</w:t>
      </w:r>
      <w:r w:rsidR="00104C77" w:rsidRPr="006012A9">
        <w:rPr>
          <w:rFonts w:eastAsia="Arial"/>
          <w:color w:val="auto"/>
          <w:sz w:val="26"/>
          <w:szCs w:val="26"/>
        </w:rPr>
        <w:t>-</w:t>
      </w:r>
      <w:r w:rsidR="00104C77" w:rsidRPr="006012A9">
        <w:rPr>
          <w:rFonts w:eastAsia="Arial"/>
          <w:color w:val="auto"/>
          <w:sz w:val="26"/>
          <w:szCs w:val="26"/>
          <w:lang w:val="vi-VN"/>
        </w:rPr>
        <w:t>R</w:t>
      </w:r>
      <w:r w:rsidR="00104C77" w:rsidRPr="006012A9">
        <w:rPr>
          <w:rFonts w:eastAsia="Arial"/>
          <w:color w:val="auto"/>
          <w:sz w:val="26"/>
          <w:szCs w:val="26"/>
          <w:vertAlign w:val="subscript"/>
          <w:lang w:val="vi-VN"/>
        </w:rPr>
        <w:t>1</w:t>
      </w:r>
      <w:r w:rsidR="00104C77" w:rsidRPr="006012A9">
        <w:rPr>
          <w:rFonts w:eastAsia="Arial"/>
          <w:color w:val="auto"/>
          <w:sz w:val="26"/>
          <w:szCs w:val="26"/>
          <w:lang w:val="vi-VN"/>
        </w:rPr>
        <w:sym w:font="Symbol" w:char="F029"/>
      </w:r>
      <w:r w:rsidR="00104C77" w:rsidRPr="006012A9">
        <w:rPr>
          <w:rFonts w:eastAsia="Arial"/>
          <w:color w:val="auto"/>
          <w:sz w:val="26"/>
          <w:szCs w:val="26"/>
        </w:rPr>
        <w:t xml:space="preserve"> </w:t>
      </w:r>
      <w:r w:rsidR="00104C77" w:rsidRPr="006012A9">
        <w:rPr>
          <w:rFonts w:eastAsia="Arial"/>
          <w:color w:val="auto"/>
          <w:sz w:val="26"/>
          <w:szCs w:val="26"/>
          <w:lang w:val="vi-VN"/>
        </w:rPr>
        <w:t>là</w:t>
      </w:r>
    </w:p>
    <w:p w14:paraId="0C15310E" w14:textId="77777777" w:rsidR="002508B8" w:rsidRDefault="00104C77" w:rsidP="008B0479">
      <w:pPr>
        <w:pStyle w:val="ListParagraph"/>
        <w:spacing w:after="0" w:line="276" w:lineRule="auto"/>
        <w:ind w:left="0"/>
        <w:jc w:val="both"/>
        <w:rPr>
          <w:rFonts w:ascii="Times New Roman" w:eastAsia="Arial" w:hAnsi="Times New Roman" w:cs="Times New Roman"/>
          <w:sz w:val="26"/>
          <w:szCs w:val="26"/>
          <w:lang w:val="vi-VN"/>
        </w:rPr>
      </w:pPr>
      <w:r w:rsidRPr="006012A9">
        <w:rPr>
          <w:rFonts w:ascii="Times New Roman" w:eastAsia="Arial" w:hAnsi="Times New Roman" w:cs="Times New Roman"/>
          <w:b/>
          <w:bCs/>
          <w:sz w:val="26"/>
          <w:szCs w:val="26"/>
          <w:lang w:val="vi-VN"/>
        </w:rPr>
        <w:t xml:space="preserve">A. </w:t>
      </w:r>
      <w:r w:rsidRPr="006012A9">
        <w:rPr>
          <w:rFonts w:ascii="Times New Roman" w:eastAsia="Arial" w:hAnsi="Times New Roman" w:cs="Times New Roman"/>
          <w:sz w:val="26"/>
          <w:szCs w:val="26"/>
          <w:lang w:val="vi-VN"/>
        </w:rPr>
        <w:t xml:space="preserve">7,48 Ω. </w:t>
      </w:r>
      <w:r w:rsidR="00264BD3" w:rsidRPr="006012A9">
        <w:rPr>
          <w:rFonts w:ascii="Times New Roman" w:eastAsia="Arial" w:hAnsi="Times New Roman" w:cs="Times New Roman"/>
          <w:sz w:val="26"/>
          <w:szCs w:val="26"/>
          <w:lang w:val="vi-VN"/>
        </w:rPr>
        <w:tab/>
      </w:r>
      <w:r w:rsidR="00264BD3" w:rsidRPr="006012A9">
        <w:rPr>
          <w:rFonts w:ascii="Times New Roman" w:eastAsia="Arial" w:hAnsi="Times New Roman" w:cs="Times New Roman"/>
          <w:sz w:val="26"/>
          <w:szCs w:val="26"/>
          <w:lang w:val="vi-VN"/>
        </w:rPr>
        <w:tab/>
      </w:r>
      <w:r w:rsidR="00264BD3" w:rsidRPr="006012A9">
        <w:rPr>
          <w:rFonts w:ascii="Times New Roman" w:eastAsia="Arial" w:hAnsi="Times New Roman" w:cs="Times New Roman"/>
          <w:sz w:val="26"/>
          <w:szCs w:val="26"/>
          <w:lang w:val="vi-VN"/>
        </w:rPr>
        <w:tab/>
      </w:r>
    </w:p>
    <w:p w14:paraId="78CFC741" w14:textId="561C05BE" w:rsidR="002508B8" w:rsidRDefault="00104C77" w:rsidP="008B0479">
      <w:pPr>
        <w:pStyle w:val="ListParagraph"/>
        <w:spacing w:after="0" w:line="276" w:lineRule="auto"/>
        <w:ind w:left="0"/>
        <w:jc w:val="both"/>
        <w:rPr>
          <w:rFonts w:ascii="Times New Roman" w:eastAsia="Arial" w:hAnsi="Times New Roman" w:cs="Times New Roman"/>
          <w:sz w:val="26"/>
          <w:szCs w:val="26"/>
          <w:lang w:val="vi-VN"/>
        </w:rPr>
      </w:pPr>
      <w:r w:rsidRPr="006012A9">
        <w:rPr>
          <w:rFonts w:ascii="Times New Roman" w:eastAsia="Arial" w:hAnsi="Times New Roman" w:cs="Times New Roman"/>
          <w:b/>
          <w:bCs/>
          <w:sz w:val="26"/>
          <w:szCs w:val="26"/>
          <w:lang w:val="vi-VN"/>
        </w:rPr>
        <w:t xml:space="preserve">B. </w:t>
      </w:r>
      <w:r w:rsidRPr="006012A9">
        <w:rPr>
          <w:rFonts w:ascii="Times New Roman" w:eastAsia="Arial" w:hAnsi="Times New Roman" w:cs="Times New Roman"/>
          <w:sz w:val="26"/>
          <w:szCs w:val="26"/>
          <w:lang w:val="vi-VN"/>
        </w:rPr>
        <w:t>6,48 Ω.</w:t>
      </w:r>
      <w:r w:rsidRPr="006012A9">
        <w:rPr>
          <w:rFonts w:ascii="Times New Roman" w:eastAsia="Arial" w:hAnsi="Times New Roman" w:cs="Times New Roman"/>
          <w:sz w:val="26"/>
          <w:szCs w:val="26"/>
          <w:lang w:val="vi-VN"/>
        </w:rPr>
        <w:tab/>
      </w:r>
      <w:r w:rsidR="00264BD3" w:rsidRPr="006012A9">
        <w:rPr>
          <w:rFonts w:ascii="Times New Roman" w:eastAsia="Arial" w:hAnsi="Times New Roman" w:cs="Times New Roman"/>
          <w:sz w:val="26"/>
          <w:szCs w:val="26"/>
          <w:lang w:val="vi-VN"/>
        </w:rPr>
        <w:tab/>
      </w:r>
    </w:p>
    <w:p w14:paraId="5133AB26" w14:textId="77777777" w:rsidR="002508B8" w:rsidRDefault="00104C77" w:rsidP="008B0479">
      <w:pPr>
        <w:pStyle w:val="ListParagraph"/>
        <w:spacing w:after="0" w:line="276" w:lineRule="auto"/>
        <w:ind w:left="0"/>
        <w:jc w:val="both"/>
        <w:rPr>
          <w:rFonts w:ascii="Times New Roman" w:eastAsia="Arial" w:hAnsi="Times New Roman" w:cs="Times New Roman"/>
          <w:sz w:val="26"/>
          <w:szCs w:val="26"/>
          <w:lang w:val="vi-VN"/>
        </w:rPr>
      </w:pPr>
      <w:r w:rsidRPr="006012A9">
        <w:rPr>
          <w:rFonts w:ascii="Times New Roman" w:eastAsia="Arial" w:hAnsi="Times New Roman" w:cs="Times New Roman"/>
          <w:b/>
          <w:bCs/>
          <w:sz w:val="26"/>
          <w:szCs w:val="26"/>
          <w:highlight w:val="cyan"/>
          <w:u w:val="thick" w:color="00B050"/>
          <w:lang w:val="vi-VN"/>
        </w:rPr>
        <w:lastRenderedPageBreak/>
        <w:t>C</w:t>
      </w:r>
      <w:r w:rsidRPr="006012A9">
        <w:rPr>
          <w:rFonts w:ascii="Times New Roman" w:eastAsia="Arial" w:hAnsi="Times New Roman" w:cs="Times New Roman"/>
          <w:b/>
          <w:bCs/>
          <w:sz w:val="26"/>
          <w:szCs w:val="26"/>
          <w:highlight w:val="cyan"/>
          <w:lang w:val="vi-VN"/>
        </w:rPr>
        <w:t xml:space="preserve">. </w:t>
      </w:r>
      <w:r w:rsidRPr="006012A9">
        <w:rPr>
          <w:rFonts w:ascii="Times New Roman" w:eastAsia="Arial" w:hAnsi="Times New Roman" w:cs="Times New Roman"/>
          <w:sz w:val="26"/>
          <w:szCs w:val="26"/>
          <w:highlight w:val="cyan"/>
          <w:lang w:val="vi-VN"/>
        </w:rPr>
        <w:t>6,52 Ω</w:t>
      </w:r>
      <w:r w:rsidRPr="006012A9">
        <w:rPr>
          <w:rFonts w:ascii="Times New Roman" w:eastAsia="Arial" w:hAnsi="Times New Roman" w:cs="Times New Roman"/>
          <w:sz w:val="26"/>
          <w:szCs w:val="26"/>
          <w:lang w:val="vi-VN"/>
        </w:rPr>
        <w:t xml:space="preserve">. </w:t>
      </w:r>
      <w:r w:rsidR="00264BD3" w:rsidRPr="006012A9">
        <w:rPr>
          <w:rFonts w:ascii="Times New Roman" w:eastAsia="Arial" w:hAnsi="Times New Roman" w:cs="Times New Roman"/>
          <w:sz w:val="26"/>
          <w:szCs w:val="26"/>
          <w:lang w:val="vi-VN"/>
        </w:rPr>
        <w:tab/>
      </w:r>
      <w:r w:rsidR="00264BD3" w:rsidRPr="006012A9">
        <w:rPr>
          <w:rFonts w:ascii="Times New Roman" w:eastAsia="Arial" w:hAnsi="Times New Roman" w:cs="Times New Roman"/>
          <w:sz w:val="26"/>
          <w:szCs w:val="26"/>
          <w:lang w:val="vi-VN"/>
        </w:rPr>
        <w:tab/>
      </w:r>
    </w:p>
    <w:p w14:paraId="7DAD0EA1" w14:textId="24079033" w:rsidR="00104C77" w:rsidRPr="006012A9" w:rsidRDefault="00104C77" w:rsidP="008B0479">
      <w:pPr>
        <w:pStyle w:val="ListParagraph"/>
        <w:spacing w:after="0" w:line="276" w:lineRule="auto"/>
        <w:ind w:left="0"/>
        <w:jc w:val="both"/>
        <w:rPr>
          <w:rFonts w:ascii="Times New Roman" w:eastAsia="Arial" w:hAnsi="Times New Roman" w:cs="Times New Roman"/>
          <w:sz w:val="26"/>
          <w:szCs w:val="26"/>
        </w:rPr>
      </w:pPr>
      <w:r w:rsidRPr="006012A9">
        <w:rPr>
          <w:rFonts w:ascii="Times New Roman" w:eastAsia="Arial" w:hAnsi="Times New Roman" w:cs="Times New Roman"/>
          <w:b/>
          <w:bCs/>
          <w:sz w:val="26"/>
          <w:szCs w:val="26"/>
          <w:lang w:val="vi-VN"/>
        </w:rPr>
        <w:t xml:space="preserve">D. </w:t>
      </w:r>
      <w:r w:rsidRPr="006012A9">
        <w:rPr>
          <w:rFonts w:ascii="Times New Roman" w:eastAsia="Arial" w:hAnsi="Times New Roman" w:cs="Times New Roman"/>
          <w:sz w:val="26"/>
          <w:szCs w:val="26"/>
          <w:lang w:val="vi-VN"/>
        </w:rPr>
        <w:t>7,25 Ω.</w:t>
      </w:r>
    </w:p>
    <w:p w14:paraId="57A4FA53" w14:textId="3D003BF0" w:rsidR="00104C77" w:rsidRPr="006012A9"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r w:rsidRPr="006012A9">
        <w:rPr>
          <w:rFonts w:eastAsia="Palatino Linotype"/>
          <w:b/>
          <w:color w:val="auto"/>
          <w:sz w:val="26"/>
          <w:szCs w:val="26"/>
        </w:rPr>
        <w:t>Câu 52:</w:t>
      </w:r>
      <w:r w:rsidRPr="006012A9">
        <w:rPr>
          <w:rFonts w:eastAsia="Palatino Linotype"/>
          <w:b/>
          <w:color w:val="auto"/>
          <w:sz w:val="26"/>
          <w:szCs w:val="26"/>
        </w:rPr>
        <w:tab/>
      </w:r>
      <w:r w:rsidR="00104C77" w:rsidRPr="006012A9">
        <w:rPr>
          <w:noProof/>
          <w:color w:val="auto"/>
          <w:sz w:val="26"/>
          <w:szCs w:val="26"/>
        </w:rPr>
        <w:drawing>
          <wp:anchor distT="0" distB="0" distL="114300" distR="114300" simplePos="0" relativeHeight="251850752" behindDoc="0" locked="0" layoutInCell="1" allowOverlap="1" wp14:anchorId="760D9C8F" wp14:editId="727E142F">
            <wp:simplePos x="0" y="0"/>
            <wp:positionH relativeFrom="column">
              <wp:posOffset>3507105</wp:posOffset>
            </wp:positionH>
            <wp:positionV relativeFrom="paragraph">
              <wp:posOffset>151765</wp:posOffset>
            </wp:positionV>
            <wp:extent cx="3010535" cy="969645"/>
            <wp:effectExtent l="0" t="0" r="0" b="1905"/>
            <wp:wrapSquare wrapText="bothSides"/>
            <wp:docPr id="19611921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92115" name="Picture 1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010535"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C77" w:rsidRPr="006012A9">
        <w:rPr>
          <w:rFonts w:eastAsia="Palatino Linotype"/>
          <w:color w:val="auto"/>
          <w:sz w:val="26"/>
          <w:szCs w:val="26"/>
        </w:rPr>
        <w:t>Để đo suất điện động và điện trở trong của một viên pin, một nhóm học sinh đã mắc sơ đồ mạch điện như hình (H</w:t>
      </w:r>
      <w:r w:rsidR="00104C77" w:rsidRPr="006012A9">
        <w:rPr>
          <w:rFonts w:eastAsia="Palatino Linotype"/>
          <w:color w:val="auto"/>
          <w:sz w:val="26"/>
          <w:szCs w:val="26"/>
          <w:vertAlign w:val="subscript"/>
        </w:rPr>
        <w:t>1</w:t>
      </w:r>
      <w:r w:rsidR="00104C77" w:rsidRPr="006012A9">
        <w:rPr>
          <w:rFonts w:eastAsia="Palatino Linotype"/>
          <w:color w:val="auto"/>
          <w:sz w:val="26"/>
          <w:szCs w:val="26"/>
        </w:rPr>
        <w:t>). Số chỉ của vôn kế và ampe kế ứng với mỗi lần đo được được cho trên hình vẽ (H</w:t>
      </w:r>
      <w:r w:rsidR="00104C77" w:rsidRPr="006012A9">
        <w:rPr>
          <w:rFonts w:eastAsia="Palatino Linotype"/>
          <w:color w:val="auto"/>
          <w:sz w:val="26"/>
          <w:szCs w:val="26"/>
          <w:vertAlign w:val="subscript"/>
        </w:rPr>
        <w:t>2</w:t>
      </w:r>
      <w:r w:rsidR="00104C77" w:rsidRPr="006012A9">
        <w:rPr>
          <w:rFonts w:eastAsia="Palatino Linotype"/>
          <w:color w:val="auto"/>
          <w:sz w:val="26"/>
          <w:szCs w:val="26"/>
        </w:rPr>
        <w:t>). Nhóm học sinh này tính được giá trị suất điện động E và điện trở trong r của pin là</w:t>
      </w:r>
    </w:p>
    <w:p w14:paraId="6F242FFF" w14:textId="77777777" w:rsidR="00104C77" w:rsidRPr="006012A9" w:rsidRDefault="00104C77" w:rsidP="008B0479">
      <w:pPr>
        <w:pStyle w:val="Normal3"/>
        <w:spacing w:line="276" w:lineRule="auto"/>
        <w:jc w:val="both"/>
        <w:rPr>
          <w:rFonts w:eastAsia="Palatino Linotype"/>
          <w:sz w:val="26"/>
          <w:szCs w:val="26"/>
        </w:rPr>
      </w:pPr>
      <w:r w:rsidRPr="006012A9">
        <w:rPr>
          <w:rFonts w:eastAsia="Palatino Linotype"/>
          <w:b/>
          <w:sz w:val="26"/>
          <w:szCs w:val="26"/>
          <w:highlight w:val="cyan"/>
          <w:u w:val="thick" w:color="00B050"/>
        </w:rPr>
        <w:t>A</w:t>
      </w:r>
      <w:r w:rsidRPr="006012A9">
        <w:rPr>
          <w:rFonts w:eastAsia="Palatino Linotype"/>
          <w:b/>
          <w:sz w:val="26"/>
          <w:szCs w:val="26"/>
          <w:highlight w:val="cyan"/>
        </w:rPr>
        <w:t xml:space="preserve">. </w:t>
      </w:r>
      <w:r w:rsidRPr="006012A9">
        <w:rPr>
          <w:rFonts w:eastAsia="Palatino Linotype"/>
          <w:sz w:val="26"/>
          <w:szCs w:val="26"/>
          <w:highlight w:val="cyan"/>
        </w:rPr>
        <w:t>E = 1,50  V; r = 0,5 Ω.</w:t>
      </w:r>
      <w:r w:rsidRPr="006012A9">
        <w:rPr>
          <w:rFonts w:eastAsia="Palatino Linotype"/>
          <w:sz w:val="26"/>
          <w:szCs w:val="26"/>
        </w:rPr>
        <w:tab/>
      </w:r>
    </w:p>
    <w:p w14:paraId="5A522E6A" w14:textId="77777777" w:rsidR="00104C77" w:rsidRPr="006012A9" w:rsidRDefault="00104C77" w:rsidP="008B0479">
      <w:pPr>
        <w:pStyle w:val="Normal3"/>
        <w:spacing w:line="276" w:lineRule="auto"/>
        <w:jc w:val="both"/>
        <w:rPr>
          <w:rFonts w:eastAsia="Palatino Linotype"/>
          <w:sz w:val="26"/>
          <w:szCs w:val="26"/>
        </w:rPr>
      </w:pPr>
      <w:r w:rsidRPr="006012A9">
        <w:rPr>
          <w:rFonts w:eastAsia="Palatino Linotype"/>
          <w:b/>
          <w:sz w:val="26"/>
          <w:szCs w:val="26"/>
        </w:rPr>
        <w:t xml:space="preserve">B. </w:t>
      </w:r>
      <w:r w:rsidRPr="006012A9">
        <w:rPr>
          <w:rFonts w:eastAsia="Palatino Linotype"/>
          <w:sz w:val="26"/>
          <w:szCs w:val="26"/>
        </w:rPr>
        <w:t>E = 1,49 V; r = 0,6 Ω.</w:t>
      </w:r>
    </w:p>
    <w:p w14:paraId="1DCB7E30" w14:textId="77777777" w:rsidR="00104C77" w:rsidRPr="006012A9" w:rsidRDefault="00104C77" w:rsidP="008B0479">
      <w:pPr>
        <w:pStyle w:val="Normal3"/>
        <w:spacing w:line="276" w:lineRule="auto"/>
        <w:jc w:val="both"/>
        <w:rPr>
          <w:rFonts w:eastAsia="Palatino Linotype"/>
          <w:sz w:val="26"/>
          <w:szCs w:val="26"/>
        </w:rPr>
      </w:pPr>
      <w:r w:rsidRPr="006012A9">
        <w:rPr>
          <w:rFonts w:eastAsia="Palatino Linotype"/>
          <w:b/>
          <w:sz w:val="26"/>
          <w:szCs w:val="26"/>
        </w:rPr>
        <w:t xml:space="preserve">C. </w:t>
      </w:r>
      <w:r w:rsidRPr="006012A9">
        <w:rPr>
          <w:rFonts w:eastAsia="Palatino Linotype"/>
          <w:sz w:val="26"/>
          <w:szCs w:val="26"/>
        </w:rPr>
        <w:t>E = 1,49 V; r = 1,2 Ω.</w:t>
      </w:r>
      <w:r w:rsidRPr="006012A9">
        <w:rPr>
          <w:rFonts w:eastAsia="Palatino Linotype"/>
          <w:sz w:val="26"/>
          <w:szCs w:val="26"/>
        </w:rPr>
        <w:tab/>
      </w:r>
    </w:p>
    <w:p w14:paraId="22B4BD93" w14:textId="77777777" w:rsidR="00104C77" w:rsidRPr="006012A9" w:rsidRDefault="00104C77" w:rsidP="008B0479">
      <w:pPr>
        <w:pStyle w:val="Normal3"/>
        <w:spacing w:line="276" w:lineRule="auto"/>
        <w:jc w:val="both"/>
        <w:rPr>
          <w:rFonts w:eastAsia="Palatino Linotype"/>
          <w:sz w:val="26"/>
          <w:szCs w:val="26"/>
        </w:rPr>
      </w:pPr>
      <w:r w:rsidRPr="006012A9">
        <w:rPr>
          <w:rFonts w:eastAsia="Palatino Linotype"/>
          <w:b/>
          <w:sz w:val="26"/>
          <w:szCs w:val="26"/>
        </w:rPr>
        <w:t xml:space="preserve">D. </w:t>
      </w:r>
      <w:r w:rsidRPr="006012A9">
        <w:rPr>
          <w:rFonts w:eastAsia="Palatino Linotype"/>
          <w:sz w:val="26"/>
          <w:szCs w:val="26"/>
        </w:rPr>
        <w:t>E = 2 V; r = 0,5 Ω.</w:t>
      </w:r>
    </w:p>
    <w:p w14:paraId="0AD9647B" w14:textId="54505043" w:rsidR="00104C77" w:rsidRPr="006012A9"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bookmarkStart w:id="1" w:name="_1fob9te" w:colFirst="0" w:colLast="0"/>
      <w:bookmarkEnd w:id="1"/>
      <w:r w:rsidRPr="006012A9">
        <w:rPr>
          <w:rFonts w:eastAsia="Palatino Linotype"/>
          <w:b/>
          <w:color w:val="auto"/>
          <w:sz w:val="26"/>
          <w:szCs w:val="26"/>
        </w:rPr>
        <w:t>Câu 53:</w:t>
      </w:r>
      <w:r w:rsidRPr="006012A9">
        <w:rPr>
          <w:rFonts w:eastAsia="Palatino Linotype"/>
          <w:b/>
          <w:color w:val="auto"/>
          <w:sz w:val="26"/>
          <w:szCs w:val="26"/>
        </w:rPr>
        <w:tab/>
      </w:r>
      <w:r w:rsidR="00104C77" w:rsidRPr="006012A9">
        <w:rPr>
          <w:noProof/>
          <w:color w:val="auto"/>
          <w:sz w:val="26"/>
          <w:szCs w:val="26"/>
        </w:rPr>
        <w:drawing>
          <wp:anchor distT="0" distB="0" distL="114300" distR="114300" simplePos="0" relativeHeight="251851776" behindDoc="0" locked="0" layoutInCell="1" allowOverlap="1" wp14:anchorId="033C16B5" wp14:editId="69D9477B">
            <wp:simplePos x="0" y="0"/>
            <wp:positionH relativeFrom="column">
              <wp:posOffset>3904615</wp:posOffset>
            </wp:positionH>
            <wp:positionV relativeFrom="paragraph">
              <wp:posOffset>203835</wp:posOffset>
            </wp:positionV>
            <wp:extent cx="2725420" cy="1775460"/>
            <wp:effectExtent l="0" t="0" r="0" b="0"/>
            <wp:wrapSquare wrapText="bothSides"/>
            <wp:docPr id="21407286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28664" name="Picture 10"/>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72542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C77" w:rsidRPr="006012A9">
        <w:rPr>
          <w:rFonts w:eastAsia="Palatino Linotype"/>
          <w:color w:val="auto"/>
          <w:sz w:val="26"/>
          <w:szCs w:val="26"/>
        </w:rPr>
        <w:t>Trong giờ học thực hành, một học sinh bắt một mạch điện như hình vẽ H</w:t>
      </w:r>
      <w:r w:rsidR="00104C77" w:rsidRPr="006012A9">
        <w:rPr>
          <w:rFonts w:eastAsia="Palatino Linotype"/>
          <w:color w:val="auto"/>
          <w:sz w:val="26"/>
          <w:szCs w:val="26"/>
          <w:vertAlign w:val="subscript"/>
        </w:rPr>
        <w:t>1</w:t>
      </w:r>
      <w:r w:rsidR="00104C77" w:rsidRPr="006012A9">
        <w:rPr>
          <w:rFonts w:eastAsia="Palatino Linotype"/>
          <w:color w:val="auto"/>
          <w:sz w:val="26"/>
          <w:szCs w:val="26"/>
        </w:rPr>
        <w:t>: nguồn điện có suất điện động E, điện trở trong r, điện trở bảo vệ R</w:t>
      </w:r>
      <w:r w:rsidR="00104C77" w:rsidRPr="006012A9">
        <w:rPr>
          <w:rFonts w:eastAsia="Palatino Linotype"/>
          <w:color w:val="auto"/>
          <w:sz w:val="26"/>
          <w:szCs w:val="26"/>
          <w:vertAlign w:val="subscript"/>
        </w:rPr>
        <w:t xml:space="preserve">0 </w:t>
      </w:r>
      <w:r w:rsidR="00104C77" w:rsidRPr="006012A9">
        <w:rPr>
          <w:rFonts w:eastAsia="Palatino Linotype"/>
          <w:color w:val="auto"/>
          <w:sz w:val="26"/>
          <w:szCs w:val="26"/>
        </w:rPr>
        <w:t>= 10 Ω, biến trở con chạy R, bỏ qua điện trở của ampe kế, khóa K và các dây nối. Học sinh này vẽ được đồ thị sự phụ thuộc 1/I (I là cường độ dòng điện trong mạch) theo giá trị biến trở R như hình vẽ H</w:t>
      </w:r>
      <w:r w:rsidR="00104C77" w:rsidRPr="006012A9">
        <w:rPr>
          <w:rFonts w:eastAsia="Palatino Linotype"/>
          <w:color w:val="auto"/>
          <w:sz w:val="26"/>
          <w:szCs w:val="26"/>
          <w:vertAlign w:val="subscript"/>
        </w:rPr>
        <w:t>2</w:t>
      </w:r>
      <w:r w:rsidR="00104C77" w:rsidRPr="006012A9">
        <w:rPr>
          <w:rFonts w:eastAsia="Palatino Linotype"/>
          <w:color w:val="auto"/>
          <w:sz w:val="26"/>
          <w:szCs w:val="26"/>
        </w:rPr>
        <w:t xml:space="preserve">. Điện trở trong của nguồn điện r gần nhất với giá trị nào sau đây?   </w:t>
      </w:r>
    </w:p>
    <w:p w14:paraId="50F07F60" w14:textId="554161F0" w:rsidR="00104C77" w:rsidRPr="006012A9" w:rsidRDefault="00104C77" w:rsidP="008B0479">
      <w:pPr>
        <w:pStyle w:val="Normal3"/>
        <w:pBdr>
          <w:between w:val="nil"/>
        </w:pBdr>
        <w:spacing w:line="276" w:lineRule="auto"/>
        <w:jc w:val="both"/>
        <w:rPr>
          <w:rFonts w:eastAsia="Palatino Linotype"/>
          <w:sz w:val="26"/>
          <w:szCs w:val="26"/>
        </w:rPr>
      </w:pPr>
      <w:r w:rsidRPr="006012A9">
        <w:rPr>
          <w:rFonts w:eastAsia="Palatino Linotype"/>
          <w:b/>
          <w:sz w:val="26"/>
          <w:szCs w:val="26"/>
        </w:rPr>
        <w:t>A.</w:t>
      </w:r>
      <w:r w:rsidRPr="006012A9">
        <w:rPr>
          <w:rFonts w:eastAsia="Palatino Linotype"/>
          <w:sz w:val="26"/>
          <w:szCs w:val="26"/>
        </w:rPr>
        <w:t xml:space="preserve"> 0,37 Ω.  </w:t>
      </w:r>
      <w:r w:rsidRPr="006012A9">
        <w:rPr>
          <w:rFonts w:eastAsia="Palatino Linotype"/>
          <w:sz w:val="26"/>
          <w:szCs w:val="26"/>
        </w:rPr>
        <w:tab/>
      </w:r>
      <w:r w:rsidR="00264BD3" w:rsidRPr="006012A9">
        <w:rPr>
          <w:rFonts w:eastAsia="Palatino Linotype"/>
          <w:sz w:val="26"/>
          <w:szCs w:val="26"/>
        </w:rPr>
        <w:tab/>
      </w:r>
      <w:r w:rsidR="00264BD3" w:rsidRPr="006012A9">
        <w:rPr>
          <w:rFonts w:eastAsia="Palatino Linotype"/>
          <w:sz w:val="26"/>
          <w:szCs w:val="26"/>
        </w:rPr>
        <w:tab/>
      </w:r>
      <w:r w:rsidRPr="006012A9">
        <w:rPr>
          <w:rFonts w:eastAsia="Palatino Linotype"/>
          <w:b/>
          <w:sz w:val="26"/>
          <w:szCs w:val="26"/>
        </w:rPr>
        <w:t>B.</w:t>
      </w:r>
      <w:r w:rsidRPr="006012A9">
        <w:rPr>
          <w:rFonts w:eastAsia="Palatino Linotype"/>
          <w:sz w:val="26"/>
          <w:szCs w:val="26"/>
        </w:rPr>
        <w:t xml:space="preserve"> 0,78 Ω.  </w:t>
      </w:r>
      <w:r w:rsidRPr="006012A9">
        <w:rPr>
          <w:rFonts w:eastAsia="Palatino Linotype"/>
          <w:sz w:val="26"/>
          <w:szCs w:val="26"/>
        </w:rPr>
        <w:tab/>
      </w:r>
    </w:p>
    <w:p w14:paraId="355364A9" w14:textId="48570B07" w:rsidR="00104C77" w:rsidRPr="006012A9" w:rsidRDefault="00104C77" w:rsidP="008B0479">
      <w:pPr>
        <w:pStyle w:val="Normal3"/>
        <w:pBdr>
          <w:between w:val="nil"/>
        </w:pBdr>
        <w:spacing w:line="276" w:lineRule="auto"/>
        <w:jc w:val="both"/>
        <w:rPr>
          <w:rFonts w:eastAsia="Palatino Linotype"/>
          <w:sz w:val="26"/>
          <w:szCs w:val="26"/>
        </w:rPr>
      </w:pPr>
      <w:r w:rsidRPr="006012A9">
        <w:rPr>
          <w:rFonts w:eastAsia="Palatino Linotype"/>
          <w:b/>
          <w:sz w:val="26"/>
          <w:szCs w:val="26"/>
          <w:highlight w:val="cyan"/>
          <w:u w:val="thick" w:color="00B050"/>
        </w:rPr>
        <w:t>C</w:t>
      </w:r>
      <w:r w:rsidRPr="006012A9">
        <w:rPr>
          <w:rFonts w:eastAsia="Palatino Linotype"/>
          <w:b/>
          <w:sz w:val="26"/>
          <w:szCs w:val="26"/>
          <w:highlight w:val="cyan"/>
        </w:rPr>
        <w:t>.</w:t>
      </w:r>
      <w:r w:rsidRPr="006012A9">
        <w:rPr>
          <w:rFonts w:eastAsia="Palatino Linotype"/>
          <w:sz w:val="26"/>
          <w:szCs w:val="26"/>
          <w:highlight w:val="cyan"/>
        </w:rPr>
        <w:t xml:space="preserve"> 0,56 Ω.</w:t>
      </w:r>
      <w:r w:rsidRPr="006012A9">
        <w:rPr>
          <w:rFonts w:eastAsia="Palatino Linotype"/>
          <w:sz w:val="26"/>
          <w:szCs w:val="26"/>
        </w:rPr>
        <w:t xml:space="preserve">             </w:t>
      </w:r>
      <w:r w:rsidRPr="006012A9">
        <w:rPr>
          <w:rFonts w:eastAsia="Palatino Linotype"/>
          <w:sz w:val="26"/>
          <w:szCs w:val="26"/>
        </w:rPr>
        <w:tab/>
      </w:r>
      <w:r w:rsidR="00264BD3" w:rsidRPr="006012A9">
        <w:rPr>
          <w:rFonts w:eastAsia="Palatino Linotype"/>
          <w:sz w:val="26"/>
          <w:szCs w:val="26"/>
        </w:rPr>
        <w:tab/>
      </w:r>
      <w:r w:rsidRPr="006012A9">
        <w:rPr>
          <w:rFonts w:eastAsia="Palatino Linotype"/>
          <w:b/>
          <w:sz w:val="26"/>
          <w:szCs w:val="26"/>
        </w:rPr>
        <w:t>D.</w:t>
      </w:r>
      <w:r w:rsidRPr="006012A9">
        <w:rPr>
          <w:rFonts w:eastAsia="Palatino Linotype"/>
          <w:sz w:val="26"/>
          <w:szCs w:val="26"/>
        </w:rPr>
        <w:t xml:space="preserve"> 0,25 Ω.  </w:t>
      </w:r>
    </w:p>
    <w:p w14:paraId="5B49789E" w14:textId="3F5FABD8" w:rsidR="00104C77" w:rsidRPr="006012A9"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r w:rsidRPr="006012A9">
        <w:rPr>
          <w:rFonts w:eastAsia="Palatino Linotype"/>
          <w:b/>
          <w:color w:val="auto"/>
          <w:sz w:val="26"/>
          <w:szCs w:val="26"/>
        </w:rPr>
        <w:t>Câu 54:</w:t>
      </w:r>
      <w:r w:rsidRPr="006012A9">
        <w:rPr>
          <w:rFonts w:eastAsia="Palatino Linotype"/>
          <w:b/>
          <w:color w:val="auto"/>
          <w:sz w:val="26"/>
          <w:szCs w:val="26"/>
        </w:rPr>
        <w:tab/>
      </w:r>
      <w:r w:rsidR="00104C77" w:rsidRPr="006012A9">
        <w:rPr>
          <w:rFonts w:eastAsia="Palatino Linotype"/>
          <w:color w:val="auto"/>
          <w:sz w:val="26"/>
          <w:szCs w:val="26"/>
        </w:rPr>
        <w:t>Để xác định suất điện động E của một nguồn điện, một học sinh mắc mạch điện như hình bên (H1). Đóng khóa K và điều chỉnh con chạy C, kết quả đo được mô tả bởi đồ thị biểu diễn sự phụ thuộc của 1/I (nghịch đảo số chỉ ampe kế A) vào giá trị R của biến trở như hình bên (H2). Giá trị trung bình của E được xác định bởi thí nghiệm này là</w:t>
      </w:r>
    </w:p>
    <w:p w14:paraId="2CA51B58" w14:textId="35B51BEF" w:rsidR="00104C77" w:rsidRPr="006012A9" w:rsidRDefault="00104C77" w:rsidP="008B0479">
      <w:pPr>
        <w:pStyle w:val="Normal3"/>
        <w:spacing w:line="276" w:lineRule="auto"/>
        <w:jc w:val="both"/>
        <w:rPr>
          <w:rFonts w:eastAsia="Palatino Linotype"/>
          <w:sz w:val="26"/>
          <w:szCs w:val="26"/>
        </w:rPr>
      </w:pPr>
      <w:r w:rsidRPr="006012A9">
        <w:rPr>
          <w:rFonts w:eastAsia="Palatino Linotype"/>
          <w:b/>
          <w:sz w:val="26"/>
          <w:szCs w:val="26"/>
        </w:rPr>
        <w:t xml:space="preserve">A. </w:t>
      </w:r>
      <w:r w:rsidRPr="006012A9">
        <w:rPr>
          <w:rFonts w:eastAsia="Palatino Linotype"/>
          <w:sz w:val="26"/>
          <w:szCs w:val="26"/>
        </w:rPr>
        <w:t>1,0 V.</w:t>
      </w:r>
      <w:r w:rsidRPr="006012A9">
        <w:rPr>
          <w:rFonts w:eastAsia="Palatino Linotype"/>
          <w:sz w:val="26"/>
          <w:szCs w:val="26"/>
        </w:rPr>
        <w:tab/>
      </w:r>
      <w:r w:rsidR="00820990" w:rsidRPr="006012A9">
        <w:rPr>
          <w:rFonts w:eastAsia="Palatino Linotype"/>
          <w:sz w:val="26"/>
          <w:szCs w:val="26"/>
        </w:rPr>
        <w:tab/>
      </w:r>
      <w:r w:rsidRPr="006012A9">
        <w:rPr>
          <w:rFonts w:eastAsia="Palatino Linotype"/>
          <w:b/>
          <w:sz w:val="26"/>
          <w:szCs w:val="26"/>
          <w:highlight w:val="cyan"/>
          <w:u w:val="thick" w:color="00B050"/>
        </w:rPr>
        <w:t>B</w:t>
      </w:r>
      <w:r w:rsidRPr="006012A9">
        <w:rPr>
          <w:rFonts w:eastAsia="Palatino Linotype"/>
          <w:b/>
          <w:sz w:val="26"/>
          <w:szCs w:val="26"/>
          <w:highlight w:val="cyan"/>
        </w:rPr>
        <w:t xml:space="preserve">. </w:t>
      </w:r>
      <w:r w:rsidRPr="006012A9">
        <w:rPr>
          <w:rFonts w:eastAsia="Palatino Linotype"/>
          <w:sz w:val="26"/>
          <w:szCs w:val="26"/>
          <w:highlight w:val="cyan"/>
        </w:rPr>
        <w:t>1,5 V</w:t>
      </w:r>
      <w:r w:rsidRPr="006012A9">
        <w:rPr>
          <w:rFonts w:eastAsia="Palatino Linotype"/>
          <w:sz w:val="26"/>
          <w:szCs w:val="26"/>
        </w:rPr>
        <w:t>.</w:t>
      </w:r>
      <w:r w:rsidRPr="006012A9">
        <w:rPr>
          <w:rFonts w:eastAsia="Palatino Linotype"/>
          <w:sz w:val="26"/>
          <w:szCs w:val="26"/>
        </w:rPr>
        <w:tab/>
      </w:r>
    </w:p>
    <w:p w14:paraId="5516BF8E" w14:textId="7FFD5D43" w:rsidR="00104C77" w:rsidRPr="006012A9" w:rsidRDefault="00104C77" w:rsidP="008B0479">
      <w:pPr>
        <w:pStyle w:val="Normal3"/>
        <w:spacing w:line="276" w:lineRule="auto"/>
        <w:jc w:val="both"/>
        <w:rPr>
          <w:rFonts w:eastAsia="Palatino Linotype"/>
          <w:sz w:val="26"/>
          <w:szCs w:val="26"/>
        </w:rPr>
      </w:pPr>
      <w:r w:rsidRPr="006012A9">
        <w:rPr>
          <w:rFonts w:eastAsia="Palatino Linotype"/>
          <w:b/>
          <w:sz w:val="26"/>
          <w:szCs w:val="26"/>
        </w:rPr>
        <w:t xml:space="preserve">C. </w:t>
      </w:r>
      <w:r w:rsidRPr="006012A9">
        <w:rPr>
          <w:rFonts w:eastAsia="Palatino Linotype"/>
          <w:sz w:val="26"/>
          <w:szCs w:val="26"/>
        </w:rPr>
        <w:t>2,0 V.</w:t>
      </w:r>
      <w:r w:rsidRPr="006012A9">
        <w:rPr>
          <w:rFonts w:eastAsia="Palatino Linotype"/>
          <w:b/>
          <w:sz w:val="26"/>
          <w:szCs w:val="26"/>
        </w:rPr>
        <w:t xml:space="preserve"> </w:t>
      </w:r>
      <w:r w:rsidRPr="006012A9">
        <w:rPr>
          <w:rFonts w:eastAsia="Palatino Linotype"/>
          <w:b/>
          <w:sz w:val="26"/>
          <w:szCs w:val="26"/>
        </w:rPr>
        <w:tab/>
      </w:r>
      <w:r w:rsidR="00820990" w:rsidRPr="006012A9">
        <w:rPr>
          <w:rFonts w:eastAsia="Palatino Linotype"/>
          <w:b/>
          <w:sz w:val="26"/>
          <w:szCs w:val="26"/>
        </w:rPr>
        <w:tab/>
      </w:r>
      <w:r w:rsidRPr="006012A9">
        <w:rPr>
          <w:rFonts w:eastAsia="Palatino Linotype"/>
          <w:b/>
          <w:sz w:val="26"/>
          <w:szCs w:val="26"/>
        </w:rPr>
        <w:t xml:space="preserve">D. </w:t>
      </w:r>
      <w:r w:rsidRPr="006012A9">
        <w:rPr>
          <w:rFonts w:eastAsia="Palatino Linotype"/>
          <w:sz w:val="26"/>
          <w:szCs w:val="26"/>
        </w:rPr>
        <w:t>2,5 V.</w:t>
      </w:r>
    </w:p>
    <w:p w14:paraId="64BF9A74" w14:textId="293E57FF" w:rsidR="00104C77" w:rsidRPr="006012A9"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r w:rsidRPr="006012A9">
        <w:rPr>
          <w:rFonts w:eastAsia="Palatino Linotype"/>
          <w:b/>
          <w:color w:val="auto"/>
          <w:sz w:val="26"/>
          <w:szCs w:val="26"/>
        </w:rPr>
        <w:t>Câu 55:</w:t>
      </w:r>
      <w:r w:rsidRPr="006012A9">
        <w:rPr>
          <w:rFonts w:eastAsia="Palatino Linotype"/>
          <w:b/>
          <w:color w:val="auto"/>
          <w:sz w:val="26"/>
          <w:szCs w:val="26"/>
        </w:rPr>
        <w:tab/>
      </w:r>
      <w:r w:rsidR="00104C77" w:rsidRPr="006012A9">
        <w:rPr>
          <w:noProof/>
          <w:color w:val="auto"/>
          <w:sz w:val="26"/>
          <w:szCs w:val="26"/>
        </w:rPr>
        <w:drawing>
          <wp:anchor distT="0" distB="0" distL="114300" distR="114300" simplePos="0" relativeHeight="251852800" behindDoc="0" locked="0" layoutInCell="1" allowOverlap="1" wp14:anchorId="333FE1DD" wp14:editId="159FE228">
            <wp:simplePos x="0" y="0"/>
            <wp:positionH relativeFrom="column">
              <wp:posOffset>4507865</wp:posOffset>
            </wp:positionH>
            <wp:positionV relativeFrom="paragraph">
              <wp:posOffset>147320</wp:posOffset>
            </wp:positionV>
            <wp:extent cx="2280285" cy="1145540"/>
            <wp:effectExtent l="0" t="0" r="5715" b="0"/>
            <wp:wrapSquare wrapText="bothSides"/>
            <wp:docPr id="2415284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28419" name="Picture 9"/>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228028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C77" w:rsidRPr="006012A9">
        <w:rPr>
          <w:rFonts w:eastAsia="Palatino Linotype"/>
          <w:color w:val="auto"/>
          <w:sz w:val="26"/>
          <w:szCs w:val="26"/>
        </w:rPr>
        <w:t>Để xác định điện trở trong r của một nguồn điện. một học sinh mắc mạch điện như hình bên (H1). Đóng khóa K và điều chỉnh con chạy C, kết quả đo được mô tả bỡi đồ thị biểu diễn sự phụ thuộc số chỉ U của vôn kế V vào số chỉ I của ampc kế A như hình bên (H2). Điện trở cùa vôn kế V rất lớn. Biết R</w:t>
      </w:r>
      <w:r w:rsidR="00104C77" w:rsidRPr="006012A9">
        <w:rPr>
          <w:rFonts w:eastAsia="Palatino Linotype"/>
          <w:color w:val="auto"/>
          <w:sz w:val="26"/>
          <w:szCs w:val="26"/>
          <w:vertAlign w:val="subscript"/>
        </w:rPr>
        <w:t>0</w:t>
      </w:r>
      <w:r w:rsidR="00104C77" w:rsidRPr="006012A9">
        <w:rPr>
          <w:rFonts w:eastAsia="Palatino Linotype"/>
          <w:color w:val="auto"/>
          <w:sz w:val="26"/>
          <w:szCs w:val="26"/>
        </w:rPr>
        <w:t xml:space="preserve"> = 13 Ω. Giá trị trung bình của r được xác định bởi thí nghiệm này là:</w:t>
      </w:r>
    </w:p>
    <w:p w14:paraId="68289B4F" w14:textId="7FC7D9F5" w:rsidR="00104C77" w:rsidRPr="006012A9" w:rsidRDefault="00104C77" w:rsidP="008B0479">
      <w:pPr>
        <w:pStyle w:val="Normal3"/>
        <w:widowControl w:val="0"/>
        <w:spacing w:line="276" w:lineRule="auto"/>
        <w:jc w:val="both"/>
        <w:rPr>
          <w:rFonts w:eastAsia="Palatino Linotype"/>
          <w:sz w:val="26"/>
          <w:szCs w:val="26"/>
        </w:rPr>
      </w:pPr>
      <w:r w:rsidRPr="006012A9">
        <w:rPr>
          <w:rFonts w:eastAsia="Palatino Linotype"/>
          <w:b/>
          <w:sz w:val="26"/>
          <w:szCs w:val="26"/>
        </w:rPr>
        <w:t>A</w:t>
      </w:r>
      <w:r w:rsidRPr="006012A9">
        <w:rPr>
          <w:rFonts w:eastAsia="Palatino Linotype"/>
          <w:sz w:val="26"/>
          <w:szCs w:val="26"/>
        </w:rPr>
        <w:t>. 2,5 Ω.</w:t>
      </w:r>
      <w:r w:rsidRPr="006012A9">
        <w:rPr>
          <w:rFonts w:eastAsia="Palatino Linotype"/>
          <w:sz w:val="26"/>
          <w:szCs w:val="26"/>
        </w:rPr>
        <w:tab/>
      </w:r>
      <w:r w:rsidRPr="006012A9">
        <w:rPr>
          <w:rFonts w:eastAsia="Palatino Linotype"/>
          <w:sz w:val="26"/>
          <w:szCs w:val="26"/>
        </w:rPr>
        <w:tab/>
      </w:r>
      <w:r w:rsidR="00264BD3" w:rsidRPr="006012A9">
        <w:rPr>
          <w:rFonts w:eastAsia="Palatino Linotype"/>
          <w:sz w:val="26"/>
          <w:szCs w:val="26"/>
        </w:rPr>
        <w:tab/>
      </w:r>
      <w:r w:rsidRPr="006012A9">
        <w:rPr>
          <w:rFonts w:eastAsia="Palatino Linotype"/>
          <w:b/>
          <w:sz w:val="26"/>
          <w:szCs w:val="26"/>
        </w:rPr>
        <w:t>B</w:t>
      </w:r>
      <w:r w:rsidRPr="006012A9">
        <w:rPr>
          <w:rFonts w:eastAsia="Palatino Linotype"/>
          <w:sz w:val="26"/>
          <w:szCs w:val="26"/>
        </w:rPr>
        <w:t>. 3,0 Ω.</w:t>
      </w:r>
      <w:r w:rsidRPr="006012A9">
        <w:rPr>
          <w:rFonts w:eastAsia="Palatino Linotype"/>
          <w:sz w:val="26"/>
          <w:szCs w:val="26"/>
        </w:rPr>
        <w:tab/>
        <w:t xml:space="preserve"> </w:t>
      </w:r>
    </w:p>
    <w:p w14:paraId="190C5568" w14:textId="6DF44CD1" w:rsidR="00104C77" w:rsidRPr="006012A9" w:rsidRDefault="00104C77" w:rsidP="008B0479">
      <w:pPr>
        <w:pStyle w:val="Normal3"/>
        <w:widowControl w:val="0"/>
        <w:spacing w:line="276" w:lineRule="auto"/>
        <w:jc w:val="both"/>
        <w:rPr>
          <w:rFonts w:eastAsia="Palatino Linotype"/>
          <w:sz w:val="26"/>
          <w:szCs w:val="26"/>
        </w:rPr>
      </w:pPr>
      <w:r w:rsidRPr="006012A9">
        <w:rPr>
          <w:rFonts w:eastAsia="Arial"/>
          <w:b/>
          <w:sz w:val="26"/>
          <w:szCs w:val="26"/>
          <w:highlight w:val="cyan"/>
          <w:u w:val="thick" w:color="00B050"/>
          <w:lang w:val="nl-NL"/>
        </w:rPr>
        <w:t>C</w:t>
      </w:r>
      <w:r w:rsidRPr="006012A9">
        <w:rPr>
          <w:rFonts w:eastAsia="Palatino Linotype"/>
          <w:sz w:val="26"/>
          <w:szCs w:val="26"/>
          <w:highlight w:val="cyan"/>
        </w:rPr>
        <w:t>. 2,0 Ω</w:t>
      </w:r>
      <w:r w:rsidRPr="006012A9">
        <w:rPr>
          <w:rFonts w:eastAsia="Palatino Linotype"/>
          <w:sz w:val="26"/>
          <w:szCs w:val="26"/>
        </w:rPr>
        <w:t>.</w:t>
      </w:r>
      <w:r w:rsidRPr="006012A9">
        <w:rPr>
          <w:rFonts w:eastAsia="Palatino Linotype"/>
          <w:sz w:val="26"/>
          <w:szCs w:val="26"/>
        </w:rPr>
        <w:tab/>
      </w:r>
      <w:r w:rsidRPr="006012A9">
        <w:rPr>
          <w:rFonts w:eastAsia="Palatino Linotype"/>
          <w:sz w:val="26"/>
          <w:szCs w:val="26"/>
        </w:rPr>
        <w:tab/>
      </w:r>
      <w:r w:rsidR="00264BD3" w:rsidRPr="006012A9">
        <w:rPr>
          <w:rFonts w:eastAsia="Palatino Linotype"/>
          <w:sz w:val="26"/>
          <w:szCs w:val="26"/>
        </w:rPr>
        <w:tab/>
      </w:r>
      <w:r w:rsidRPr="006012A9">
        <w:rPr>
          <w:rFonts w:eastAsia="Palatino Linotype"/>
          <w:b/>
          <w:sz w:val="26"/>
          <w:szCs w:val="26"/>
        </w:rPr>
        <w:t>D</w:t>
      </w:r>
      <w:r w:rsidRPr="006012A9">
        <w:rPr>
          <w:rFonts w:eastAsia="Palatino Linotype"/>
          <w:sz w:val="26"/>
          <w:szCs w:val="26"/>
        </w:rPr>
        <w:t>. 1,5 Ω.</w:t>
      </w:r>
    </w:p>
    <w:p w14:paraId="09353D98" w14:textId="6A898B47" w:rsidR="00104C77" w:rsidRPr="006012A9" w:rsidRDefault="0095268E" w:rsidP="0095268E">
      <w:pPr>
        <w:widowControl w:val="0"/>
        <w:tabs>
          <w:tab w:val="left" w:pos="1080"/>
        </w:tabs>
        <w:autoSpaceDE w:val="0"/>
        <w:autoSpaceDN w:val="0"/>
        <w:adjustRightInd w:val="0"/>
        <w:spacing w:line="276" w:lineRule="auto"/>
        <w:jc w:val="both"/>
        <w:rPr>
          <w:color w:val="auto"/>
          <w:sz w:val="26"/>
          <w:szCs w:val="26"/>
        </w:rPr>
      </w:pPr>
      <w:r w:rsidRPr="006012A9">
        <w:rPr>
          <w:b/>
          <w:color w:val="auto"/>
          <w:sz w:val="26"/>
          <w:szCs w:val="26"/>
        </w:rPr>
        <w:t>Câu 56:</w:t>
      </w:r>
      <w:r w:rsidRPr="006012A9">
        <w:rPr>
          <w:b/>
          <w:color w:val="auto"/>
          <w:sz w:val="26"/>
          <w:szCs w:val="26"/>
        </w:rPr>
        <w:tab/>
      </w:r>
      <w:r w:rsidR="00104C77" w:rsidRPr="006012A9">
        <w:rPr>
          <w:noProof/>
          <w:color w:val="auto"/>
          <w:sz w:val="26"/>
          <w:szCs w:val="26"/>
        </w:rPr>
        <w:drawing>
          <wp:anchor distT="0" distB="0" distL="0" distR="0" simplePos="0" relativeHeight="251857920" behindDoc="1" locked="0" layoutInCell="1" allowOverlap="1" wp14:anchorId="6F689D37" wp14:editId="1D5C11DD">
            <wp:simplePos x="0" y="0"/>
            <wp:positionH relativeFrom="page">
              <wp:posOffset>5835015</wp:posOffset>
            </wp:positionH>
            <wp:positionV relativeFrom="paragraph">
              <wp:posOffset>152400</wp:posOffset>
            </wp:positionV>
            <wp:extent cx="1177290" cy="861060"/>
            <wp:effectExtent l="0" t="0" r="3810" b="0"/>
            <wp:wrapSquare wrapText="left"/>
            <wp:docPr id="6476261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26159" name="Picture 5"/>
                    <pic:cNvPicPr>
                      <a:picLocks noChangeAspect="1" noChangeArrowheads="1"/>
                    </pic:cNvPicPr>
                  </pic:nvPicPr>
                  <pic:blipFill>
                    <a:blip r:embed="rId531">
                      <a:extLst>
                        <a:ext uri="{28A0092B-C50C-407E-A947-70E740481C1C}">
                          <a14:useLocalDpi xmlns:a14="http://schemas.microsoft.com/office/drawing/2010/main" val="0"/>
                        </a:ext>
                      </a:extLst>
                    </a:blip>
                    <a:srcRect r="14584" b="66977"/>
                    <a:stretch>
                      <a:fillRect/>
                    </a:stretch>
                  </pic:blipFill>
                  <pic:spPr bwMode="auto">
                    <a:xfrm>
                      <a:off x="0" y="0"/>
                      <a:ext cx="117729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C77" w:rsidRPr="006012A9">
        <w:rPr>
          <w:color w:val="auto"/>
          <w:sz w:val="26"/>
          <w:szCs w:val="26"/>
        </w:rPr>
        <w:t>Cho mạch điện như hình vẽ. Trong đó E = 12 V; r = 0,5</w:t>
      </w:r>
      <w:r w:rsidR="00104C77" w:rsidRPr="006012A9">
        <w:rPr>
          <w:rFonts w:eastAsia="Palatino Linotype"/>
          <w:color w:val="auto"/>
          <w:sz w:val="26"/>
          <w:szCs w:val="26"/>
        </w:rPr>
        <w:t xml:space="preserve"> Ω</w:t>
      </w:r>
      <w:r w:rsidR="00104C77" w:rsidRPr="006012A9">
        <w:rPr>
          <w:color w:val="auto"/>
          <w:sz w:val="26"/>
          <w:szCs w:val="26"/>
        </w:rPr>
        <w:t>; R</w:t>
      </w:r>
      <w:r w:rsidR="00104C77" w:rsidRPr="006012A9">
        <w:rPr>
          <w:color w:val="auto"/>
          <w:sz w:val="26"/>
          <w:szCs w:val="26"/>
          <w:vertAlign w:val="subscript"/>
        </w:rPr>
        <w:t>1</w:t>
      </w:r>
      <w:r w:rsidR="00104C77" w:rsidRPr="006012A9">
        <w:rPr>
          <w:color w:val="auto"/>
          <w:sz w:val="26"/>
          <w:szCs w:val="26"/>
        </w:rPr>
        <w:t>= R</w:t>
      </w:r>
      <w:r w:rsidR="00104C77" w:rsidRPr="006012A9">
        <w:rPr>
          <w:color w:val="auto"/>
          <w:sz w:val="26"/>
          <w:szCs w:val="26"/>
          <w:vertAlign w:val="subscript"/>
        </w:rPr>
        <w:t>2</w:t>
      </w:r>
      <w:r w:rsidR="00104C77" w:rsidRPr="006012A9">
        <w:rPr>
          <w:color w:val="auto"/>
          <w:sz w:val="26"/>
          <w:szCs w:val="26"/>
        </w:rPr>
        <w:t>= 2</w:t>
      </w:r>
      <w:r w:rsidR="00104C77" w:rsidRPr="006012A9">
        <w:rPr>
          <w:rFonts w:eastAsia="Palatino Linotype"/>
          <w:color w:val="auto"/>
          <w:sz w:val="26"/>
          <w:szCs w:val="26"/>
        </w:rPr>
        <w:t>Ω</w:t>
      </w:r>
      <w:r w:rsidR="00104C77" w:rsidRPr="006012A9">
        <w:rPr>
          <w:color w:val="auto"/>
          <w:sz w:val="26"/>
          <w:szCs w:val="26"/>
        </w:rPr>
        <w:t>; R</w:t>
      </w:r>
      <w:r w:rsidR="00104C77" w:rsidRPr="006012A9">
        <w:rPr>
          <w:color w:val="auto"/>
          <w:sz w:val="26"/>
          <w:szCs w:val="26"/>
          <w:vertAlign w:val="subscript"/>
        </w:rPr>
        <w:t>3</w:t>
      </w:r>
      <w:r w:rsidR="00104C77" w:rsidRPr="006012A9">
        <w:rPr>
          <w:color w:val="auto"/>
          <w:sz w:val="26"/>
          <w:szCs w:val="26"/>
        </w:rPr>
        <w:t>= R</w:t>
      </w:r>
      <w:r w:rsidR="00104C77" w:rsidRPr="006012A9">
        <w:rPr>
          <w:color w:val="auto"/>
          <w:sz w:val="26"/>
          <w:szCs w:val="26"/>
          <w:vertAlign w:val="subscript"/>
        </w:rPr>
        <w:t>5</w:t>
      </w:r>
      <w:r w:rsidR="00104C77" w:rsidRPr="006012A9">
        <w:rPr>
          <w:color w:val="auto"/>
          <w:sz w:val="26"/>
          <w:szCs w:val="26"/>
        </w:rPr>
        <w:t>= 4</w:t>
      </w:r>
      <w:r w:rsidR="00104C77" w:rsidRPr="006012A9">
        <w:rPr>
          <w:rFonts w:eastAsia="Palatino Linotype"/>
          <w:color w:val="auto"/>
          <w:sz w:val="26"/>
          <w:szCs w:val="26"/>
        </w:rPr>
        <w:t>Ω</w:t>
      </w:r>
      <w:r w:rsidR="00104C77" w:rsidRPr="006012A9">
        <w:rPr>
          <w:color w:val="auto"/>
          <w:sz w:val="26"/>
          <w:szCs w:val="26"/>
        </w:rPr>
        <w:t>; R</w:t>
      </w:r>
      <w:r w:rsidR="00104C77" w:rsidRPr="006012A9">
        <w:rPr>
          <w:color w:val="auto"/>
          <w:sz w:val="26"/>
          <w:szCs w:val="26"/>
          <w:vertAlign w:val="subscript"/>
        </w:rPr>
        <w:t>4</w:t>
      </w:r>
      <w:r w:rsidR="00104C77" w:rsidRPr="006012A9">
        <w:rPr>
          <w:color w:val="auto"/>
          <w:sz w:val="26"/>
          <w:szCs w:val="26"/>
        </w:rPr>
        <w:t>= 6</w:t>
      </w:r>
      <w:r w:rsidR="00104C77" w:rsidRPr="006012A9">
        <w:rPr>
          <w:rFonts w:eastAsia="Palatino Linotype"/>
          <w:color w:val="auto"/>
          <w:sz w:val="26"/>
          <w:szCs w:val="26"/>
        </w:rPr>
        <w:t>Ω</w:t>
      </w:r>
      <w:r w:rsidR="00104C77" w:rsidRPr="006012A9">
        <w:rPr>
          <w:color w:val="auto"/>
          <w:sz w:val="26"/>
          <w:szCs w:val="26"/>
        </w:rPr>
        <w:t>. Điện trở của ampe kế và của các dây nối không đáng kể. Số chỉ của ampe kế là</w:t>
      </w:r>
    </w:p>
    <w:p w14:paraId="44FA2C7C" w14:textId="649E2DB4" w:rsidR="00104C77" w:rsidRPr="006012A9" w:rsidRDefault="00104C77" w:rsidP="008B0479">
      <w:pPr>
        <w:keepNext/>
        <w:keepLines/>
        <w:spacing w:line="276" w:lineRule="auto"/>
        <w:jc w:val="both"/>
        <w:rPr>
          <w:color w:val="auto"/>
          <w:sz w:val="26"/>
          <w:szCs w:val="26"/>
        </w:rPr>
      </w:pPr>
      <w:bookmarkStart w:id="2" w:name="bookmark362"/>
      <w:bookmarkStart w:id="3" w:name="bookmark363"/>
      <w:r w:rsidRPr="006012A9">
        <w:rPr>
          <w:b/>
          <w:bCs/>
          <w:color w:val="auto"/>
          <w:sz w:val="26"/>
          <w:szCs w:val="26"/>
        </w:rPr>
        <w:t xml:space="preserve">A. </w:t>
      </w:r>
      <w:r w:rsidRPr="006012A9">
        <w:rPr>
          <w:color w:val="auto"/>
          <w:sz w:val="26"/>
          <w:szCs w:val="26"/>
        </w:rPr>
        <w:t>0,3 A.</w:t>
      </w:r>
      <w:r w:rsidRPr="006012A9">
        <w:rPr>
          <w:color w:val="auto"/>
          <w:sz w:val="26"/>
          <w:szCs w:val="26"/>
        </w:rPr>
        <w:tab/>
      </w:r>
      <w:r w:rsidR="00820990" w:rsidRPr="006012A9">
        <w:rPr>
          <w:color w:val="auto"/>
          <w:sz w:val="26"/>
          <w:szCs w:val="26"/>
        </w:rPr>
        <w:tab/>
      </w:r>
      <w:r w:rsidR="00820990" w:rsidRPr="006012A9">
        <w:rPr>
          <w:color w:val="auto"/>
          <w:sz w:val="26"/>
          <w:szCs w:val="26"/>
        </w:rPr>
        <w:tab/>
      </w:r>
      <w:r w:rsidRPr="006012A9">
        <w:rPr>
          <w:b/>
          <w:bCs/>
          <w:color w:val="auto"/>
          <w:sz w:val="26"/>
          <w:szCs w:val="26"/>
          <w:highlight w:val="cyan"/>
          <w:u w:val="thick" w:color="00B050"/>
        </w:rPr>
        <w:t>B</w:t>
      </w:r>
      <w:r w:rsidRPr="006012A9">
        <w:rPr>
          <w:b/>
          <w:bCs/>
          <w:color w:val="auto"/>
          <w:sz w:val="26"/>
          <w:szCs w:val="26"/>
          <w:highlight w:val="cyan"/>
        </w:rPr>
        <w:t xml:space="preserve">. </w:t>
      </w:r>
      <w:r w:rsidRPr="006012A9">
        <w:rPr>
          <w:color w:val="auto"/>
          <w:sz w:val="26"/>
          <w:szCs w:val="26"/>
          <w:highlight w:val="cyan"/>
        </w:rPr>
        <w:t>0,5 A.</w:t>
      </w:r>
      <w:bookmarkEnd w:id="2"/>
      <w:bookmarkEnd w:id="3"/>
      <w:r w:rsidRPr="006012A9">
        <w:rPr>
          <w:color w:val="auto"/>
          <w:sz w:val="26"/>
          <w:szCs w:val="26"/>
        </w:rPr>
        <w:t xml:space="preserve"> </w:t>
      </w:r>
    </w:p>
    <w:p w14:paraId="6087F9F7" w14:textId="234C3EF7" w:rsidR="00104C77" w:rsidRPr="006012A9" w:rsidRDefault="00104C77" w:rsidP="008B0479">
      <w:pPr>
        <w:pStyle w:val="Bodytext21"/>
        <w:shd w:val="clear" w:color="auto" w:fill="auto"/>
        <w:spacing w:line="276" w:lineRule="auto"/>
        <w:ind w:firstLine="0"/>
        <w:rPr>
          <w:rFonts w:cs="Times New Roman"/>
          <w:sz w:val="26"/>
          <w:szCs w:val="26"/>
        </w:rPr>
      </w:pPr>
      <w:r w:rsidRPr="006012A9">
        <w:rPr>
          <w:rFonts w:cs="Times New Roman"/>
          <w:b/>
          <w:bCs/>
          <w:sz w:val="26"/>
          <w:szCs w:val="26"/>
        </w:rPr>
        <w:t xml:space="preserve">C. </w:t>
      </w:r>
      <w:r w:rsidRPr="006012A9">
        <w:rPr>
          <w:rFonts w:cs="Times New Roman"/>
          <w:sz w:val="26"/>
          <w:szCs w:val="26"/>
        </w:rPr>
        <w:t>0.4 A.</w:t>
      </w:r>
      <w:r w:rsidRPr="006012A9">
        <w:rPr>
          <w:rFonts w:cs="Times New Roman"/>
          <w:sz w:val="26"/>
          <w:szCs w:val="26"/>
        </w:rPr>
        <w:tab/>
      </w:r>
      <w:r w:rsidR="00820990" w:rsidRPr="006012A9">
        <w:rPr>
          <w:rFonts w:cs="Times New Roman"/>
          <w:sz w:val="26"/>
          <w:szCs w:val="26"/>
        </w:rPr>
        <w:tab/>
      </w:r>
      <w:r w:rsidR="00820990" w:rsidRPr="006012A9">
        <w:rPr>
          <w:rFonts w:cs="Times New Roman"/>
          <w:sz w:val="26"/>
          <w:szCs w:val="26"/>
        </w:rPr>
        <w:tab/>
      </w:r>
      <w:r w:rsidRPr="006012A9">
        <w:rPr>
          <w:rFonts w:cs="Times New Roman"/>
          <w:b/>
          <w:bCs/>
          <w:sz w:val="26"/>
          <w:szCs w:val="26"/>
        </w:rPr>
        <w:t xml:space="preserve">D. </w:t>
      </w:r>
      <w:r w:rsidRPr="006012A9">
        <w:rPr>
          <w:rFonts w:cs="Times New Roman"/>
          <w:sz w:val="26"/>
          <w:szCs w:val="26"/>
        </w:rPr>
        <w:t>2 A.</w:t>
      </w:r>
    </w:p>
    <w:p w14:paraId="5B8D708A" w14:textId="7AA461BA" w:rsidR="00104C77" w:rsidRPr="006012A9"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r w:rsidRPr="006012A9">
        <w:rPr>
          <w:rFonts w:eastAsia="Palatino Linotype"/>
          <w:b/>
          <w:color w:val="auto"/>
          <w:sz w:val="26"/>
          <w:szCs w:val="26"/>
        </w:rPr>
        <w:t>Câu 57:</w:t>
      </w:r>
      <w:r w:rsidRPr="006012A9">
        <w:rPr>
          <w:rFonts w:eastAsia="Palatino Linotype"/>
          <w:b/>
          <w:color w:val="auto"/>
          <w:sz w:val="26"/>
          <w:szCs w:val="26"/>
        </w:rPr>
        <w:tab/>
      </w:r>
      <w:r w:rsidR="00104C77" w:rsidRPr="006012A9">
        <w:rPr>
          <w:rFonts w:eastAsia="Palatino Linotype"/>
          <w:b/>
          <w:bCs/>
          <w:noProof/>
          <w:color w:val="auto"/>
          <w:sz w:val="26"/>
          <w:szCs w:val="26"/>
        </w:rPr>
        <mc:AlternateContent>
          <mc:Choice Requires="wpg">
            <w:drawing>
              <wp:anchor distT="0" distB="0" distL="114300" distR="114300" simplePos="0" relativeHeight="251855872" behindDoc="0" locked="0" layoutInCell="1" allowOverlap="1" wp14:anchorId="1B64301C" wp14:editId="702614CA">
                <wp:simplePos x="0" y="0"/>
                <wp:positionH relativeFrom="margin">
                  <wp:posOffset>5271035</wp:posOffset>
                </wp:positionH>
                <wp:positionV relativeFrom="paragraph">
                  <wp:posOffset>149860</wp:posOffset>
                </wp:positionV>
                <wp:extent cx="1390115" cy="715010"/>
                <wp:effectExtent l="0" t="0" r="0" b="8890"/>
                <wp:wrapSquare wrapText="bothSides"/>
                <wp:docPr id="115091427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115" cy="715010"/>
                          <a:chOff x="216" y="-55"/>
                          <a:chExt cx="2012" cy="1367"/>
                        </a:xfrm>
                      </wpg:grpSpPr>
                      <wpg:grpSp>
                        <wpg:cNvPr id="496698296" name="Group 1276"/>
                        <wpg:cNvGrpSpPr>
                          <a:grpSpLocks/>
                        </wpg:cNvGrpSpPr>
                        <wpg:grpSpPr bwMode="auto">
                          <a:xfrm>
                            <a:off x="240" y="-55"/>
                            <a:ext cx="1778" cy="1047"/>
                            <a:chOff x="0" y="-55"/>
                            <a:chExt cx="1778" cy="1047"/>
                          </a:xfrm>
                        </wpg:grpSpPr>
                        <wpg:grpSp>
                          <wpg:cNvPr id="815457293" name="Group 1277"/>
                          <wpg:cNvGrpSpPr>
                            <a:grpSpLocks/>
                          </wpg:cNvGrpSpPr>
                          <wpg:grpSpPr bwMode="auto">
                            <a:xfrm>
                              <a:off x="0" y="422"/>
                              <a:ext cx="1778" cy="143"/>
                              <a:chOff x="0" y="0"/>
                              <a:chExt cx="2199" cy="143"/>
                            </a:xfrm>
                          </wpg:grpSpPr>
                          <wps:wsp>
                            <wps:cNvPr id="27348433" name="AutoShape 1278"/>
                            <wps:cNvCnPr>
                              <a:cxnSpLocks noChangeShapeType="1"/>
                            </wps:cNvCnPr>
                            <wps:spPr bwMode="auto">
                              <a:xfrm>
                                <a:off x="0" y="70"/>
                                <a:ext cx="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90479957" name="Group 1279"/>
                            <wpg:cNvGrpSpPr>
                              <a:grpSpLocks/>
                            </wpg:cNvGrpSpPr>
                            <wpg:grpSpPr bwMode="auto">
                              <a:xfrm>
                                <a:off x="309" y="0"/>
                                <a:ext cx="630" cy="143"/>
                                <a:chOff x="0" y="0"/>
                                <a:chExt cx="630" cy="143"/>
                              </a:xfrm>
                            </wpg:grpSpPr>
                            <wps:wsp>
                              <wps:cNvPr id="909523724" name="Rectangle 1280"/>
                              <wps:cNvSpPr>
                                <a:spLocks noChangeArrowheads="1"/>
                              </wps:cNvSpPr>
                              <wps:spPr bwMode="auto">
                                <a:xfrm>
                                  <a:off x="0" y="0"/>
                                  <a:ext cx="321"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8589185" name="AutoShape 1281"/>
                              <wps:cNvCnPr>
                                <a:cxnSpLocks noChangeShapeType="1"/>
                              </wps:cNvCnPr>
                              <wps:spPr bwMode="auto">
                                <a:xfrm>
                                  <a:off x="321" y="70"/>
                                  <a:ext cx="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69615329" name="Group 1282"/>
                            <wpg:cNvGrpSpPr>
                              <a:grpSpLocks/>
                            </wpg:cNvGrpSpPr>
                            <wpg:grpSpPr bwMode="auto">
                              <a:xfrm>
                                <a:off x="939" y="0"/>
                                <a:ext cx="630" cy="143"/>
                                <a:chOff x="0" y="0"/>
                                <a:chExt cx="630" cy="143"/>
                              </a:xfrm>
                            </wpg:grpSpPr>
                            <wps:wsp>
                              <wps:cNvPr id="306462877" name="Rectangle 1283"/>
                              <wps:cNvSpPr>
                                <a:spLocks noChangeArrowheads="1"/>
                              </wps:cNvSpPr>
                              <wps:spPr bwMode="auto">
                                <a:xfrm>
                                  <a:off x="0" y="0"/>
                                  <a:ext cx="321"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7960329" name="AutoShape 1284"/>
                              <wps:cNvCnPr>
                                <a:cxnSpLocks noChangeShapeType="1"/>
                              </wps:cNvCnPr>
                              <wps:spPr bwMode="auto">
                                <a:xfrm>
                                  <a:off x="321" y="70"/>
                                  <a:ext cx="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86413649" name="Group 1285"/>
                            <wpg:cNvGrpSpPr>
                              <a:grpSpLocks/>
                            </wpg:cNvGrpSpPr>
                            <wpg:grpSpPr bwMode="auto">
                              <a:xfrm>
                                <a:off x="1569" y="0"/>
                                <a:ext cx="630" cy="143"/>
                                <a:chOff x="0" y="0"/>
                                <a:chExt cx="630" cy="143"/>
                              </a:xfrm>
                            </wpg:grpSpPr>
                            <wps:wsp>
                              <wps:cNvPr id="1049320756" name="Rectangle 1286"/>
                              <wps:cNvSpPr>
                                <a:spLocks noChangeArrowheads="1"/>
                              </wps:cNvSpPr>
                              <wps:spPr bwMode="auto">
                                <a:xfrm>
                                  <a:off x="0" y="0"/>
                                  <a:ext cx="321"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7587251" name="AutoShape 1287"/>
                              <wps:cNvCnPr>
                                <a:cxnSpLocks noChangeShapeType="1"/>
                              </wps:cNvCnPr>
                              <wps:spPr bwMode="auto">
                                <a:xfrm>
                                  <a:off x="321" y="70"/>
                                  <a:ext cx="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954707365" name="AutoShape 1288"/>
                          <wps:cNvCnPr>
                            <a:cxnSpLocks noChangeShapeType="1"/>
                          </wps:cNvCnPr>
                          <wps:spPr bwMode="auto">
                            <a:xfrm>
                              <a:off x="120" y="492"/>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8343236" name="AutoShape 1289"/>
                          <wps:cNvCnPr>
                            <a:cxnSpLocks noChangeShapeType="1"/>
                          </wps:cNvCnPr>
                          <wps:spPr bwMode="auto">
                            <a:xfrm>
                              <a:off x="120" y="852"/>
                              <a:ext cx="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067477" name="AutoShape 1290"/>
                          <wps:cNvCnPr>
                            <a:cxnSpLocks noChangeShapeType="1"/>
                          </wps:cNvCnPr>
                          <wps:spPr bwMode="auto">
                            <a:xfrm>
                              <a:off x="490" y="712"/>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842212" name="AutoShape 1291"/>
                          <wps:cNvCnPr>
                            <a:cxnSpLocks noChangeShapeType="1"/>
                          </wps:cNvCnPr>
                          <wps:spPr bwMode="auto">
                            <a:xfrm>
                              <a:off x="538" y="792"/>
                              <a:ext cx="0" cy="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674310" name="AutoShape 1292"/>
                          <wps:cNvCnPr>
                            <a:cxnSpLocks noChangeShapeType="1"/>
                          </wps:cNvCnPr>
                          <wps:spPr bwMode="auto">
                            <a:xfrm>
                              <a:off x="545" y="852"/>
                              <a:ext cx="5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1828876" name="AutoShape 1293"/>
                          <wps:cNvCnPr>
                            <a:cxnSpLocks noChangeShapeType="1"/>
                          </wps:cNvCnPr>
                          <wps:spPr bwMode="auto">
                            <a:xfrm>
                              <a:off x="1134" y="492"/>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20859309" name="Group 1294"/>
                          <wpg:cNvGrpSpPr>
                            <a:grpSpLocks/>
                          </wpg:cNvGrpSpPr>
                          <wpg:grpSpPr bwMode="auto">
                            <a:xfrm>
                              <a:off x="649" y="-55"/>
                              <a:ext cx="1012" cy="430"/>
                              <a:chOff x="0" y="-55"/>
                              <a:chExt cx="1012" cy="430"/>
                            </a:xfrm>
                          </wpg:grpSpPr>
                          <wps:wsp>
                            <wps:cNvPr id="1613322608" name="AutoShape 1295"/>
                            <wps:cNvCnPr>
                              <a:cxnSpLocks noChangeShapeType="1"/>
                            </wps:cNvCnPr>
                            <wps:spPr bwMode="auto">
                              <a:xfrm>
                                <a:off x="0" y="132"/>
                                <a:ext cx="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075785" name="AutoShape 1296"/>
                            <wps:cNvCnPr>
                              <a:cxnSpLocks noChangeShapeType="1"/>
                            </wps:cNvCnPr>
                            <wps:spPr bwMode="auto">
                              <a:xfrm>
                                <a:off x="655" y="132"/>
                                <a:ext cx="3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51937956" name="Group 1297"/>
                            <wpg:cNvGrpSpPr>
                              <a:grpSpLocks/>
                            </wpg:cNvGrpSpPr>
                            <wpg:grpSpPr bwMode="auto">
                              <a:xfrm>
                                <a:off x="152" y="-55"/>
                                <a:ext cx="624" cy="430"/>
                                <a:chOff x="-254" y="-84"/>
                                <a:chExt cx="843" cy="661"/>
                              </a:xfrm>
                            </wpg:grpSpPr>
                            <wps:wsp>
                              <wps:cNvPr id="719961411" name="Oval 1298"/>
                              <wps:cNvSpPr>
                                <a:spLocks noChangeArrowheads="1"/>
                              </wps:cNvSpPr>
                              <wps:spPr bwMode="auto">
                                <a:xfrm>
                                  <a:off x="0" y="0"/>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979840" name="Text Box 1299"/>
                              <wps:cNvSpPr txBox="1">
                                <a:spLocks noChangeArrowheads="1"/>
                              </wps:cNvSpPr>
                              <wps:spPr bwMode="auto">
                                <a:xfrm>
                                  <a:off x="-254" y="-84"/>
                                  <a:ext cx="843"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423A3" w14:textId="77607DB0" w:rsidR="00104C77" w:rsidRDefault="00104C77" w:rsidP="00104C77">
                                    <w:r>
                                      <w:t xml:space="preserve">   A</w:t>
                                    </w:r>
                                  </w:p>
                                </w:txbxContent>
                              </wps:txbx>
                              <wps:bodyPr rot="0" vert="horz" wrap="square" lIns="0" tIns="0" rIns="0" bIns="0" anchor="t" anchorCtr="0" upright="1">
                                <a:noAutofit/>
                              </wps:bodyPr>
                            </wps:wsp>
                          </wpg:grpSp>
                        </wpg:grpSp>
                        <wps:wsp>
                          <wps:cNvPr id="708107864" name="AutoShape 1300"/>
                          <wps:cNvCnPr>
                            <a:cxnSpLocks noChangeShapeType="1"/>
                          </wps:cNvCnPr>
                          <wps:spPr bwMode="auto">
                            <a:xfrm>
                              <a:off x="649" y="132"/>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3827941" name="AutoShape 1301"/>
                          <wps:cNvCnPr>
                            <a:cxnSpLocks noChangeShapeType="1"/>
                          </wps:cNvCnPr>
                          <wps:spPr bwMode="auto">
                            <a:xfrm>
                              <a:off x="1661" y="132"/>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37739672" name="Group 1302"/>
                        <wpg:cNvGrpSpPr>
                          <a:grpSpLocks/>
                        </wpg:cNvGrpSpPr>
                        <wpg:grpSpPr bwMode="auto">
                          <a:xfrm>
                            <a:off x="216" y="31"/>
                            <a:ext cx="2012" cy="1281"/>
                            <a:chOff x="216" y="-92"/>
                            <a:chExt cx="2012" cy="1281"/>
                          </a:xfrm>
                        </wpg:grpSpPr>
                        <wps:wsp>
                          <wps:cNvPr id="1298440064" name="Text Box 1303"/>
                          <wps:cNvSpPr txBox="1">
                            <a:spLocks noChangeArrowheads="1"/>
                          </wps:cNvSpPr>
                          <wps:spPr bwMode="auto">
                            <a:xfrm>
                              <a:off x="1768" y="297"/>
                              <a:ext cx="46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651FB" w14:textId="77777777" w:rsidR="00104C77" w:rsidRDefault="00104C77" w:rsidP="00104C77">
                                <w:pPr>
                                  <w:rPr>
                                    <w:sz w:val="18"/>
                                    <w:szCs w:val="18"/>
                                  </w:rPr>
                                </w:pPr>
                              </w:p>
                            </w:txbxContent>
                          </wps:txbx>
                          <wps:bodyPr rot="0" vert="horz" wrap="square" lIns="91440" tIns="45720" rIns="91440" bIns="45720" anchor="t" anchorCtr="0" upright="1">
                            <a:noAutofit/>
                          </wps:bodyPr>
                        </wps:wsp>
                        <wps:wsp>
                          <wps:cNvPr id="586959628" name="Text Box 1305"/>
                          <wps:cNvSpPr txBox="1">
                            <a:spLocks noChangeArrowheads="1"/>
                          </wps:cNvSpPr>
                          <wps:spPr bwMode="auto">
                            <a:xfrm>
                              <a:off x="216" y="-92"/>
                              <a:ext cx="738"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CB223" w14:textId="77777777" w:rsidR="00104C77" w:rsidRDefault="00104C77" w:rsidP="00104C77">
                                <w:pPr>
                                  <w:rPr>
                                    <w:sz w:val="18"/>
                                    <w:szCs w:val="18"/>
                                    <w:vertAlign w:val="subscript"/>
                                  </w:rPr>
                                </w:pPr>
                                <w:r>
                                  <w:rPr>
                                    <w:sz w:val="18"/>
                                    <w:szCs w:val="18"/>
                                  </w:rPr>
                                  <w:t>R</w:t>
                                </w:r>
                                <w:r>
                                  <w:rPr>
                                    <w:sz w:val="18"/>
                                    <w:szCs w:val="18"/>
                                    <w:vertAlign w:val="subscript"/>
                                  </w:rPr>
                                  <w:t>1</w:t>
                                </w:r>
                              </w:p>
                            </w:txbxContent>
                          </wps:txbx>
                          <wps:bodyPr rot="0" vert="horz" wrap="square" lIns="91440" tIns="45720" rIns="91440" bIns="45720" anchor="t" anchorCtr="0" upright="1">
                            <a:noAutofit/>
                          </wps:bodyPr>
                        </wps:wsp>
                        <wps:wsp>
                          <wps:cNvPr id="1242629964" name="Text Box 1306"/>
                          <wps:cNvSpPr txBox="1">
                            <a:spLocks noChangeArrowheads="1"/>
                          </wps:cNvSpPr>
                          <wps:spPr bwMode="auto">
                            <a:xfrm>
                              <a:off x="880" y="0"/>
                              <a:ext cx="67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06371" w14:textId="77777777" w:rsidR="00104C77" w:rsidRDefault="00104C77" w:rsidP="00104C77">
                                <w:pPr>
                                  <w:rPr>
                                    <w:sz w:val="18"/>
                                    <w:szCs w:val="18"/>
                                    <w:vertAlign w:val="subscript"/>
                                  </w:rPr>
                                </w:pPr>
                                <w:r>
                                  <w:rPr>
                                    <w:sz w:val="18"/>
                                    <w:szCs w:val="18"/>
                                  </w:rPr>
                                  <w:t>R</w:t>
                                </w:r>
                                <w:r>
                                  <w:rPr>
                                    <w:sz w:val="18"/>
                                    <w:szCs w:val="18"/>
                                    <w:vertAlign w:val="subscript"/>
                                  </w:rPr>
                                  <w:t>2</w:t>
                                </w:r>
                              </w:p>
                            </w:txbxContent>
                          </wps:txbx>
                          <wps:bodyPr rot="0" vert="horz" wrap="square" lIns="91440" tIns="45720" rIns="91440" bIns="45720" anchor="t" anchorCtr="0" upright="1">
                            <a:noAutofit/>
                          </wps:bodyPr>
                        </wps:wsp>
                        <wps:wsp>
                          <wps:cNvPr id="120133113" name="Text Box 1307"/>
                          <wps:cNvSpPr txBox="1">
                            <a:spLocks noChangeArrowheads="1"/>
                          </wps:cNvSpPr>
                          <wps:spPr bwMode="auto">
                            <a:xfrm>
                              <a:off x="1451" y="0"/>
                              <a:ext cx="724"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9BAA8" w14:textId="77777777" w:rsidR="00104C77" w:rsidRDefault="00104C77" w:rsidP="00104C77">
                                <w:pPr>
                                  <w:rPr>
                                    <w:sz w:val="18"/>
                                    <w:szCs w:val="18"/>
                                    <w:vertAlign w:val="subscript"/>
                                  </w:rPr>
                                </w:pPr>
                                <w:r>
                                  <w:rPr>
                                    <w:sz w:val="18"/>
                                    <w:szCs w:val="18"/>
                                  </w:rPr>
                                  <w:t>R</w:t>
                                </w:r>
                                <w:r>
                                  <w:rPr>
                                    <w:sz w:val="18"/>
                                    <w:szCs w:val="18"/>
                                    <w:vertAlign w:val="subscript"/>
                                  </w:rPr>
                                  <w:t>3</w:t>
                                </w:r>
                              </w:p>
                            </w:txbxContent>
                          </wps:txbx>
                          <wps:bodyPr rot="0" vert="horz" wrap="square" lIns="91440" tIns="45720" rIns="91440" bIns="45720" anchor="t" anchorCtr="0" upright="1">
                            <a:noAutofit/>
                          </wps:bodyPr>
                        </wps:wsp>
                        <wps:wsp>
                          <wps:cNvPr id="1164475975" name="Text Box 1308"/>
                          <wps:cNvSpPr txBox="1">
                            <a:spLocks noChangeArrowheads="1"/>
                          </wps:cNvSpPr>
                          <wps:spPr bwMode="auto">
                            <a:xfrm>
                              <a:off x="493" y="729"/>
                              <a:ext cx="88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C508C" w14:textId="77777777" w:rsidR="00104C77" w:rsidRDefault="00104C77" w:rsidP="00104C77">
                                <w:pPr>
                                  <w:rPr>
                                    <w:sz w:val="18"/>
                                    <w:szCs w:val="18"/>
                                    <w:vertAlign w:val="subscript"/>
                                  </w:rPr>
                                </w:pPr>
                                <w:r>
                                  <w:rPr>
                                    <w:sz w:val="18"/>
                                    <w:szCs w:val="18"/>
                                  </w:rPr>
                                  <w:t>ξ, r</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64301C" id="Group 4" o:spid="_x0000_s1090" style="position:absolute;left:0;text-align:left;margin-left:415.05pt;margin-top:11.8pt;width:109.45pt;height:56.3pt;z-index:251855872;mso-position-horizontal-relative:margin;mso-position-vertical-relative:text" coordorigin="216,-55" coordsize="2012,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">
                <v:group id="Group 1276" o:spid="_x0000_s1091" style="position:absolute;left:240;top:-55;width:1778;height:1047" coordorigin=",-55" coordsize="1778,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">
                  <v:group id="Group 1277" o:spid="_x0000_s1092" style="position:absolute;top:422;width:1778;height:143" coordsize="219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">
                    <v:shape id="AutoShape 1278" o:spid="_x0000_s1093" type="#_x0000_t32" style="position:absolute;top:70;width: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"/>
                    <v:group id="Group 1279" o:spid="_x0000_s1094" style="position:absolute;left:309;width:630;height:143" coordsize="63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">
                      <v:rect id="Rectangle 1280" o:spid="_x0000_s1095" style="position:absolute;width:32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"/>
                      <v:shape id="AutoShape 1281" o:spid="_x0000_s1096" type="#_x0000_t32" style="position:absolute;left:321;top:70;width: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"/>
                    </v:group>
                    <v:group id="Group 1282" o:spid="_x0000_s1097" style="position:absolute;left:939;width:630;height:143" coordsize="63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">
                      <v:rect id="Rectangle 1283" o:spid="_x0000_s1098" style="position:absolute;width:32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"/>
                      <v:shape id="AutoShape 1284" o:spid="_x0000_s1099" type="#_x0000_t32" style="position:absolute;left:321;top:70;width: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"/>
                    </v:group>
                    <v:group id="Group 1285" o:spid="_x0000_s1100" style="position:absolute;left:1569;width:630;height:143" coordsize="63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">
                      <v:rect id="Rectangle 1286" o:spid="_x0000_s1101" style="position:absolute;width:32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"/>
                      <v:shape id="AutoShape 1287" o:spid="_x0000_s1102" type="#_x0000_t32" style="position:absolute;left:321;top:70;width: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"/>
                    </v:group>
                  </v:group>
                  <v:shape id="AutoShape 1288" o:spid="_x0000_s1103" type="#_x0000_t32" style="position:absolute;left:120;top:492;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"/>
                  <v:shape id="AutoShape 1289" o:spid="_x0000_s1104" type="#_x0000_t32" style="position:absolute;left:120;top:852;width:3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"/>
                  <v:shape id="AutoShape 1290" o:spid="_x0000_s1105" type="#_x0000_t32" style="position:absolute;left:490;top:712;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"/>
                  <v:shape id="AutoShape 1291" o:spid="_x0000_s1106" type="#_x0000_t32" style="position:absolute;left:538;top:792;width:0;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"/>
                  <v:shape id="AutoShape 1292" o:spid="_x0000_s1107" type="#_x0000_t32" style="position:absolute;left:545;top:852;width:5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"/>
                  <v:shape id="AutoShape 1293" o:spid="_x0000_s1108" type="#_x0000_t32" style="position:absolute;left:1134;top:492;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"/>
                  <v:group id="Group 1294" o:spid="_x0000_s1109" style="position:absolute;left:649;top:-55;width:1012;height:430" coordorigin=",-55" coordsize="101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">
                    <v:shape id="AutoShape 1295" o:spid="_x0000_s1110" type="#_x0000_t32" style="position:absolute;top:132;width:3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"/>
                    <v:shape id="AutoShape 1296" o:spid="_x0000_s1111" type="#_x0000_t32" style="position:absolute;left:655;top:132;width:35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"/>
                    <v:group id="Group 1297" o:spid="_x0000_s1112" style="position:absolute;left:152;top:-55;width:624;height:430" coordorigin="-254,-84" coordsize="84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">
                      <v:oval id="Oval 1298" o:spid="_x0000_s1113" style="position:absolute;width:4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"/>
                      <v:shape id="Text Box 1299" o:spid="_x0000_s1114" type="#_x0000_t202" style="position:absolute;left:-254;top:-84;width:843;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" filled="f" stroked="f">
                        <v:textbox inset="0,0,0,0">
                          <w:txbxContent>
                            <w:p w14:paraId="488423A3" w14:textId="77607DB0" w:rsidR="00104C77" w:rsidRDefault="00104C77" w:rsidP="00104C77">
                              <w:r>
                                <w:t xml:space="preserve">   A</w:t>
                              </w:r>
                            </w:p>
                          </w:txbxContent>
                        </v:textbox>
                      </v:shape>
                    </v:group>
                  </v:group>
                  <v:shape id="AutoShape 1300" o:spid="_x0000_s1115" type="#_x0000_t32" style="position:absolute;left:649;top:132;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"/>
                  <v:shape id="AutoShape 1301" o:spid="_x0000_s1116" type="#_x0000_t32" style="position:absolute;left:1661;top:132;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"/>
                </v:group>
                <v:group id="Group 1302" o:spid="_x0000_s1117" style="position:absolute;left:216;top:31;width:2012;height:1281" coordorigin="216,-92" coordsize="2012,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">
                  <v:shape id="Text Box 1303" o:spid="_x0000_s1118" type="#_x0000_t202" style="position:absolute;left:1768;top:297;width:46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" filled="f" stroked="f">
                    <v:textbox>
                      <w:txbxContent>
                        <w:p w14:paraId="1D6651FB" w14:textId="77777777" w:rsidR="00104C77" w:rsidRDefault="00104C77" w:rsidP="00104C77">
                          <w:pPr>
                            <w:rPr>
                              <w:sz w:val="18"/>
                              <w:szCs w:val="18"/>
                            </w:rPr>
                          </w:pPr>
                        </w:p>
                      </w:txbxContent>
                    </v:textbox>
                  </v:shape>
                  <v:shape id="Text Box 1305" o:spid="_x0000_s1119" type="#_x0000_t202" style="position:absolute;left:216;top:-92;width:738;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" filled="f" stroked="f">
                    <v:textbox>
                      <w:txbxContent>
                        <w:p w14:paraId="04DCB223" w14:textId="77777777" w:rsidR="00104C77" w:rsidRDefault="00104C77" w:rsidP="00104C77">
                          <w:pPr>
                            <w:rPr>
                              <w:sz w:val="18"/>
                              <w:szCs w:val="18"/>
                              <w:vertAlign w:val="subscript"/>
                            </w:rPr>
                          </w:pPr>
                          <w:r>
                            <w:rPr>
                              <w:sz w:val="18"/>
                              <w:szCs w:val="18"/>
                            </w:rPr>
                            <w:t>R</w:t>
                          </w:r>
                          <w:r>
                            <w:rPr>
                              <w:sz w:val="18"/>
                              <w:szCs w:val="18"/>
                              <w:vertAlign w:val="subscript"/>
                            </w:rPr>
                            <w:t>1</w:t>
                          </w:r>
                        </w:p>
                      </w:txbxContent>
                    </v:textbox>
                  </v:shape>
                  <v:shape id="Text Box 1306" o:spid="_x0000_s1120" type="#_x0000_t202" style="position:absolute;left:880;width:67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" filled="f" stroked="f">
                    <v:textbox>
                      <w:txbxContent>
                        <w:p w14:paraId="28006371" w14:textId="77777777" w:rsidR="00104C77" w:rsidRDefault="00104C77" w:rsidP="00104C77">
                          <w:pPr>
                            <w:rPr>
                              <w:sz w:val="18"/>
                              <w:szCs w:val="18"/>
                              <w:vertAlign w:val="subscript"/>
                            </w:rPr>
                          </w:pPr>
                          <w:r>
                            <w:rPr>
                              <w:sz w:val="18"/>
                              <w:szCs w:val="18"/>
                            </w:rPr>
                            <w:t>R</w:t>
                          </w:r>
                          <w:r>
                            <w:rPr>
                              <w:sz w:val="18"/>
                              <w:szCs w:val="18"/>
                              <w:vertAlign w:val="subscript"/>
                            </w:rPr>
                            <w:t>2</w:t>
                          </w:r>
                        </w:p>
                      </w:txbxContent>
                    </v:textbox>
                  </v:shape>
                  <v:shape id="Text Box 1307" o:spid="_x0000_s1121" type="#_x0000_t202" style="position:absolute;left:1451;width:72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" filled="f" stroked="f">
                    <v:textbox>
                      <w:txbxContent>
                        <w:p w14:paraId="6CB9BAA8" w14:textId="77777777" w:rsidR="00104C77" w:rsidRDefault="00104C77" w:rsidP="00104C77">
                          <w:pPr>
                            <w:rPr>
                              <w:sz w:val="18"/>
                              <w:szCs w:val="18"/>
                              <w:vertAlign w:val="subscript"/>
                            </w:rPr>
                          </w:pPr>
                          <w:r>
                            <w:rPr>
                              <w:sz w:val="18"/>
                              <w:szCs w:val="18"/>
                            </w:rPr>
                            <w:t>R</w:t>
                          </w:r>
                          <w:r>
                            <w:rPr>
                              <w:sz w:val="18"/>
                              <w:szCs w:val="18"/>
                              <w:vertAlign w:val="subscript"/>
                            </w:rPr>
                            <w:t>3</w:t>
                          </w:r>
                        </w:p>
                      </w:txbxContent>
                    </v:textbox>
                  </v:shape>
                  <v:shape id="Text Box 1308" o:spid="_x0000_s1122" type="#_x0000_t202" style="position:absolute;left:493;top:729;width:881;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" filled="f" stroked="f">
                    <v:textbox>
                      <w:txbxContent>
                        <w:p w14:paraId="622C508C" w14:textId="77777777" w:rsidR="00104C77" w:rsidRDefault="00104C77" w:rsidP="00104C77">
                          <w:pPr>
                            <w:rPr>
                              <w:sz w:val="18"/>
                              <w:szCs w:val="18"/>
                              <w:vertAlign w:val="subscript"/>
                            </w:rPr>
                          </w:pPr>
                          <w:r>
                            <w:rPr>
                              <w:sz w:val="18"/>
                              <w:szCs w:val="18"/>
                            </w:rPr>
                            <w:t>ξ, r</w:t>
                          </w:r>
                        </w:p>
                      </w:txbxContent>
                    </v:textbox>
                  </v:shape>
                </v:group>
                <w10:wrap type="square" anchorx="margin"/>
              </v:group>
            </w:pict>
          </mc:Fallback>
        </mc:AlternateContent>
      </w:r>
      <w:r w:rsidR="00104C77" w:rsidRPr="006012A9">
        <w:rPr>
          <w:rFonts w:eastAsia="Palatino Linotype"/>
          <w:color w:val="auto"/>
          <w:sz w:val="26"/>
          <w:szCs w:val="26"/>
        </w:rPr>
        <w:t xml:space="preserve">Cho mạch điện như hình vẽ. Bỏ qua điện trở của dây nối và ampe kế, </w:t>
      </w:r>
      <w:r w:rsidR="00820990" w:rsidRPr="006012A9">
        <w:rPr>
          <w:rFonts w:eastAsia="Palatino Linotype"/>
          <w:color w:val="auto"/>
          <w:sz w:val="26"/>
          <w:szCs w:val="26"/>
        </w:rPr>
        <w:t>E</w:t>
      </w:r>
      <w:r w:rsidR="00104C77" w:rsidRPr="006012A9">
        <w:rPr>
          <w:rFonts w:eastAsia="Palatino Linotype"/>
          <w:color w:val="auto"/>
          <w:sz w:val="26"/>
          <w:szCs w:val="26"/>
        </w:rPr>
        <w:t xml:space="preserve"> = 30V, r=3Ω, R</w:t>
      </w:r>
      <w:r w:rsidR="00104C77" w:rsidRPr="006012A9">
        <w:rPr>
          <w:rFonts w:eastAsia="Palatino Linotype"/>
          <w:color w:val="auto"/>
          <w:sz w:val="26"/>
          <w:szCs w:val="26"/>
          <w:vertAlign w:val="subscript"/>
        </w:rPr>
        <w:t>1</w:t>
      </w:r>
      <w:r w:rsidR="00104C77" w:rsidRPr="006012A9">
        <w:rPr>
          <w:rFonts w:eastAsia="Palatino Linotype"/>
          <w:color w:val="auto"/>
          <w:sz w:val="26"/>
          <w:szCs w:val="26"/>
        </w:rPr>
        <w:t xml:space="preserve"> = 12Ω, R</w:t>
      </w:r>
      <w:r w:rsidR="00104C77" w:rsidRPr="006012A9">
        <w:rPr>
          <w:rFonts w:eastAsia="Palatino Linotype"/>
          <w:color w:val="auto"/>
          <w:sz w:val="26"/>
          <w:szCs w:val="26"/>
          <w:vertAlign w:val="subscript"/>
        </w:rPr>
        <w:t>2</w:t>
      </w:r>
      <w:r w:rsidR="00104C77" w:rsidRPr="006012A9">
        <w:rPr>
          <w:rFonts w:eastAsia="Palatino Linotype"/>
          <w:color w:val="auto"/>
          <w:sz w:val="26"/>
          <w:szCs w:val="26"/>
        </w:rPr>
        <w:t xml:space="preserve"> = 36Ω, R</w:t>
      </w:r>
      <w:r w:rsidR="00104C77" w:rsidRPr="006012A9">
        <w:rPr>
          <w:rFonts w:eastAsia="Palatino Linotype"/>
          <w:color w:val="auto"/>
          <w:sz w:val="26"/>
          <w:szCs w:val="26"/>
          <w:vertAlign w:val="subscript"/>
        </w:rPr>
        <w:t>3</w:t>
      </w:r>
      <w:r w:rsidR="00104C77" w:rsidRPr="006012A9">
        <w:rPr>
          <w:rFonts w:eastAsia="Palatino Linotype"/>
          <w:color w:val="auto"/>
          <w:sz w:val="26"/>
          <w:szCs w:val="26"/>
        </w:rPr>
        <w:t xml:space="preserve"> = 18Ω. Số chỉ ampe kế bằng</w:t>
      </w:r>
    </w:p>
    <w:p w14:paraId="50B39FC5" w14:textId="21133EDE" w:rsidR="00104C77" w:rsidRPr="006012A9" w:rsidRDefault="00104C77" w:rsidP="008B0479">
      <w:pPr>
        <w:pStyle w:val="Normal3"/>
        <w:spacing w:line="276" w:lineRule="auto"/>
        <w:jc w:val="both"/>
        <w:rPr>
          <w:rFonts w:eastAsia="Palatino Linotype"/>
          <w:b/>
          <w:sz w:val="26"/>
          <w:szCs w:val="26"/>
        </w:rPr>
      </w:pPr>
      <w:r w:rsidRPr="006012A9">
        <w:rPr>
          <w:rFonts w:eastAsia="Palatino Linotype"/>
          <w:b/>
          <w:sz w:val="26"/>
          <w:szCs w:val="26"/>
          <w:highlight w:val="cyan"/>
          <w:u w:val="thick" w:color="00B050"/>
        </w:rPr>
        <w:t>A</w:t>
      </w:r>
      <w:r w:rsidRPr="006012A9">
        <w:rPr>
          <w:rFonts w:eastAsia="Palatino Linotype"/>
          <w:b/>
          <w:sz w:val="26"/>
          <w:szCs w:val="26"/>
          <w:highlight w:val="cyan"/>
        </w:rPr>
        <w:t xml:space="preserve">. </w:t>
      </w:r>
      <w:r w:rsidRPr="006012A9">
        <w:rPr>
          <w:rFonts w:eastAsia="Palatino Linotype"/>
          <w:sz w:val="26"/>
          <w:szCs w:val="26"/>
          <w:highlight w:val="cyan"/>
        </w:rPr>
        <w:t>0,741A</w:t>
      </w:r>
      <w:r w:rsidRPr="006012A9">
        <w:rPr>
          <w:rFonts w:eastAsia="Palatino Linotype"/>
          <w:sz w:val="26"/>
          <w:szCs w:val="26"/>
        </w:rPr>
        <w:t xml:space="preserve">. </w:t>
      </w:r>
      <w:r w:rsidRPr="006012A9">
        <w:rPr>
          <w:rFonts w:eastAsia="Palatino Linotype"/>
          <w:b/>
          <w:sz w:val="26"/>
          <w:szCs w:val="26"/>
        </w:rPr>
        <w:tab/>
      </w:r>
      <w:r w:rsidRPr="006012A9">
        <w:rPr>
          <w:rFonts w:eastAsia="Palatino Linotype"/>
          <w:b/>
          <w:sz w:val="26"/>
          <w:szCs w:val="26"/>
        </w:rPr>
        <w:tab/>
      </w:r>
      <w:r w:rsidR="00820990" w:rsidRPr="006012A9">
        <w:rPr>
          <w:rFonts w:eastAsia="Palatino Linotype"/>
          <w:b/>
          <w:sz w:val="26"/>
          <w:szCs w:val="26"/>
        </w:rPr>
        <w:tab/>
      </w:r>
      <w:r w:rsidRPr="006012A9">
        <w:rPr>
          <w:rFonts w:eastAsia="Palatino Linotype"/>
          <w:b/>
          <w:sz w:val="26"/>
          <w:szCs w:val="26"/>
        </w:rPr>
        <w:t xml:space="preserve">B. </w:t>
      </w:r>
      <w:r w:rsidRPr="006012A9">
        <w:rPr>
          <w:rFonts w:eastAsia="Palatino Linotype"/>
          <w:sz w:val="26"/>
          <w:szCs w:val="26"/>
        </w:rPr>
        <w:t xml:space="preserve">0,654A </w:t>
      </w:r>
    </w:p>
    <w:p w14:paraId="617DF97D" w14:textId="7A5F8371" w:rsidR="00104C77" w:rsidRPr="006012A9" w:rsidRDefault="00104C77" w:rsidP="008B0479">
      <w:pPr>
        <w:pStyle w:val="Normal3"/>
        <w:spacing w:line="276" w:lineRule="auto"/>
        <w:jc w:val="both"/>
        <w:rPr>
          <w:rFonts w:eastAsia="Palatino Linotype"/>
          <w:b/>
          <w:sz w:val="26"/>
          <w:szCs w:val="26"/>
        </w:rPr>
      </w:pPr>
      <w:r w:rsidRPr="006012A9">
        <w:rPr>
          <w:rFonts w:eastAsia="Palatino Linotype"/>
          <w:b/>
          <w:sz w:val="26"/>
          <w:szCs w:val="26"/>
        </w:rPr>
        <w:t xml:space="preserve">C. </w:t>
      </w:r>
      <w:r w:rsidRPr="006012A9">
        <w:rPr>
          <w:rFonts w:eastAsia="Palatino Linotype"/>
          <w:sz w:val="26"/>
          <w:szCs w:val="26"/>
        </w:rPr>
        <w:t xml:space="preserve">0,5A. </w:t>
      </w:r>
      <w:r w:rsidRPr="006012A9">
        <w:rPr>
          <w:rFonts w:eastAsia="Palatino Linotype"/>
          <w:sz w:val="26"/>
          <w:szCs w:val="26"/>
        </w:rPr>
        <w:tab/>
      </w:r>
      <w:r w:rsidRPr="006012A9">
        <w:rPr>
          <w:rFonts w:eastAsia="Palatino Linotype"/>
          <w:sz w:val="26"/>
          <w:szCs w:val="26"/>
        </w:rPr>
        <w:tab/>
      </w:r>
      <w:r w:rsidRPr="006012A9">
        <w:rPr>
          <w:rFonts w:eastAsia="Palatino Linotype"/>
          <w:b/>
          <w:sz w:val="26"/>
          <w:szCs w:val="26"/>
        </w:rPr>
        <w:tab/>
        <w:t xml:space="preserve">D. </w:t>
      </w:r>
      <w:r w:rsidRPr="006012A9">
        <w:rPr>
          <w:rFonts w:eastAsia="Palatino Linotype"/>
          <w:sz w:val="26"/>
          <w:szCs w:val="26"/>
        </w:rPr>
        <w:t>1A.</w:t>
      </w:r>
      <w:r w:rsidRPr="006012A9">
        <w:rPr>
          <w:rFonts w:eastAsia="Palatino Linotype"/>
          <w:b/>
          <w:sz w:val="26"/>
          <w:szCs w:val="26"/>
        </w:rPr>
        <w:tab/>
      </w:r>
      <w:r w:rsidRPr="006012A9">
        <w:rPr>
          <w:rFonts w:eastAsia="Palatino Linotype"/>
          <w:b/>
          <w:sz w:val="26"/>
          <w:szCs w:val="26"/>
        </w:rPr>
        <w:tab/>
      </w:r>
      <w:r w:rsidRPr="006012A9">
        <w:rPr>
          <w:rFonts w:eastAsia="Palatino Linotype"/>
          <w:b/>
          <w:sz w:val="26"/>
          <w:szCs w:val="26"/>
        </w:rPr>
        <w:tab/>
      </w:r>
    </w:p>
    <w:p w14:paraId="38D928BF" w14:textId="5D8BB7FE" w:rsidR="00104C77" w:rsidRPr="006012A9"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r w:rsidRPr="006012A9">
        <w:rPr>
          <w:rFonts w:eastAsia="Palatino Linotype"/>
          <w:b/>
          <w:color w:val="auto"/>
          <w:sz w:val="26"/>
          <w:szCs w:val="26"/>
        </w:rPr>
        <w:lastRenderedPageBreak/>
        <w:t>Câu 58:</w:t>
      </w:r>
      <w:r w:rsidRPr="006012A9">
        <w:rPr>
          <w:rFonts w:eastAsia="Palatino Linotype"/>
          <w:b/>
          <w:color w:val="auto"/>
          <w:sz w:val="26"/>
          <w:szCs w:val="26"/>
        </w:rPr>
        <w:tab/>
      </w:r>
      <w:r w:rsidR="00104C77" w:rsidRPr="006012A9">
        <w:rPr>
          <w:rFonts w:eastAsia="Palatino Linotype"/>
          <w:noProof/>
          <w:color w:val="auto"/>
          <w:sz w:val="26"/>
          <w:szCs w:val="26"/>
        </w:rPr>
        <mc:AlternateContent>
          <mc:Choice Requires="wpg">
            <w:drawing>
              <wp:anchor distT="0" distB="0" distL="114300" distR="114300" simplePos="0" relativeHeight="251856896" behindDoc="0" locked="0" layoutInCell="1" allowOverlap="1" wp14:anchorId="6D964FA7" wp14:editId="7FF86A7C">
                <wp:simplePos x="0" y="0"/>
                <wp:positionH relativeFrom="margin">
                  <wp:posOffset>5294630</wp:posOffset>
                </wp:positionH>
                <wp:positionV relativeFrom="paragraph">
                  <wp:posOffset>150495</wp:posOffset>
                </wp:positionV>
                <wp:extent cx="1389380" cy="831850"/>
                <wp:effectExtent l="0" t="3175" r="3175" b="3175"/>
                <wp:wrapSquare wrapText="bothSides"/>
                <wp:docPr id="28187626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9380" cy="831850"/>
                          <a:chOff x="-45" y="-170"/>
                          <a:chExt cx="2400" cy="1500"/>
                        </a:xfrm>
                      </wpg:grpSpPr>
                      <wpg:grpSp>
                        <wpg:cNvPr id="1374629911" name="Group 1310"/>
                        <wpg:cNvGrpSpPr>
                          <a:grpSpLocks/>
                        </wpg:cNvGrpSpPr>
                        <wpg:grpSpPr bwMode="auto">
                          <a:xfrm>
                            <a:off x="-45" y="256"/>
                            <a:ext cx="2400" cy="671"/>
                            <a:chOff x="-45" y="0"/>
                            <a:chExt cx="2400" cy="671"/>
                          </a:xfrm>
                        </wpg:grpSpPr>
                        <wps:wsp>
                          <wps:cNvPr id="1443503479" name="Text Box 1311"/>
                          <wps:cNvSpPr txBox="1">
                            <a:spLocks noChangeArrowheads="1"/>
                          </wps:cNvSpPr>
                          <wps:spPr bwMode="auto">
                            <a:xfrm>
                              <a:off x="1768" y="297"/>
                              <a:ext cx="587"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B929E" w14:textId="77777777" w:rsidR="00104C77" w:rsidRDefault="00104C77" w:rsidP="00104C77">
                                <w:pPr>
                                  <w:rPr>
                                    <w:sz w:val="18"/>
                                    <w:szCs w:val="18"/>
                                  </w:rPr>
                                </w:pPr>
                                <w:r>
                                  <w:rPr>
                                    <w:sz w:val="18"/>
                                    <w:szCs w:val="18"/>
                                  </w:rPr>
                                  <w:t>N</w:t>
                                </w:r>
                              </w:p>
                            </w:txbxContent>
                          </wps:txbx>
                          <wps:bodyPr rot="0" vert="horz" wrap="square" lIns="91440" tIns="45720" rIns="91440" bIns="45720" anchor="t" anchorCtr="0" upright="1">
                            <a:noAutofit/>
                          </wps:bodyPr>
                        </wps:wsp>
                        <wps:wsp>
                          <wps:cNvPr id="1096141955" name="Text Box 1312"/>
                          <wps:cNvSpPr txBox="1">
                            <a:spLocks noChangeArrowheads="1"/>
                          </wps:cNvSpPr>
                          <wps:spPr bwMode="auto">
                            <a:xfrm>
                              <a:off x="-45" y="299"/>
                              <a:ext cx="50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B44A1" w14:textId="77777777" w:rsidR="00104C77" w:rsidRDefault="00104C77" w:rsidP="00104C77">
                                <w:pPr>
                                  <w:rPr>
                                    <w:sz w:val="18"/>
                                    <w:szCs w:val="18"/>
                                  </w:rPr>
                                </w:pPr>
                                <w:r>
                                  <w:rPr>
                                    <w:sz w:val="18"/>
                                    <w:szCs w:val="18"/>
                                  </w:rPr>
                                  <w:t>M</w:t>
                                </w:r>
                              </w:p>
                            </w:txbxContent>
                          </wps:txbx>
                          <wps:bodyPr rot="0" vert="horz" wrap="square" lIns="91440" tIns="45720" rIns="91440" bIns="45720" anchor="t" anchorCtr="0" upright="1">
                            <a:noAutofit/>
                          </wps:bodyPr>
                        </wps:wsp>
                        <wps:wsp>
                          <wps:cNvPr id="390153299" name="Text Box 1313"/>
                          <wps:cNvSpPr txBox="1">
                            <a:spLocks noChangeArrowheads="1"/>
                          </wps:cNvSpPr>
                          <wps:spPr bwMode="auto">
                            <a:xfrm>
                              <a:off x="390" y="14"/>
                              <a:ext cx="71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56B52" w14:textId="77777777" w:rsidR="00104C77" w:rsidRDefault="00104C77" w:rsidP="00104C77">
                                <w:pPr>
                                  <w:rPr>
                                    <w:sz w:val="18"/>
                                    <w:szCs w:val="18"/>
                                    <w:vertAlign w:val="subscript"/>
                                  </w:rPr>
                                </w:pPr>
                                <w:r>
                                  <w:rPr>
                                    <w:sz w:val="18"/>
                                    <w:szCs w:val="18"/>
                                  </w:rPr>
                                  <w:t>R</w:t>
                                </w:r>
                                <w:r w:rsidRPr="00520A37">
                                  <w:rPr>
                                    <w:sz w:val="16"/>
                                    <w:szCs w:val="16"/>
                                    <w:vertAlign w:val="subscript"/>
                                  </w:rPr>
                                  <w:t>1</w:t>
                                </w:r>
                              </w:p>
                            </w:txbxContent>
                          </wps:txbx>
                          <wps:bodyPr rot="0" vert="horz" wrap="square" lIns="91440" tIns="45720" rIns="91440" bIns="45720" anchor="t" anchorCtr="0" upright="1">
                            <a:noAutofit/>
                          </wps:bodyPr>
                        </wps:wsp>
                        <wps:wsp>
                          <wps:cNvPr id="1259364481" name="Text Box 1314"/>
                          <wps:cNvSpPr txBox="1">
                            <a:spLocks noChangeArrowheads="1"/>
                          </wps:cNvSpPr>
                          <wps:spPr bwMode="auto">
                            <a:xfrm>
                              <a:off x="870" y="19"/>
                              <a:ext cx="67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8EC7A" w14:textId="77777777" w:rsidR="00104C77" w:rsidRDefault="00104C77" w:rsidP="00104C77">
                                <w:pPr>
                                  <w:rPr>
                                    <w:sz w:val="18"/>
                                    <w:szCs w:val="18"/>
                                    <w:vertAlign w:val="subscript"/>
                                  </w:rPr>
                                </w:pPr>
                                <w:r>
                                  <w:rPr>
                                    <w:sz w:val="18"/>
                                    <w:szCs w:val="18"/>
                                  </w:rPr>
                                  <w:t>R</w:t>
                                </w:r>
                                <w:r>
                                  <w:rPr>
                                    <w:sz w:val="18"/>
                                    <w:szCs w:val="18"/>
                                    <w:vertAlign w:val="subscript"/>
                                  </w:rPr>
                                  <w:t>2</w:t>
                                </w:r>
                              </w:p>
                            </w:txbxContent>
                          </wps:txbx>
                          <wps:bodyPr rot="0" vert="horz" wrap="square" lIns="91440" tIns="45720" rIns="91440" bIns="45720" anchor="t" anchorCtr="0" upright="1">
                            <a:noAutofit/>
                          </wps:bodyPr>
                        </wps:wsp>
                        <wps:wsp>
                          <wps:cNvPr id="969488330" name="Text Box 1315"/>
                          <wps:cNvSpPr txBox="1">
                            <a:spLocks noChangeArrowheads="1"/>
                          </wps:cNvSpPr>
                          <wps:spPr bwMode="auto">
                            <a:xfrm>
                              <a:off x="1451" y="0"/>
                              <a:ext cx="679"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5D26B" w14:textId="77777777" w:rsidR="00104C77" w:rsidRDefault="00104C77" w:rsidP="00104C77">
                                <w:pPr>
                                  <w:rPr>
                                    <w:sz w:val="18"/>
                                    <w:szCs w:val="18"/>
                                    <w:vertAlign w:val="subscript"/>
                                  </w:rPr>
                                </w:pPr>
                                <w:r>
                                  <w:rPr>
                                    <w:sz w:val="18"/>
                                    <w:szCs w:val="18"/>
                                  </w:rPr>
                                  <w:t>R</w:t>
                                </w:r>
                                <w:r>
                                  <w:rPr>
                                    <w:sz w:val="18"/>
                                    <w:szCs w:val="18"/>
                                    <w:vertAlign w:val="subscript"/>
                                  </w:rPr>
                                  <w:t>3</w:t>
                                </w:r>
                              </w:p>
                            </w:txbxContent>
                          </wps:txbx>
                          <wps:bodyPr rot="0" vert="horz" wrap="square" lIns="91440" tIns="45720" rIns="91440" bIns="45720" anchor="t" anchorCtr="0" upright="1">
                            <a:noAutofit/>
                          </wps:bodyPr>
                        </wps:wsp>
                      </wpg:grpSp>
                      <wpg:grpSp>
                        <wpg:cNvPr id="557780197" name="Group 1316"/>
                        <wpg:cNvGrpSpPr>
                          <a:grpSpLocks/>
                        </wpg:cNvGrpSpPr>
                        <wpg:grpSpPr bwMode="auto">
                          <a:xfrm>
                            <a:off x="240" y="-170"/>
                            <a:ext cx="1960" cy="1500"/>
                            <a:chOff x="0" y="-170"/>
                            <a:chExt cx="1960" cy="1500"/>
                          </a:xfrm>
                        </wpg:grpSpPr>
                        <wps:wsp>
                          <wps:cNvPr id="595630771" name="AutoShape 1317"/>
                          <wps:cNvCnPr>
                            <a:cxnSpLocks noChangeShapeType="1"/>
                          </wps:cNvCnPr>
                          <wps:spPr bwMode="auto">
                            <a:xfrm>
                              <a:off x="739" y="996"/>
                              <a:ext cx="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43709853" name="Group 1318"/>
                          <wpg:cNvGrpSpPr>
                            <a:grpSpLocks/>
                          </wpg:cNvGrpSpPr>
                          <wpg:grpSpPr bwMode="auto">
                            <a:xfrm>
                              <a:off x="0" y="122"/>
                              <a:ext cx="1778" cy="873"/>
                              <a:chOff x="0" y="0"/>
                              <a:chExt cx="1778" cy="873"/>
                            </a:xfrm>
                          </wpg:grpSpPr>
                          <wpg:grpSp>
                            <wpg:cNvPr id="197280141" name="Group 1319"/>
                            <wpg:cNvGrpSpPr>
                              <a:grpSpLocks/>
                            </wpg:cNvGrpSpPr>
                            <wpg:grpSpPr bwMode="auto">
                              <a:xfrm>
                                <a:off x="1019" y="0"/>
                                <a:ext cx="48" cy="280"/>
                                <a:chOff x="0" y="0"/>
                                <a:chExt cx="48" cy="280"/>
                              </a:xfrm>
                            </wpg:grpSpPr>
                            <wps:wsp>
                              <wps:cNvPr id="1422394007" name="AutoShape 1320"/>
                              <wps:cNvCnPr>
                                <a:cxnSpLocks noChangeShapeType="1"/>
                              </wps:cNvCnPr>
                              <wps:spPr bwMode="auto">
                                <a:xfrm>
                                  <a:off x="0" y="0"/>
                                  <a:ext cx="1"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107704" name="AutoShape 1321"/>
                              <wps:cNvCnPr>
                                <a:cxnSpLocks noChangeShapeType="1"/>
                              </wps:cNvCnPr>
                              <wps:spPr bwMode="auto">
                                <a:xfrm>
                                  <a:off x="48" y="80"/>
                                  <a:ext cx="0" cy="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07244946" name="Group 1322"/>
                            <wpg:cNvGrpSpPr>
                              <a:grpSpLocks/>
                            </wpg:cNvGrpSpPr>
                            <wpg:grpSpPr bwMode="auto">
                              <a:xfrm>
                                <a:off x="0" y="153"/>
                                <a:ext cx="1778" cy="720"/>
                                <a:chOff x="0" y="0"/>
                                <a:chExt cx="1778" cy="720"/>
                              </a:xfrm>
                            </wpg:grpSpPr>
                            <wpg:grpSp>
                              <wpg:cNvPr id="1541980034" name="Group 1323"/>
                              <wpg:cNvGrpSpPr>
                                <a:grpSpLocks/>
                              </wpg:cNvGrpSpPr>
                              <wpg:grpSpPr bwMode="auto">
                                <a:xfrm>
                                  <a:off x="0" y="290"/>
                                  <a:ext cx="1778" cy="143"/>
                                  <a:chOff x="0" y="0"/>
                                  <a:chExt cx="2199" cy="143"/>
                                </a:xfrm>
                              </wpg:grpSpPr>
                              <wps:wsp>
                                <wps:cNvPr id="483366009" name="AutoShape 1324"/>
                                <wps:cNvCnPr>
                                  <a:cxnSpLocks noChangeShapeType="1"/>
                                </wps:cNvCnPr>
                                <wps:spPr bwMode="auto">
                                  <a:xfrm>
                                    <a:off x="0" y="70"/>
                                    <a:ext cx="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36508896" name="Group 1325"/>
                                <wpg:cNvGrpSpPr>
                                  <a:grpSpLocks/>
                                </wpg:cNvGrpSpPr>
                                <wpg:grpSpPr bwMode="auto">
                                  <a:xfrm>
                                    <a:off x="309" y="0"/>
                                    <a:ext cx="630" cy="143"/>
                                    <a:chOff x="0" y="0"/>
                                    <a:chExt cx="630" cy="143"/>
                                  </a:xfrm>
                                </wpg:grpSpPr>
                                <wps:wsp>
                                  <wps:cNvPr id="546027196" name="Rectangle 1326"/>
                                  <wps:cNvSpPr>
                                    <a:spLocks noChangeArrowheads="1"/>
                                  </wps:cNvSpPr>
                                  <wps:spPr bwMode="auto">
                                    <a:xfrm>
                                      <a:off x="0" y="0"/>
                                      <a:ext cx="321"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0753787" name="AutoShape 1327"/>
                                  <wps:cNvCnPr>
                                    <a:cxnSpLocks noChangeShapeType="1"/>
                                  </wps:cNvCnPr>
                                  <wps:spPr bwMode="auto">
                                    <a:xfrm>
                                      <a:off x="321" y="70"/>
                                      <a:ext cx="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01867721" name="Group 1328"/>
                                <wpg:cNvGrpSpPr>
                                  <a:grpSpLocks/>
                                </wpg:cNvGrpSpPr>
                                <wpg:grpSpPr bwMode="auto">
                                  <a:xfrm>
                                    <a:off x="939" y="0"/>
                                    <a:ext cx="630" cy="143"/>
                                    <a:chOff x="0" y="0"/>
                                    <a:chExt cx="630" cy="143"/>
                                  </a:xfrm>
                                </wpg:grpSpPr>
                                <wps:wsp>
                                  <wps:cNvPr id="115120822" name="Rectangle 1329"/>
                                  <wps:cNvSpPr>
                                    <a:spLocks noChangeArrowheads="1"/>
                                  </wps:cNvSpPr>
                                  <wps:spPr bwMode="auto">
                                    <a:xfrm>
                                      <a:off x="0" y="0"/>
                                      <a:ext cx="321"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9697607" name="AutoShape 1330"/>
                                  <wps:cNvCnPr>
                                    <a:cxnSpLocks noChangeShapeType="1"/>
                                  </wps:cNvCnPr>
                                  <wps:spPr bwMode="auto">
                                    <a:xfrm>
                                      <a:off x="321" y="70"/>
                                      <a:ext cx="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33349424" name="Group 1331"/>
                                <wpg:cNvGrpSpPr>
                                  <a:grpSpLocks/>
                                </wpg:cNvGrpSpPr>
                                <wpg:grpSpPr bwMode="auto">
                                  <a:xfrm>
                                    <a:off x="1569" y="0"/>
                                    <a:ext cx="630" cy="143"/>
                                    <a:chOff x="0" y="0"/>
                                    <a:chExt cx="630" cy="143"/>
                                  </a:xfrm>
                                </wpg:grpSpPr>
                                <wps:wsp>
                                  <wps:cNvPr id="1643503169" name="Rectangle 1332"/>
                                  <wps:cNvSpPr>
                                    <a:spLocks noChangeArrowheads="1"/>
                                  </wps:cNvSpPr>
                                  <wps:spPr bwMode="auto">
                                    <a:xfrm>
                                      <a:off x="0" y="0"/>
                                      <a:ext cx="321"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2150907" name="AutoShape 1333"/>
                                  <wps:cNvCnPr>
                                    <a:cxnSpLocks noChangeShapeType="1"/>
                                  </wps:cNvCnPr>
                                  <wps:spPr bwMode="auto">
                                    <a:xfrm>
                                      <a:off x="321" y="70"/>
                                      <a:ext cx="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7619435" name="AutoShape 1334"/>
                              <wps:cNvCnPr>
                                <a:cxnSpLocks noChangeShapeType="1"/>
                              </wps:cNvCnPr>
                              <wps:spPr bwMode="auto">
                                <a:xfrm>
                                  <a:off x="120" y="360"/>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203128" name="AutoShape 1335"/>
                              <wps:cNvCnPr>
                                <a:cxnSpLocks noChangeShapeType="1"/>
                              </wps:cNvCnPr>
                              <wps:spPr bwMode="auto">
                                <a:xfrm>
                                  <a:off x="120" y="720"/>
                                  <a:ext cx="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511368" name="AutoShape 1336"/>
                              <wps:cNvCnPr>
                                <a:cxnSpLocks noChangeShapeType="1"/>
                              </wps:cNvCnPr>
                              <wps:spPr bwMode="auto">
                                <a:xfrm>
                                  <a:off x="1134" y="360"/>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110016" name="AutoShape 1337"/>
                              <wps:cNvCnPr>
                                <a:cxnSpLocks noChangeShapeType="1"/>
                              </wps:cNvCnPr>
                              <wps:spPr bwMode="auto">
                                <a:xfrm>
                                  <a:off x="649" y="0"/>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675937" name="AutoShape 1338"/>
                              <wps:cNvCnPr>
                                <a:cxnSpLocks noChangeShapeType="1"/>
                              </wps:cNvCnPr>
                              <wps:spPr bwMode="auto">
                                <a:xfrm>
                                  <a:off x="1661" y="0"/>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7179658" name="AutoShape 1339"/>
                            <wps:cNvCnPr>
                              <a:cxnSpLocks noChangeShapeType="1"/>
                            </wps:cNvCnPr>
                            <wps:spPr bwMode="auto">
                              <a:xfrm>
                                <a:off x="649" y="153"/>
                                <a:ext cx="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17193" name="AutoShape 1340"/>
                            <wps:cNvCnPr>
                              <a:cxnSpLocks noChangeShapeType="1"/>
                            </wps:cNvCnPr>
                            <wps:spPr bwMode="auto">
                              <a:xfrm>
                                <a:off x="1067" y="154"/>
                                <a:ext cx="5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0815220" name="Group 1341"/>
                          <wpg:cNvGrpSpPr>
                            <a:grpSpLocks/>
                          </wpg:cNvGrpSpPr>
                          <wpg:grpSpPr bwMode="auto">
                            <a:xfrm>
                              <a:off x="298" y="809"/>
                              <a:ext cx="797" cy="521"/>
                              <a:chOff x="-259" y="-84"/>
                              <a:chExt cx="1077" cy="801"/>
                            </a:xfrm>
                          </wpg:grpSpPr>
                          <wps:wsp>
                            <wps:cNvPr id="882455061" name="Oval 1342"/>
                            <wps:cNvSpPr>
                              <a:spLocks noChangeArrowheads="1"/>
                            </wps:cNvSpPr>
                            <wps:spPr bwMode="auto">
                              <a:xfrm>
                                <a:off x="0" y="0"/>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2772121" name="Text Box 1343"/>
                            <wps:cNvSpPr txBox="1">
                              <a:spLocks noChangeArrowheads="1"/>
                            </wps:cNvSpPr>
                            <wps:spPr bwMode="auto">
                              <a:xfrm>
                                <a:off x="-259" y="-84"/>
                                <a:ext cx="1077"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FA823" w14:textId="4BC2B9A1" w:rsidR="00104C77" w:rsidRDefault="00104C77" w:rsidP="00104C77">
                                  <w:r>
                                    <w:t xml:space="preserve">   A</w:t>
                                  </w:r>
                                </w:p>
                              </w:txbxContent>
                            </wps:txbx>
                            <wps:bodyPr rot="0" vert="horz" wrap="square" lIns="0" tIns="0" rIns="0" bIns="0" anchor="t" anchorCtr="0" upright="1">
                              <a:noAutofit/>
                            </wps:bodyPr>
                          </wps:wsp>
                        </wpg:grpSp>
                        <wps:wsp>
                          <wps:cNvPr id="854708143" name="Text Box 1344"/>
                          <wps:cNvSpPr txBox="1">
                            <a:spLocks noChangeArrowheads="1"/>
                          </wps:cNvSpPr>
                          <wps:spPr bwMode="auto">
                            <a:xfrm>
                              <a:off x="790" y="-170"/>
                              <a:ext cx="117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F91C5" w14:textId="77777777" w:rsidR="00104C77" w:rsidRDefault="00104C77" w:rsidP="00104C77">
                                <w:pPr>
                                  <w:rPr>
                                    <w:sz w:val="18"/>
                                    <w:szCs w:val="18"/>
                                    <w:vertAlign w:val="subscript"/>
                                  </w:rPr>
                                </w:pPr>
                                <w:r>
                                  <w:rPr>
                                    <w:sz w:val="18"/>
                                    <w:szCs w:val="18"/>
                                  </w:rPr>
                                  <w:t>ξ, r</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964FA7" id="Group 3" o:spid="_x0000_s1123" style="position:absolute;left:0;text-align:left;margin-left:416.9pt;margin-top:11.85pt;width:109.4pt;height:65.5pt;z-index:251856896;mso-position-horizontal-relative:margin;mso-position-vertical-relative:text" coordorigin="-45,-170" coordsize="240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">
                <v:group id="Group 1310" o:spid="_x0000_s1124" style="position:absolute;left:-45;top:256;width:2400;height:671" coordorigin="-45" coordsize="240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">
                  <v:shape id="Text Box 1311" o:spid="_x0000_s1125" type="#_x0000_t202" style="position:absolute;left:1768;top:297;width:58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" filled="f" stroked="f">
                    <v:textbox>
                      <w:txbxContent>
                        <w:p w14:paraId="784B929E" w14:textId="77777777" w:rsidR="00104C77" w:rsidRDefault="00104C77" w:rsidP="00104C77">
                          <w:pPr>
                            <w:rPr>
                              <w:sz w:val="18"/>
                              <w:szCs w:val="18"/>
                            </w:rPr>
                          </w:pPr>
                          <w:r>
                            <w:rPr>
                              <w:sz w:val="18"/>
                              <w:szCs w:val="18"/>
                            </w:rPr>
                            <w:t>N</w:t>
                          </w:r>
                        </w:p>
                      </w:txbxContent>
                    </v:textbox>
                  </v:shape>
                  <v:shape id="Text Box 1312" o:spid="_x0000_s1126" type="#_x0000_t202" style="position:absolute;left:-45;top:299;width: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" filled="f" stroked="f">
                    <v:textbox>
                      <w:txbxContent>
                        <w:p w14:paraId="14EB44A1" w14:textId="77777777" w:rsidR="00104C77" w:rsidRDefault="00104C77" w:rsidP="00104C77">
                          <w:pPr>
                            <w:rPr>
                              <w:sz w:val="18"/>
                              <w:szCs w:val="18"/>
                            </w:rPr>
                          </w:pPr>
                          <w:r>
                            <w:rPr>
                              <w:sz w:val="18"/>
                              <w:szCs w:val="18"/>
                            </w:rPr>
                            <w:t>M</w:t>
                          </w:r>
                        </w:p>
                      </w:txbxContent>
                    </v:textbox>
                  </v:shape>
                  <v:shape id="Text Box 1313" o:spid="_x0000_s1127" type="#_x0000_t202" style="position:absolute;left:390;top:14;width:71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" filled="f" stroked="f">
                    <v:textbox>
                      <w:txbxContent>
                        <w:p w14:paraId="4AA56B52" w14:textId="77777777" w:rsidR="00104C77" w:rsidRDefault="00104C77" w:rsidP="00104C77">
                          <w:pPr>
                            <w:rPr>
                              <w:sz w:val="18"/>
                              <w:szCs w:val="18"/>
                              <w:vertAlign w:val="subscript"/>
                            </w:rPr>
                          </w:pPr>
                          <w:r>
                            <w:rPr>
                              <w:sz w:val="18"/>
                              <w:szCs w:val="18"/>
                            </w:rPr>
                            <w:t>R</w:t>
                          </w:r>
                          <w:r w:rsidRPr="00520A37">
                            <w:rPr>
                              <w:sz w:val="16"/>
                              <w:szCs w:val="16"/>
                              <w:vertAlign w:val="subscript"/>
                            </w:rPr>
                            <w:t>1</w:t>
                          </w:r>
                        </w:p>
                      </w:txbxContent>
                    </v:textbox>
                  </v:shape>
                  <v:shape id="Text Box 1314" o:spid="_x0000_s1128" type="#_x0000_t202" style="position:absolute;left:870;top:19;width:67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" filled="f" stroked="f">
                    <v:textbox>
                      <w:txbxContent>
                        <w:p w14:paraId="4218EC7A" w14:textId="77777777" w:rsidR="00104C77" w:rsidRDefault="00104C77" w:rsidP="00104C77">
                          <w:pPr>
                            <w:rPr>
                              <w:sz w:val="18"/>
                              <w:szCs w:val="18"/>
                              <w:vertAlign w:val="subscript"/>
                            </w:rPr>
                          </w:pPr>
                          <w:r>
                            <w:rPr>
                              <w:sz w:val="18"/>
                              <w:szCs w:val="18"/>
                            </w:rPr>
                            <w:t>R</w:t>
                          </w:r>
                          <w:r>
                            <w:rPr>
                              <w:sz w:val="18"/>
                              <w:szCs w:val="18"/>
                              <w:vertAlign w:val="subscript"/>
                            </w:rPr>
                            <w:t>2</w:t>
                          </w:r>
                        </w:p>
                      </w:txbxContent>
                    </v:textbox>
                  </v:shape>
                  <v:shape id="Text Box 1315" o:spid="_x0000_s1129" type="#_x0000_t202" style="position:absolute;left:1451;width:679;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" filled="f" stroked="f">
                    <v:textbox>
                      <w:txbxContent>
                        <w:p w14:paraId="7255D26B" w14:textId="77777777" w:rsidR="00104C77" w:rsidRDefault="00104C77" w:rsidP="00104C77">
                          <w:pPr>
                            <w:rPr>
                              <w:sz w:val="18"/>
                              <w:szCs w:val="18"/>
                              <w:vertAlign w:val="subscript"/>
                            </w:rPr>
                          </w:pPr>
                          <w:r>
                            <w:rPr>
                              <w:sz w:val="18"/>
                              <w:szCs w:val="18"/>
                            </w:rPr>
                            <w:t>R</w:t>
                          </w:r>
                          <w:r>
                            <w:rPr>
                              <w:sz w:val="18"/>
                              <w:szCs w:val="18"/>
                              <w:vertAlign w:val="subscript"/>
                            </w:rPr>
                            <w:t>3</w:t>
                          </w:r>
                        </w:p>
                      </w:txbxContent>
                    </v:textbox>
                  </v:shape>
                </v:group>
                <v:group id="Group 1316" o:spid="_x0000_s1130" style="position:absolute;left:240;top:-170;width:1960;height:1500" coordorigin=",-170" coordsize="196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">
                  <v:shape id="AutoShape 1317" o:spid="_x0000_s1131" type="#_x0000_t32" style="position:absolute;left:739;top:996;width: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"/>
                  <v:group id="Group 1318" o:spid="_x0000_s1132" style="position:absolute;top:122;width:1778;height:873" coordsize="177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">
                    <v:group id="Group 1319" o:spid="_x0000_s1133" style="position:absolute;left:1019;width:48;height:280" coordsize="4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">
                      <v:shape id="AutoShape 1320" o:spid="_x0000_s1134" type="#_x0000_t32" style="position:absolute;width:1;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"/>
                      <v:shape id="AutoShape 1321" o:spid="_x0000_s1135" type="#_x0000_t32" style="position:absolute;left:48;top:80;width:0;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"/>
                    </v:group>
                    <v:group id="Group 1322" o:spid="_x0000_s1136" style="position:absolute;top:153;width:1778;height:720" coordsize="177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">
                      <v:group id="Group 1323" o:spid="_x0000_s1137" style="position:absolute;top:290;width:1778;height:143" coordsize="219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">
                        <v:shape id="AutoShape 1324" o:spid="_x0000_s1138" type="#_x0000_t32" style="position:absolute;top:70;width: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"/>
                        <v:group id="Group 1325" o:spid="_x0000_s1139" style="position:absolute;left:309;width:630;height:143" coordsize="63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">
                          <v:rect id="Rectangle 1326" o:spid="_x0000_s1140" style="position:absolute;width:32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"/>
                          <v:shape id="AutoShape 1327" o:spid="_x0000_s1141" type="#_x0000_t32" style="position:absolute;left:321;top:70;width: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"/>
                        </v:group>
                        <v:group id="Group 1328" o:spid="_x0000_s1142" style="position:absolute;left:939;width:630;height:143" coordsize="63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">
                          <v:rect id="Rectangle 1329" o:spid="_x0000_s1143" style="position:absolute;width:32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"/>
                          <v:shape id="AutoShape 1330" o:spid="_x0000_s1144" type="#_x0000_t32" style="position:absolute;left:321;top:70;width: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"/>
                        </v:group>
                        <v:group id="Group 1331" o:spid="_x0000_s1145" style="position:absolute;left:1569;width:630;height:143" coordsize="63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">
                          <v:rect id="Rectangle 1332" o:spid="_x0000_s1146" style="position:absolute;width:32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"/>
                          <v:shape id="AutoShape 1333" o:spid="_x0000_s1147" type="#_x0000_t32" style="position:absolute;left:321;top:70;width: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"/>
                        </v:group>
                      </v:group>
                      <v:shape id="AutoShape 1334" o:spid="_x0000_s1148" type="#_x0000_t32" style="position:absolute;left:120;top:36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"/>
                      <v:shape id="AutoShape 1335" o:spid="_x0000_s1149" type="#_x0000_t32" style="position:absolute;left:120;top:720;width:3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"/>
                      <v:shape id="AutoShape 1336" o:spid="_x0000_s1150" type="#_x0000_t32" style="position:absolute;left:1134;top:36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"/>
                      <v:shape id="AutoShape 1337" o:spid="_x0000_s1151" type="#_x0000_t32" style="position:absolute;left:64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"/>
                      <v:shape id="AutoShape 1338" o:spid="_x0000_s1152" type="#_x0000_t32" style="position:absolute;left:1661;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"/>
                    </v:group>
                    <v:shape id="AutoShape 1339" o:spid="_x0000_s1153" type="#_x0000_t32" style="position:absolute;left:649;top:153;width:3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"/>
                    <v:shape id="AutoShape 1340" o:spid="_x0000_s1154" type="#_x0000_t32" style="position:absolute;left:1067;top:154;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"/>
                  </v:group>
                  <v:group id="Group 1341" o:spid="_x0000_s1155" style="position:absolute;left:298;top:809;width:797;height:521" coordorigin="-259,-84" coordsize="10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">
                    <v:oval id="Oval 1342" o:spid="_x0000_s1156" style="position:absolute;width:4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"/>
                    <v:shape id="Text Box 1343" o:spid="_x0000_s1157" type="#_x0000_t202" style="position:absolute;left:-259;top:-84;width:1077;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" filled="f" stroked="f">
                      <v:textbox inset="0,0,0,0">
                        <w:txbxContent>
                          <w:p w14:paraId="142FA823" w14:textId="4BC2B9A1" w:rsidR="00104C77" w:rsidRDefault="00104C77" w:rsidP="00104C77">
                            <w:r>
                              <w:t xml:space="preserve">   A</w:t>
                            </w:r>
                          </w:p>
                        </w:txbxContent>
                      </v:textbox>
                    </v:shape>
                  </v:group>
                  <v:shape id="Text Box 1344" o:spid="_x0000_s1158" type="#_x0000_t202" style="position:absolute;left:790;top:-170;width:117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" filled="f" stroked="f">
                    <v:textbox>
                      <w:txbxContent>
                        <w:p w14:paraId="7BCF91C5" w14:textId="77777777" w:rsidR="00104C77" w:rsidRDefault="00104C77" w:rsidP="00104C77">
                          <w:pPr>
                            <w:rPr>
                              <w:sz w:val="18"/>
                              <w:szCs w:val="18"/>
                              <w:vertAlign w:val="subscript"/>
                            </w:rPr>
                          </w:pPr>
                          <w:r>
                            <w:rPr>
                              <w:sz w:val="18"/>
                              <w:szCs w:val="18"/>
                            </w:rPr>
                            <w:t>ξ, r</w:t>
                          </w:r>
                        </w:p>
                      </w:txbxContent>
                    </v:textbox>
                  </v:shape>
                </v:group>
                <w10:wrap type="square" anchorx="margin"/>
              </v:group>
            </w:pict>
          </mc:Fallback>
        </mc:AlternateContent>
      </w:r>
      <w:r w:rsidR="00104C77" w:rsidRPr="006012A9">
        <w:rPr>
          <w:rFonts w:eastAsia="Palatino Linotype"/>
          <w:color w:val="auto"/>
          <w:sz w:val="26"/>
          <w:szCs w:val="26"/>
        </w:rPr>
        <w:t xml:space="preserve">Cho mạch điện như hình vẽ. Bỏ qua điện trở của dây nối và ampe kế, </w:t>
      </w:r>
      <w:r w:rsidR="00820990" w:rsidRPr="006012A9">
        <w:rPr>
          <w:rFonts w:eastAsia="Palatino Linotype"/>
          <w:color w:val="auto"/>
          <w:sz w:val="26"/>
          <w:szCs w:val="26"/>
        </w:rPr>
        <w:t>E</w:t>
      </w:r>
      <w:r w:rsidR="00104C77" w:rsidRPr="006012A9">
        <w:rPr>
          <w:rFonts w:eastAsia="Palatino Linotype"/>
          <w:color w:val="auto"/>
          <w:sz w:val="26"/>
          <w:szCs w:val="26"/>
        </w:rPr>
        <w:t xml:space="preserve"> = 30V, r = 3Ω, R</w:t>
      </w:r>
      <w:r w:rsidR="00104C77" w:rsidRPr="006012A9">
        <w:rPr>
          <w:rFonts w:eastAsia="Palatino Linotype"/>
          <w:color w:val="auto"/>
          <w:sz w:val="26"/>
          <w:szCs w:val="26"/>
          <w:vertAlign w:val="subscript"/>
        </w:rPr>
        <w:t>1</w:t>
      </w:r>
      <w:r w:rsidR="00104C77" w:rsidRPr="006012A9">
        <w:rPr>
          <w:rFonts w:eastAsia="Palatino Linotype"/>
          <w:color w:val="auto"/>
          <w:sz w:val="26"/>
          <w:szCs w:val="26"/>
        </w:rPr>
        <w:t xml:space="preserve"> = 12Ω, R</w:t>
      </w:r>
      <w:r w:rsidR="00104C77" w:rsidRPr="006012A9">
        <w:rPr>
          <w:rFonts w:eastAsia="Palatino Linotype"/>
          <w:color w:val="auto"/>
          <w:sz w:val="26"/>
          <w:szCs w:val="26"/>
          <w:vertAlign w:val="subscript"/>
        </w:rPr>
        <w:t>2</w:t>
      </w:r>
      <w:r w:rsidR="00104C77" w:rsidRPr="006012A9">
        <w:rPr>
          <w:rFonts w:eastAsia="Palatino Linotype"/>
          <w:color w:val="auto"/>
          <w:sz w:val="26"/>
          <w:szCs w:val="26"/>
        </w:rPr>
        <w:t xml:space="preserve"> = 36Ω, R</w:t>
      </w:r>
      <w:r w:rsidR="00104C77" w:rsidRPr="006012A9">
        <w:rPr>
          <w:rFonts w:eastAsia="Palatino Linotype"/>
          <w:color w:val="auto"/>
          <w:sz w:val="26"/>
          <w:szCs w:val="26"/>
          <w:vertAlign w:val="subscript"/>
        </w:rPr>
        <w:t>3</w:t>
      </w:r>
      <w:r w:rsidR="00104C77" w:rsidRPr="006012A9">
        <w:rPr>
          <w:rFonts w:eastAsia="Palatino Linotype"/>
          <w:color w:val="auto"/>
          <w:sz w:val="26"/>
          <w:szCs w:val="26"/>
        </w:rPr>
        <w:t xml:space="preserve"> = 18Ω. Xác định số chỉ ampe kế</w:t>
      </w:r>
    </w:p>
    <w:p w14:paraId="6C81329F" w14:textId="3A539250" w:rsidR="00104C77" w:rsidRPr="006012A9" w:rsidRDefault="00104C77" w:rsidP="008B0479">
      <w:pPr>
        <w:pStyle w:val="Normal3"/>
        <w:spacing w:line="276" w:lineRule="auto"/>
        <w:jc w:val="both"/>
        <w:rPr>
          <w:rFonts w:eastAsia="Palatino Linotype"/>
          <w:b/>
          <w:sz w:val="26"/>
          <w:szCs w:val="26"/>
        </w:rPr>
      </w:pPr>
      <w:r w:rsidRPr="006012A9">
        <w:rPr>
          <w:rFonts w:eastAsia="Palatino Linotype"/>
          <w:b/>
          <w:sz w:val="26"/>
          <w:szCs w:val="26"/>
          <w:u w:val="thick" w:color="00B050"/>
        </w:rPr>
        <w:t>A</w:t>
      </w:r>
      <w:r w:rsidRPr="006012A9">
        <w:rPr>
          <w:rFonts w:eastAsia="Palatino Linotype"/>
          <w:b/>
          <w:sz w:val="26"/>
          <w:szCs w:val="26"/>
        </w:rPr>
        <w:t xml:space="preserve">. </w:t>
      </w:r>
      <w:r w:rsidRPr="006012A9">
        <w:rPr>
          <w:rFonts w:eastAsia="Palatino Linotype"/>
          <w:sz w:val="26"/>
          <w:szCs w:val="26"/>
        </w:rPr>
        <w:t xml:space="preserve">0,75A. </w:t>
      </w:r>
      <w:r w:rsidRPr="006012A9">
        <w:rPr>
          <w:rFonts w:eastAsia="Palatino Linotype"/>
          <w:b/>
          <w:sz w:val="26"/>
          <w:szCs w:val="26"/>
        </w:rPr>
        <w:tab/>
      </w:r>
      <w:r w:rsidRPr="006012A9">
        <w:rPr>
          <w:rFonts w:eastAsia="Palatino Linotype"/>
          <w:b/>
          <w:sz w:val="26"/>
          <w:szCs w:val="26"/>
        </w:rPr>
        <w:tab/>
      </w:r>
      <w:r w:rsidR="00820990" w:rsidRPr="006012A9">
        <w:rPr>
          <w:rFonts w:eastAsia="Palatino Linotype"/>
          <w:b/>
          <w:sz w:val="26"/>
          <w:szCs w:val="26"/>
        </w:rPr>
        <w:tab/>
      </w:r>
      <w:r w:rsidRPr="006012A9">
        <w:rPr>
          <w:rFonts w:eastAsia="Palatino Linotype"/>
          <w:b/>
          <w:sz w:val="26"/>
          <w:szCs w:val="26"/>
        </w:rPr>
        <w:t xml:space="preserve">B. </w:t>
      </w:r>
      <w:r w:rsidRPr="006012A9">
        <w:rPr>
          <w:rFonts w:eastAsia="Palatino Linotype"/>
          <w:sz w:val="26"/>
          <w:szCs w:val="26"/>
        </w:rPr>
        <w:t xml:space="preserve">0,65A </w:t>
      </w:r>
    </w:p>
    <w:p w14:paraId="33E8B10C" w14:textId="0CEB4BEA" w:rsidR="00104C77" w:rsidRPr="006012A9" w:rsidRDefault="00104C77" w:rsidP="008B0479">
      <w:pPr>
        <w:pStyle w:val="Normal3"/>
        <w:spacing w:line="276" w:lineRule="auto"/>
        <w:jc w:val="both"/>
        <w:rPr>
          <w:rFonts w:eastAsia="Palatino Linotype"/>
          <w:b/>
          <w:sz w:val="26"/>
          <w:szCs w:val="26"/>
        </w:rPr>
      </w:pPr>
      <w:r w:rsidRPr="006012A9">
        <w:rPr>
          <w:rFonts w:eastAsia="Palatino Linotype"/>
          <w:b/>
          <w:sz w:val="26"/>
          <w:szCs w:val="26"/>
        </w:rPr>
        <w:t xml:space="preserve">C. </w:t>
      </w:r>
      <w:r w:rsidRPr="006012A9">
        <w:rPr>
          <w:rFonts w:eastAsia="Palatino Linotype"/>
          <w:sz w:val="26"/>
          <w:szCs w:val="26"/>
        </w:rPr>
        <w:t>0,5A .</w:t>
      </w:r>
      <w:r w:rsidRPr="006012A9">
        <w:rPr>
          <w:rFonts w:eastAsia="Palatino Linotype"/>
          <w:b/>
          <w:sz w:val="26"/>
          <w:szCs w:val="26"/>
        </w:rPr>
        <w:tab/>
      </w:r>
      <w:r w:rsidRPr="006012A9">
        <w:rPr>
          <w:rFonts w:eastAsia="Palatino Linotype"/>
          <w:b/>
          <w:sz w:val="26"/>
          <w:szCs w:val="26"/>
        </w:rPr>
        <w:tab/>
      </w:r>
      <w:r w:rsidR="00820990" w:rsidRPr="006012A9">
        <w:rPr>
          <w:rFonts w:eastAsia="Palatino Linotype"/>
          <w:b/>
          <w:sz w:val="26"/>
          <w:szCs w:val="26"/>
        </w:rPr>
        <w:tab/>
      </w:r>
      <w:r w:rsidRPr="006012A9">
        <w:rPr>
          <w:rFonts w:eastAsia="Palatino Linotype"/>
          <w:b/>
          <w:sz w:val="26"/>
          <w:szCs w:val="26"/>
        </w:rPr>
        <w:t xml:space="preserve">D. </w:t>
      </w:r>
      <w:r w:rsidRPr="006012A9">
        <w:rPr>
          <w:rFonts w:eastAsia="Palatino Linotype"/>
          <w:sz w:val="26"/>
          <w:szCs w:val="26"/>
        </w:rPr>
        <w:t>1A.</w:t>
      </w:r>
    </w:p>
    <w:p w14:paraId="00DCF141" w14:textId="57BDA99E" w:rsidR="00104C77" w:rsidRPr="006012A9"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r w:rsidRPr="006012A9">
        <w:rPr>
          <w:rFonts w:eastAsia="Palatino Linotype"/>
          <w:b/>
          <w:color w:val="auto"/>
          <w:sz w:val="26"/>
          <w:szCs w:val="26"/>
        </w:rPr>
        <w:t>Câu 59:</w:t>
      </w:r>
      <w:r w:rsidRPr="006012A9">
        <w:rPr>
          <w:rFonts w:eastAsia="Palatino Linotype"/>
          <w:b/>
          <w:color w:val="auto"/>
          <w:sz w:val="26"/>
          <w:szCs w:val="26"/>
        </w:rPr>
        <w:tab/>
      </w:r>
      <w:r w:rsidR="00104C77" w:rsidRPr="006012A9">
        <w:rPr>
          <w:noProof/>
          <w:color w:val="auto"/>
          <w:sz w:val="26"/>
          <w:szCs w:val="26"/>
        </w:rPr>
        <w:drawing>
          <wp:anchor distT="0" distB="0" distL="114300" distR="114300" simplePos="0" relativeHeight="251853824" behindDoc="0" locked="0" layoutInCell="1" allowOverlap="1" wp14:anchorId="3A7A9D53" wp14:editId="781A26D5">
            <wp:simplePos x="0" y="0"/>
            <wp:positionH relativeFrom="column">
              <wp:posOffset>5137150</wp:posOffset>
            </wp:positionH>
            <wp:positionV relativeFrom="paragraph">
              <wp:posOffset>150495</wp:posOffset>
            </wp:positionV>
            <wp:extent cx="1442085" cy="822960"/>
            <wp:effectExtent l="0" t="0" r="5715" b="0"/>
            <wp:wrapSquare wrapText="bothSides"/>
            <wp:docPr id="1287016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16254" name="Picture 2"/>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442085"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C77" w:rsidRPr="006012A9">
        <w:rPr>
          <w:rFonts w:eastAsia="Palatino Linotype"/>
          <w:color w:val="auto"/>
          <w:sz w:val="26"/>
          <w:szCs w:val="26"/>
        </w:rPr>
        <w:t>Cho mạch điện như hình vẽ. Trong đó E = 6V, r= 0,5 Ω, R</w:t>
      </w:r>
      <w:r w:rsidR="00104C77" w:rsidRPr="006012A9">
        <w:rPr>
          <w:rFonts w:eastAsia="Palatino Linotype"/>
          <w:color w:val="auto"/>
          <w:sz w:val="26"/>
          <w:szCs w:val="26"/>
          <w:vertAlign w:val="subscript"/>
        </w:rPr>
        <w:t>1</w:t>
      </w:r>
      <w:r w:rsidR="00104C77" w:rsidRPr="006012A9">
        <w:rPr>
          <w:rFonts w:eastAsia="Palatino Linotype"/>
          <w:color w:val="auto"/>
          <w:sz w:val="26"/>
          <w:szCs w:val="26"/>
        </w:rPr>
        <w:t>= R</w:t>
      </w:r>
      <w:r w:rsidR="00104C77" w:rsidRPr="006012A9">
        <w:rPr>
          <w:rFonts w:eastAsia="Palatino Linotype"/>
          <w:color w:val="auto"/>
          <w:sz w:val="26"/>
          <w:szCs w:val="26"/>
          <w:vertAlign w:val="subscript"/>
        </w:rPr>
        <w:t>2</w:t>
      </w:r>
      <w:r w:rsidR="00104C77" w:rsidRPr="006012A9">
        <w:rPr>
          <w:rFonts w:eastAsia="Palatino Linotype"/>
          <w:color w:val="auto"/>
          <w:sz w:val="26"/>
          <w:szCs w:val="26"/>
        </w:rPr>
        <w:t>= 2 Ω, R</w:t>
      </w:r>
      <w:r w:rsidR="00104C77" w:rsidRPr="006012A9">
        <w:rPr>
          <w:rFonts w:eastAsia="Palatino Linotype"/>
          <w:color w:val="auto"/>
          <w:sz w:val="26"/>
          <w:szCs w:val="26"/>
          <w:vertAlign w:val="subscript"/>
        </w:rPr>
        <w:t>3</w:t>
      </w:r>
      <w:r w:rsidR="00104C77" w:rsidRPr="006012A9">
        <w:rPr>
          <w:rFonts w:eastAsia="Palatino Linotype"/>
          <w:color w:val="auto"/>
          <w:sz w:val="26"/>
          <w:szCs w:val="26"/>
        </w:rPr>
        <w:t>= R</w:t>
      </w:r>
      <w:r w:rsidR="00104C77" w:rsidRPr="006012A9">
        <w:rPr>
          <w:rFonts w:eastAsia="Palatino Linotype"/>
          <w:color w:val="auto"/>
          <w:sz w:val="26"/>
          <w:szCs w:val="26"/>
          <w:vertAlign w:val="subscript"/>
        </w:rPr>
        <w:t>5</w:t>
      </w:r>
      <w:r w:rsidR="00104C77" w:rsidRPr="006012A9">
        <w:rPr>
          <w:rFonts w:eastAsia="Palatino Linotype"/>
          <w:color w:val="auto"/>
          <w:sz w:val="26"/>
          <w:szCs w:val="26"/>
        </w:rPr>
        <w:t>= 4 Ω, R</w:t>
      </w:r>
      <w:r w:rsidR="00104C77" w:rsidRPr="006012A9">
        <w:rPr>
          <w:rFonts w:eastAsia="Palatino Linotype"/>
          <w:color w:val="auto"/>
          <w:sz w:val="26"/>
          <w:szCs w:val="26"/>
          <w:vertAlign w:val="subscript"/>
        </w:rPr>
        <w:t>4</w:t>
      </w:r>
      <w:r w:rsidR="00104C77" w:rsidRPr="006012A9">
        <w:rPr>
          <w:rFonts w:eastAsia="Palatino Linotype"/>
          <w:color w:val="auto"/>
          <w:sz w:val="26"/>
          <w:szCs w:val="26"/>
        </w:rPr>
        <w:t>= 6 Ω. Điện trở của ampe kế và của các dây nối không đáng kể. Số chỉ của ampe kế và hiệu điện thế giữa hai cực của nguồn điện lần lượt bằng</w:t>
      </w:r>
    </w:p>
    <w:p w14:paraId="37200090" w14:textId="77777777" w:rsidR="00104C77" w:rsidRPr="006012A9" w:rsidRDefault="00104C77" w:rsidP="008B0479">
      <w:pPr>
        <w:pStyle w:val="Normal3"/>
        <w:spacing w:line="276" w:lineRule="auto"/>
        <w:jc w:val="both"/>
        <w:rPr>
          <w:rFonts w:eastAsia="Palatino Linotype"/>
          <w:sz w:val="26"/>
          <w:szCs w:val="26"/>
        </w:rPr>
      </w:pPr>
      <w:r w:rsidRPr="006012A9">
        <w:rPr>
          <w:rFonts w:eastAsia="Palatino Linotype"/>
          <w:b/>
          <w:sz w:val="26"/>
          <w:szCs w:val="26"/>
        </w:rPr>
        <w:t xml:space="preserve">A. </w:t>
      </w:r>
      <w:r w:rsidRPr="006012A9">
        <w:rPr>
          <w:rFonts w:eastAsia="Palatino Linotype"/>
          <w:sz w:val="26"/>
          <w:szCs w:val="26"/>
        </w:rPr>
        <w:t>U= 5,25V; I</w:t>
      </w:r>
      <w:r w:rsidRPr="006012A9">
        <w:rPr>
          <w:rFonts w:eastAsia="Palatino Linotype"/>
          <w:sz w:val="26"/>
          <w:szCs w:val="26"/>
          <w:vertAlign w:val="subscript"/>
        </w:rPr>
        <w:t>A</w:t>
      </w:r>
      <w:r w:rsidRPr="006012A9">
        <w:rPr>
          <w:rFonts w:eastAsia="Palatino Linotype"/>
          <w:sz w:val="26"/>
          <w:szCs w:val="26"/>
        </w:rPr>
        <w:t xml:space="preserve">= 0,5A.         </w:t>
      </w:r>
      <w:r w:rsidRPr="006012A9">
        <w:rPr>
          <w:rFonts w:eastAsia="Palatino Linotype"/>
          <w:sz w:val="26"/>
          <w:szCs w:val="26"/>
        </w:rPr>
        <w:tab/>
        <w:t xml:space="preserve"> </w:t>
      </w:r>
    </w:p>
    <w:p w14:paraId="61C265C2" w14:textId="77777777" w:rsidR="00104C77" w:rsidRPr="006012A9" w:rsidRDefault="00104C77" w:rsidP="008B0479">
      <w:pPr>
        <w:pStyle w:val="Normal3"/>
        <w:spacing w:line="276" w:lineRule="auto"/>
        <w:jc w:val="both"/>
        <w:rPr>
          <w:rFonts w:eastAsia="Palatino Linotype"/>
          <w:sz w:val="26"/>
          <w:szCs w:val="26"/>
        </w:rPr>
      </w:pPr>
      <w:r w:rsidRPr="006012A9">
        <w:rPr>
          <w:rFonts w:eastAsia="Palatino Linotype"/>
          <w:b/>
          <w:sz w:val="26"/>
          <w:szCs w:val="26"/>
          <w:highlight w:val="cyan"/>
          <w:u w:val="thick" w:color="00B050"/>
        </w:rPr>
        <w:t>B</w:t>
      </w:r>
      <w:r w:rsidRPr="006012A9">
        <w:rPr>
          <w:rFonts w:eastAsia="Palatino Linotype"/>
          <w:b/>
          <w:sz w:val="26"/>
          <w:szCs w:val="26"/>
          <w:highlight w:val="cyan"/>
        </w:rPr>
        <w:t xml:space="preserve">. </w:t>
      </w:r>
      <w:r w:rsidRPr="006012A9">
        <w:rPr>
          <w:rFonts w:eastAsia="Palatino Linotype"/>
          <w:sz w:val="26"/>
          <w:szCs w:val="26"/>
          <w:highlight w:val="cyan"/>
        </w:rPr>
        <w:t>U= 5,5V; I</w:t>
      </w:r>
      <w:r w:rsidRPr="006012A9">
        <w:rPr>
          <w:rFonts w:eastAsia="Palatino Linotype"/>
          <w:sz w:val="26"/>
          <w:szCs w:val="26"/>
          <w:highlight w:val="cyan"/>
          <w:vertAlign w:val="subscript"/>
        </w:rPr>
        <w:t>A</w:t>
      </w:r>
      <w:r w:rsidRPr="006012A9">
        <w:rPr>
          <w:rFonts w:eastAsia="Palatino Linotype"/>
          <w:sz w:val="26"/>
          <w:szCs w:val="26"/>
          <w:highlight w:val="cyan"/>
        </w:rPr>
        <w:t>= 0,25A</w:t>
      </w:r>
      <w:r w:rsidRPr="006012A9">
        <w:rPr>
          <w:rFonts w:eastAsia="Palatino Linotype"/>
          <w:sz w:val="26"/>
          <w:szCs w:val="26"/>
        </w:rPr>
        <w:t xml:space="preserve">. </w:t>
      </w:r>
    </w:p>
    <w:p w14:paraId="79C6B9C9" w14:textId="77777777" w:rsidR="00104C77" w:rsidRPr="006012A9" w:rsidRDefault="00104C77" w:rsidP="008B0479">
      <w:pPr>
        <w:pStyle w:val="Normal3"/>
        <w:spacing w:line="276" w:lineRule="auto"/>
        <w:jc w:val="both"/>
        <w:rPr>
          <w:rFonts w:eastAsia="Palatino Linotype"/>
          <w:sz w:val="26"/>
          <w:szCs w:val="26"/>
        </w:rPr>
      </w:pPr>
      <w:r w:rsidRPr="006012A9">
        <w:rPr>
          <w:rFonts w:eastAsia="Palatino Linotype"/>
          <w:b/>
          <w:sz w:val="26"/>
          <w:szCs w:val="26"/>
        </w:rPr>
        <w:t xml:space="preserve">C. </w:t>
      </w:r>
      <w:r w:rsidRPr="006012A9">
        <w:rPr>
          <w:rFonts w:eastAsia="Palatino Linotype"/>
          <w:sz w:val="26"/>
          <w:szCs w:val="26"/>
        </w:rPr>
        <w:t>U= 5V; I</w:t>
      </w:r>
      <w:r w:rsidRPr="006012A9">
        <w:rPr>
          <w:rFonts w:eastAsia="Palatino Linotype"/>
          <w:sz w:val="26"/>
          <w:szCs w:val="26"/>
          <w:vertAlign w:val="subscript"/>
        </w:rPr>
        <w:t>A</w:t>
      </w:r>
      <w:r w:rsidRPr="006012A9">
        <w:rPr>
          <w:rFonts w:eastAsia="Palatino Linotype"/>
          <w:sz w:val="26"/>
          <w:szCs w:val="26"/>
        </w:rPr>
        <w:t xml:space="preserve">= 0,25A.             </w:t>
      </w:r>
      <w:r w:rsidRPr="006012A9">
        <w:rPr>
          <w:rFonts w:eastAsia="Palatino Linotype"/>
          <w:sz w:val="26"/>
          <w:szCs w:val="26"/>
        </w:rPr>
        <w:tab/>
        <w:t xml:space="preserve"> </w:t>
      </w:r>
    </w:p>
    <w:p w14:paraId="57D24CF4" w14:textId="77777777" w:rsidR="00104C77" w:rsidRPr="006012A9" w:rsidRDefault="00104C77" w:rsidP="008B0479">
      <w:pPr>
        <w:pStyle w:val="Normal3"/>
        <w:spacing w:line="276" w:lineRule="auto"/>
        <w:jc w:val="both"/>
        <w:rPr>
          <w:rFonts w:eastAsia="Palatino Linotype"/>
          <w:sz w:val="26"/>
          <w:szCs w:val="26"/>
        </w:rPr>
      </w:pPr>
      <w:r w:rsidRPr="006012A9">
        <w:rPr>
          <w:rFonts w:eastAsia="Palatino Linotype"/>
          <w:b/>
          <w:sz w:val="26"/>
          <w:szCs w:val="26"/>
        </w:rPr>
        <w:t xml:space="preserve">D. </w:t>
      </w:r>
      <w:r w:rsidRPr="006012A9">
        <w:rPr>
          <w:rFonts w:eastAsia="Palatino Linotype"/>
          <w:sz w:val="26"/>
          <w:szCs w:val="26"/>
        </w:rPr>
        <w:t>U= 5V; I</w:t>
      </w:r>
      <w:r w:rsidRPr="006012A9">
        <w:rPr>
          <w:rFonts w:eastAsia="Palatino Linotype"/>
          <w:sz w:val="26"/>
          <w:szCs w:val="26"/>
          <w:vertAlign w:val="subscript"/>
        </w:rPr>
        <w:t>A</w:t>
      </w:r>
      <w:r w:rsidRPr="006012A9">
        <w:rPr>
          <w:rFonts w:eastAsia="Palatino Linotype"/>
          <w:sz w:val="26"/>
          <w:szCs w:val="26"/>
        </w:rPr>
        <w:t xml:space="preserve">= 0,5A. </w:t>
      </w:r>
    </w:p>
    <w:p w14:paraId="39DF0D13" w14:textId="41C23456" w:rsidR="00104C77" w:rsidRPr="006012A9" w:rsidRDefault="0095268E" w:rsidP="0095268E">
      <w:pPr>
        <w:widowControl w:val="0"/>
        <w:tabs>
          <w:tab w:val="left" w:pos="1080"/>
        </w:tabs>
        <w:autoSpaceDE w:val="0"/>
        <w:autoSpaceDN w:val="0"/>
        <w:adjustRightInd w:val="0"/>
        <w:spacing w:line="276" w:lineRule="auto"/>
        <w:jc w:val="both"/>
        <w:rPr>
          <w:rFonts w:eastAsia="Palatino Linotype"/>
          <w:color w:val="auto"/>
          <w:sz w:val="26"/>
          <w:szCs w:val="26"/>
        </w:rPr>
      </w:pPr>
      <w:r w:rsidRPr="006012A9">
        <w:rPr>
          <w:rFonts w:eastAsia="Palatino Linotype"/>
          <w:b/>
          <w:color w:val="auto"/>
          <w:sz w:val="26"/>
          <w:szCs w:val="26"/>
        </w:rPr>
        <w:t>Câu 60:</w:t>
      </w:r>
      <w:r w:rsidRPr="006012A9">
        <w:rPr>
          <w:rFonts w:eastAsia="Palatino Linotype"/>
          <w:b/>
          <w:color w:val="auto"/>
          <w:sz w:val="26"/>
          <w:szCs w:val="26"/>
        </w:rPr>
        <w:tab/>
      </w:r>
      <w:r w:rsidR="00104C77" w:rsidRPr="006012A9">
        <w:rPr>
          <w:noProof/>
          <w:color w:val="auto"/>
          <w:sz w:val="26"/>
          <w:szCs w:val="26"/>
        </w:rPr>
        <w:drawing>
          <wp:anchor distT="0" distB="0" distL="114300" distR="114300" simplePos="0" relativeHeight="251854848" behindDoc="0" locked="0" layoutInCell="1" allowOverlap="1" wp14:anchorId="0CF2431C" wp14:editId="1E50A919">
            <wp:simplePos x="0" y="0"/>
            <wp:positionH relativeFrom="column">
              <wp:posOffset>5209540</wp:posOffset>
            </wp:positionH>
            <wp:positionV relativeFrom="paragraph">
              <wp:posOffset>151765</wp:posOffset>
            </wp:positionV>
            <wp:extent cx="1439545" cy="703580"/>
            <wp:effectExtent l="0" t="0" r="8255" b="1270"/>
            <wp:wrapSquare wrapText="bothSides"/>
            <wp:docPr id="144445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5276" name="Picture 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439545"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C77" w:rsidRPr="006012A9">
        <w:rPr>
          <w:rFonts w:eastAsia="Palatino Linotype"/>
          <w:color w:val="auto"/>
          <w:sz w:val="26"/>
          <w:szCs w:val="26"/>
        </w:rPr>
        <w:t>Cho mạch điện như hình vẽ. R</w:t>
      </w:r>
      <w:r w:rsidR="00104C77" w:rsidRPr="006012A9">
        <w:rPr>
          <w:rFonts w:eastAsia="Palatino Linotype"/>
          <w:color w:val="auto"/>
          <w:sz w:val="26"/>
          <w:szCs w:val="26"/>
          <w:vertAlign w:val="subscript"/>
        </w:rPr>
        <w:t>1</w:t>
      </w:r>
      <w:r w:rsidR="00104C77" w:rsidRPr="006012A9">
        <w:rPr>
          <w:rFonts w:eastAsia="Palatino Linotype"/>
          <w:color w:val="auto"/>
          <w:sz w:val="26"/>
          <w:szCs w:val="26"/>
        </w:rPr>
        <w:t>= R</w:t>
      </w:r>
      <w:r w:rsidR="00104C77" w:rsidRPr="006012A9">
        <w:rPr>
          <w:rFonts w:eastAsia="Palatino Linotype"/>
          <w:color w:val="auto"/>
          <w:sz w:val="26"/>
          <w:szCs w:val="26"/>
          <w:vertAlign w:val="subscript"/>
        </w:rPr>
        <w:t>2</w:t>
      </w:r>
      <w:r w:rsidR="00104C77" w:rsidRPr="006012A9">
        <w:rPr>
          <w:rFonts w:eastAsia="Palatino Linotype"/>
          <w:color w:val="auto"/>
          <w:sz w:val="26"/>
          <w:szCs w:val="26"/>
        </w:rPr>
        <w:t>= 6 Ω, R</w:t>
      </w:r>
      <w:r w:rsidR="00104C77" w:rsidRPr="006012A9">
        <w:rPr>
          <w:rFonts w:eastAsia="Palatino Linotype"/>
          <w:color w:val="auto"/>
          <w:sz w:val="26"/>
          <w:szCs w:val="26"/>
          <w:vertAlign w:val="subscript"/>
        </w:rPr>
        <w:t>3</w:t>
      </w:r>
      <w:r w:rsidR="00104C77" w:rsidRPr="006012A9">
        <w:rPr>
          <w:rFonts w:eastAsia="Palatino Linotype"/>
          <w:color w:val="auto"/>
          <w:sz w:val="26"/>
          <w:szCs w:val="26"/>
        </w:rPr>
        <w:t>= 3 Ω, r = 5 Ω, R</w:t>
      </w:r>
      <w:r w:rsidR="00104C77" w:rsidRPr="006012A9">
        <w:rPr>
          <w:rFonts w:eastAsia="Palatino Linotype"/>
          <w:color w:val="auto"/>
          <w:sz w:val="26"/>
          <w:szCs w:val="26"/>
          <w:vertAlign w:val="subscript"/>
        </w:rPr>
        <w:t>A</w:t>
      </w:r>
      <w:r w:rsidR="00104C77" w:rsidRPr="006012A9">
        <w:rPr>
          <w:rFonts w:eastAsia="Palatino Linotype"/>
          <w:color w:val="auto"/>
          <w:sz w:val="26"/>
          <w:szCs w:val="26"/>
        </w:rPr>
        <w:t>= 0 Ω. Ampe kế A</w:t>
      </w:r>
      <w:r w:rsidR="00104C77" w:rsidRPr="006012A9">
        <w:rPr>
          <w:rFonts w:eastAsia="Palatino Linotype"/>
          <w:color w:val="auto"/>
          <w:sz w:val="26"/>
          <w:szCs w:val="26"/>
          <w:vertAlign w:val="subscript"/>
        </w:rPr>
        <w:t>1</w:t>
      </w:r>
      <w:r w:rsidR="00104C77" w:rsidRPr="006012A9">
        <w:rPr>
          <w:rFonts w:eastAsia="Palatino Linotype"/>
          <w:color w:val="auto"/>
          <w:sz w:val="26"/>
          <w:szCs w:val="26"/>
        </w:rPr>
        <w:t xml:space="preserve"> chỉ 0,6A. Tính suất điện động của nguồn và số chỉ của Ampe kế A</w:t>
      </w:r>
      <w:r w:rsidR="00104C77" w:rsidRPr="006012A9">
        <w:rPr>
          <w:rFonts w:eastAsia="Palatino Linotype"/>
          <w:color w:val="auto"/>
          <w:sz w:val="26"/>
          <w:szCs w:val="26"/>
          <w:vertAlign w:val="subscript"/>
        </w:rPr>
        <w:t>2</w:t>
      </w:r>
      <w:r w:rsidR="00104C77" w:rsidRPr="006012A9">
        <w:rPr>
          <w:rFonts w:eastAsia="Palatino Linotype"/>
          <w:color w:val="auto"/>
          <w:sz w:val="26"/>
          <w:szCs w:val="26"/>
        </w:rPr>
        <w:t xml:space="preserve">. </w:t>
      </w:r>
    </w:p>
    <w:p w14:paraId="3850DD48" w14:textId="77777777" w:rsidR="002508B8" w:rsidRDefault="00104C77" w:rsidP="008B0479">
      <w:pPr>
        <w:pStyle w:val="Normal3"/>
        <w:spacing w:line="276" w:lineRule="auto"/>
        <w:jc w:val="both"/>
        <w:rPr>
          <w:rFonts w:eastAsia="Palatino Linotype"/>
          <w:sz w:val="26"/>
          <w:szCs w:val="26"/>
        </w:rPr>
      </w:pPr>
      <w:r w:rsidRPr="006012A9">
        <w:rPr>
          <w:rFonts w:eastAsia="Palatino Linotype"/>
          <w:b/>
          <w:sz w:val="26"/>
          <w:szCs w:val="26"/>
          <w:highlight w:val="cyan"/>
          <w:u w:val="thick" w:color="00B050"/>
        </w:rPr>
        <w:t>A</w:t>
      </w:r>
      <w:r w:rsidRPr="006012A9">
        <w:rPr>
          <w:rFonts w:eastAsia="Palatino Linotype"/>
          <w:b/>
          <w:sz w:val="26"/>
          <w:szCs w:val="26"/>
          <w:highlight w:val="cyan"/>
        </w:rPr>
        <w:t>.</w:t>
      </w:r>
      <w:r w:rsidRPr="006012A9">
        <w:rPr>
          <w:rFonts w:eastAsia="Palatino Linotype"/>
          <w:sz w:val="26"/>
          <w:szCs w:val="26"/>
          <w:highlight w:val="cyan"/>
        </w:rPr>
        <w:t xml:space="preserve"> E= 5,2V; I</w:t>
      </w:r>
      <w:r w:rsidRPr="006012A9">
        <w:rPr>
          <w:rFonts w:eastAsia="Palatino Linotype"/>
          <w:sz w:val="26"/>
          <w:szCs w:val="26"/>
          <w:highlight w:val="cyan"/>
          <w:vertAlign w:val="subscript"/>
        </w:rPr>
        <w:t>A2</w:t>
      </w:r>
      <w:r w:rsidRPr="006012A9">
        <w:rPr>
          <w:rFonts w:eastAsia="Palatino Linotype"/>
          <w:sz w:val="26"/>
          <w:szCs w:val="26"/>
          <w:highlight w:val="cyan"/>
        </w:rPr>
        <w:t>= 0,4A.</w:t>
      </w:r>
      <w:r w:rsidRPr="006012A9">
        <w:rPr>
          <w:rFonts w:eastAsia="Palatino Linotype"/>
          <w:sz w:val="26"/>
          <w:szCs w:val="26"/>
        </w:rPr>
        <w:t xml:space="preserve">   </w:t>
      </w:r>
      <w:r w:rsidRPr="006012A9">
        <w:rPr>
          <w:rFonts w:eastAsia="Palatino Linotype"/>
          <w:sz w:val="26"/>
          <w:szCs w:val="26"/>
        </w:rPr>
        <w:tab/>
      </w:r>
    </w:p>
    <w:p w14:paraId="12B2D8D4" w14:textId="2A55CAC6" w:rsidR="00104C77" w:rsidRPr="006012A9" w:rsidRDefault="00104C77" w:rsidP="008B0479">
      <w:pPr>
        <w:pStyle w:val="Normal3"/>
        <w:spacing w:line="276" w:lineRule="auto"/>
        <w:jc w:val="both"/>
        <w:rPr>
          <w:rFonts w:eastAsia="Palatino Linotype"/>
          <w:sz w:val="26"/>
          <w:szCs w:val="26"/>
        </w:rPr>
      </w:pPr>
      <w:r w:rsidRPr="006012A9">
        <w:rPr>
          <w:rFonts w:eastAsia="Palatino Linotype"/>
          <w:b/>
          <w:sz w:val="26"/>
          <w:szCs w:val="26"/>
        </w:rPr>
        <w:t xml:space="preserve">B. </w:t>
      </w:r>
      <w:r w:rsidRPr="006012A9">
        <w:rPr>
          <w:rFonts w:eastAsia="Palatino Linotype"/>
          <w:sz w:val="26"/>
          <w:szCs w:val="26"/>
        </w:rPr>
        <w:t>E= 5,8V; I</w:t>
      </w:r>
      <w:r w:rsidRPr="006012A9">
        <w:rPr>
          <w:rFonts w:eastAsia="Palatino Linotype"/>
          <w:sz w:val="26"/>
          <w:szCs w:val="26"/>
          <w:vertAlign w:val="subscript"/>
        </w:rPr>
        <w:t>A2</w:t>
      </w:r>
      <w:r w:rsidRPr="006012A9">
        <w:rPr>
          <w:rFonts w:eastAsia="Palatino Linotype"/>
          <w:sz w:val="26"/>
          <w:szCs w:val="26"/>
        </w:rPr>
        <w:t>=0,8A.</w:t>
      </w:r>
    </w:p>
    <w:p w14:paraId="3EF00EDB" w14:textId="77777777" w:rsidR="002508B8" w:rsidRDefault="00104C77" w:rsidP="008B0479">
      <w:pPr>
        <w:pStyle w:val="Normal3"/>
        <w:spacing w:line="276" w:lineRule="auto"/>
        <w:jc w:val="both"/>
        <w:rPr>
          <w:rFonts w:eastAsia="Palatino Linotype"/>
          <w:sz w:val="26"/>
          <w:szCs w:val="26"/>
        </w:rPr>
      </w:pPr>
      <w:r w:rsidRPr="006012A9">
        <w:rPr>
          <w:rFonts w:eastAsia="Palatino Linotype"/>
          <w:b/>
          <w:sz w:val="26"/>
          <w:szCs w:val="26"/>
        </w:rPr>
        <w:t>C.</w:t>
      </w:r>
      <w:r w:rsidRPr="006012A9">
        <w:rPr>
          <w:rFonts w:eastAsia="Palatino Linotype"/>
          <w:sz w:val="26"/>
          <w:szCs w:val="26"/>
        </w:rPr>
        <w:t xml:space="preserve"> E=5,2V; I</w:t>
      </w:r>
      <w:r w:rsidRPr="006012A9">
        <w:rPr>
          <w:rFonts w:eastAsia="Palatino Linotype"/>
          <w:sz w:val="26"/>
          <w:szCs w:val="26"/>
          <w:vertAlign w:val="subscript"/>
        </w:rPr>
        <w:t>A2</w:t>
      </w:r>
      <w:r w:rsidRPr="006012A9">
        <w:rPr>
          <w:rFonts w:eastAsia="Palatino Linotype"/>
          <w:sz w:val="26"/>
          <w:szCs w:val="26"/>
        </w:rPr>
        <w:t xml:space="preserve">=0,8A.     </w:t>
      </w:r>
      <w:r w:rsidR="00820990" w:rsidRPr="006012A9">
        <w:rPr>
          <w:rFonts w:eastAsia="Palatino Linotype"/>
          <w:sz w:val="26"/>
          <w:szCs w:val="26"/>
        </w:rPr>
        <w:tab/>
      </w:r>
    </w:p>
    <w:p w14:paraId="772E1E96" w14:textId="1145D459" w:rsidR="00104C77" w:rsidRPr="006012A9" w:rsidRDefault="00104C77" w:rsidP="008B0479">
      <w:pPr>
        <w:pStyle w:val="Normal3"/>
        <w:spacing w:line="276" w:lineRule="auto"/>
        <w:jc w:val="both"/>
        <w:rPr>
          <w:rFonts w:eastAsia="Palatino Linotype"/>
          <w:sz w:val="26"/>
          <w:szCs w:val="26"/>
        </w:rPr>
      </w:pPr>
      <w:r w:rsidRPr="006012A9">
        <w:rPr>
          <w:rFonts w:eastAsia="Palatino Linotype"/>
          <w:b/>
          <w:sz w:val="26"/>
          <w:szCs w:val="26"/>
        </w:rPr>
        <w:t xml:space="preserve">D. </w:t>
      </w:r>
      <w:r w:rsidRPr="006012A9">
        <w:rPr>
          <w:rFonts w:eastAsia="Palatino Linotype"/>
          <w:sz w:val="26"/>
          <w:szCs w:val="26"/>
        </w:rPr>
        <w:t>E=5,8V; I</w:t>
      </w:r>
      <w:r w:rsidRPr="006012A9">
        <w:rPr>
          <w:rFonts w:eastAsia="Palatino Linotype"/>
          <w:sz w:val="26"/>
          <w:szCs w:val="26"/>
          <w:vertAlign w:val="subscript"/>
        </w:rPr>
        <w:t>A2</w:t>
      </w:r>
      <w:r w:rsidRPr="006012A9">
        <w:rPr>
          <w:rFonts w:eastAsia="Palatino Linotype"/>
          <w:sz w:val="26"/>
          <w:szCs w:val="26"/>
        </w:rPr>
        <w:t>=0,4A.</w:t>
      </w:r>
    </w:p>
    <w:p w14:paraId="34C5B8CE" w14:textId="77777777" w:rsidR="00104C77" w:rsidRPr="006012A9" w:rsidRDefault="00104C77" w:rsidP="002508B8">
      <w:pPr>
        <w:rPr>
          <w:b/>
          <w:bCs/>
          <w:color w:val="auto"/>
          <w:sz w:val="26"/>
          <w:szCs w:val="26"/>
        </w:rPr>
      </w:pPr>
    </w:p>
    <w:p w14:paraId="4D5C4B31" w14:textId="77777777" w:rsidR="00B032CE" w:rsidRPr="006012A9" w:rsidRDefault="00B032CE" w:rsidP="002508B8">
      <w:pPr>
        <w:rPr>
          <w:b/>
          <w:bCs/>
          <w:color w:val="auto"/>
          <w:sz w:val="26"/>
          <w:szCs w:val="26"/>
        </w:rPr>
      </w:pPr>
    </w:p>
    <w:p w14:paraId="45DF1D87" w14:textId="77777777" w:rsidR="00B032CE" w:rsidRPr="006012A9" w:rsidRDefault="00B032CE" w:rsidP="002508B8">
      <w:pPr>
        <w:rPr>
          <w:b/>
          <w:bCs/>
          <w:color w:val="auto"/>
          <w:sz w:val="26"/>
          <w:szCs w:val="26"/>
        </w:rPr>
      </w:pPr>
    </w:p>
    <w:p w14:paraId="15F881D4" w14:textId="77777777" w:rsidR="00B032CE" w:rsidRPr="006012A9" w:rsidRDefault="00B032CE" w:rsidP="002508B8">
      <w:pPr>
        <w:rPr>
          <w:b/>
          <w:bCs/>
          <w:color w:val="auto"/>
          <w:sz w:val="26"/>
          <w:szCs w:val="26"/>
        </w:rPr>
      </w:pPr>
    </w:p>
    <w:p w14:paraId="0D5CF2D3" w14:textId="77777777" w:rsidR="00B032CE" w:rsidRPr="006012A9" w:rsidRDefault="00B032CE" w:rsidP="002508B8">
      <w:pPr>
        <w:rPr>
          <w:b/>
          <w:bCs/>
          <w:color w:val="auto"/>
          <w:sz w:val="26"/>
          <w:szCs w:val="26"/>
        </w:rPr>
      </w:pPr>
    </w:p>
    <w:p w14:paraId="333136BC" w14:textId="77777777" w:rsidR="00B032CE" w:rsidRPr="006012A9" w:rsidRDefault="00B032CE" w:rsidP="002508B8">
      <w:pPr>
        <w:rPr>
          <w:b/>
          <w:bCs/>
          <w:color w:val="auto"/>
          <w:sz w:val="26"/>
          <w:szCs w:val="26"/>
        </w:rPr>
      </w:pPr>
    </w:p>
    <w:p w14:paraId="5E9E388F" w14:textId="77777777" w:rsidR="00B032CE" w:rsidRPr="006012A9" w:rsidRDefault="00B032CE" w:rsidP="002508B8">
      <w:pPr>
        <w:rPr>
          <w:b/>
          <w:bCs/>
          <w:color w:val="auto"/>
          <w:sz w:val="26"/>
          <w:szCs w:val="26"/>
        </w:rPr>
      </w:pPr>
    </w:p>
    <w:p w14:paraId="7304FFA7" w14:textId="77777777" w:rsidR="00B032CE" w:rsidRPr="006012A9" w:rsidRDefault="00B032CE" w:rsidP="002508B8">
      <w:pPr>
        <w:rPr>
          <w:b/>
          <w:bCs/>
          <w:color w:val="auto"/>
          <w:sz w:val="26"/>
          <w:szCs w:val="26"/>
        </w:rPr>
      </w:pPr>
    </w:p>
    <w:p w14:paraId="5B73B461" w14:textId="77777777" w:rsidR="00B032CE" w:rsidRPr="006012A9" w:rsidRDefault="00B032CE" w:rsidP="002508B8">
      <w:pPr>
        <w:rPr>
          <w:b/>
          <w:bCs/>
          <w:color w:val="auto"/>
          <w:sz w:val="26"/>
          <w:szCs w:val="26"/>
        </w:rPr>
      </w:pPr>
    </w:p>
    <w:p w14:paraId="419DF09D" w14:textId="08CAABDF" w:rsidR="00EE05A7" w:rsidRPr="006012A9" w:rsidRDefault="00EE05A7" w:rsidP="00A92700">
      <w:pPr>
        <w:rPr>
          <w:color w:val="auto"/>
          <w:sz w:val="26"/>
          <w:szCs w:val="26"/>
        </w:rPr>
      </w:pPr>
    </w:p>
    <w:sectPr w:rsidR="00EE05A7" w:rsidRPr="006012A9" w:rsidSect="004F3416">
      <w:pgSz w:w="11907" w:h="16840"/>
      <w:pgMar w:top="360" w:right="747" w:bottom="567" w:left="900"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055F3" w14:textId="77777777" w:rsidR="00E85A82" w:rsidRDefault="00E85A82">
      <w:r>
        <w:separator/>
      </w:r>
    </w:p>
  </w:endnote>
  <w:endnote w:type="continuationSeparator" w:id="0">
    <w:p w14:paraId="023E410F" w14:textId="77777777" w:rsidR="00E85A82" w:rsidRDefault="00E85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VNI-Times">
    <w:altName w:val="Calibri"/>
    <w:panose1 w:val="00000000000000000000"/>
    <w:charset w:val="00"/>
    <w:family w:val="auto"/>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VNI-Souvir">
    <w:altName w:val="Calibri"/>
    <w:panose1 w:val="00000000000000000000"/>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altName w:val="Calibri"/>
    <w:charset w:val="00"/>
    <w:family w:val="auto"/>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Yu Gothic"/>
    <w:panose1 w:val="00000000000000000000"/>
    <w:charset w:val="80"/>
    <w:family w:val="auto"/>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altName w:val="Times New Roman"/>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PMingLiU"/>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eiryo">
    <w:charset w:val="80"/>
    <w:family w:val="swiss"/>
    <w:pitch w:val="variable"/>
    <w:sig w:usb0="E00002FF" w:usb1="6AC7FFFF" w:usb2="08000012" w:usb3="00000000" w:csb0="0002009F" w:csb1="00000000"/>
  </w:font>
  <w:font w:name="DengXian Light">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4CF43" w14:textId="77777777" w:rsidR="00E85A82" w:rsidRDefault="00E85A82">
      <w:r>
        <w:separator/>
      </w:r>
    </w:p>
  </w:footnote>
  <w:footnote w:type="continuationSeparator" w:id="0">
    <w:p w14:paraId="14F26A6B" w14:textId="77777777" w:rsidR="00E85A82" w:rsidRDefault="00E85A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15C5148"/>
    <w:multiLevelType w:val="hybridMultilevel"/>
    <w:tmpl w:val="1D9C5BE0"/>
    <w:lvl w:ilvl="0" w:tplc="5D8E7F52">
      <w:start w:val="1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8028DA"/>
    <w:multiLevelType w:val="hybridMultilevel"/>
    <w:tmpl w:val="E7AC792C"/>
    <w:lvl w:ilvl="0" w:tplc="F8C66BC6">
      <w:start w:val="2"/>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447FD9"/>
    <w:multiLevelType w:val="hybridMultilevel"/>
    <w:tmpl w:val="AA9EDCDA"/>
    <w:lvl w:ilvl="0" w:tplc="A8FE9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302743"/>
    <w:multiLevelType w:val="multilevel"/>
    <w:tmpl w:val="D98EB1D6"/>
    <w:lvl w:ilvl="0">
      <w:start w:val="1"/>
      <w:numFmt w:val="decimal"/>
      <w:lvlText w:val="Câu %1:"/>
      <w:lvlJc w:val="left"/>
      <w:pPr>
        <w:ind w:left="720" w:hanging="360"/>
      </w:pPr>
      <w:rPr>
        <w:rFonts w:ascii="Cambria" w:hAnsi="Cambria" w:cs="Times New Roman" w:hint="default"/>
        <w:b/>
        <w:i w:val="0"/>
        <w:color w:val="0070C0"/>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63F5468"/>
    <w:multiLevelType w:val="hybridMultilevel"/>
    <w:tmpl w:val="DE7E155E"/>
    <w:lvl w:ilvl="0" w:tplc="FDBA7FD6">
      <w:start w:val="18"/>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90020D"/>
    <w:multiLevelType w:val="multilevel"/>
    <w:tmpl w:val="0690020D"/>
    <w:lvl w:ilvl="0">
      <w:start w:val="5"/>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941431C"/>
    <w:multiLevelType w:val="hybridMultilevel"/>
    <w:tmpl w:val="5F7EC854"/>
    <w:lvl w:ilvl="0" w:tplc="B6902E80">
      <w:start w:val="1"/>
      <w:numFmt w:val="decimal"/>
      <w:lvlRestart w:val="0"/>
      <w:lvlText w:val="Câu %1:"/>
      <w:lvlJc w:val="left"/>
      <w:pPr>
        <w:ind w:left="992" w:hanging="992"/>
      </w:pPr>
      <w:rPr>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69137F"/>
    <w:multiLevelType w:val="hybridMultilevel"/>
    <w:tmpl w:val="7F42A33C"/>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A8363D7"/>
    <w:multiLevelType w:val="hybridMultilevel"/>
    <w:tmpl w:val="D77C5CE0"/>
    <w:lvl w:ilvl="0" w:tplc="1854C7CE">
      <w:start w:val="16"/>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7F4C06"/>
    <w:multiLevelType w:val="hybridMultilevel"/>
    <w:tmpl w:val="DBD4D5AA"/>
    <w:lvl w:ilvl="0" w:tplc="6C2C34F8">
      <w:start w:val="1"/>
      <w:numFmt w:val="decimal"/>
      <w:lvlRestart w:val="0"/>
      <w:lvlText w:val="Câu %1:"/>
      <w:lvlJc w:val="left"/>
      <w:pPr>
        <w:ind w:left="992" w:hanging="992"/>
      </w:pPr>
      <w:rPr>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775C71"/>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C04D1E"/>
    <w:multiLevelType w:val="hybridMultilevel"/>
    <w:tmpl w:val="5FC6C544"/>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63226DB"/>
    <w:multiLevelType w:val="hybridMultilevel"/>
    <w:tmpl w:val="C5328B00"/>
    <w:lvl w:ilvl="0" w:tplc="078E573A">
      <w:start w:val="1"/>
      <w:numFmt w:val="decimal"/>
      <w:lvlRestart w:val="0"/>
      <w:lvlText w:val="Câu %1."/>
      <w:lvlJc w:val="left"/>
      <w:pPr>
        <w:ind w:left="0" w:firstLine="0"/>
      </w:pPr>
      <w:rPr>
        <w:b/>
        <w:bCs/>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20" w15:restartNumberingAfterBreak="0">
    <w:nsid w:val="18104FE5"/>
    <w:multiLevelType w:val="hybridMultilevel"/>
    <w:tmpl w:val="071C2FEE"/>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C7D1096"/>
    <w:multiLevelType w:val="hybridMultilevel"/>
    <w:tmpl w:val="3C16A0A4"/>
    <w:lvl w:ilvl="0" w:tplc="2EF4CA80">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2" w15:restartNumberingAfterBreak="0">
    <w:nsid w:val="25F25EE1"/>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26FB2F31"/>
    <w:multiLevelType w:val="hybridMultilevel"/>
    <w:tmpl w:val="EB22F9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7B86F4B"/>
    <w:multiLevelType w:val="multilevel"/>
    <w:tmpl w:val="27B86F4B"/>
    <w:lvl w:ilvl="0">
      <w:start w:val="3"/>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7DE1EA4"/>
    <w:multiLevelType w:val="hybridMultilevel"/>
    <w:tmpl w:val="31223F46"/>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8DC2DF3"/>
    <w:multiLevelType w:val="hybridMultilevel"/>
    <w:tmpl w:val="5004FE54"/>
    <w:lvl w:ilvl="0" w:tplc="154ECC76">
      <w:start w:val="1"/>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2B1A3EEA"/>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E117E99"/>
    <w:multiLevelType w:val="hybridMultilevel"/>
    <w:tmpl w:val="0AE8D014"/>
    <w:lvl w:ilvl="0" w:tplc="42120AA8">
      <w:start w:val="1"/>
      <w:numFmt w:val="decimal"/>
      <w:lvlText w:val="Câu %1:"/>
      <w:lvlJc w:val="left"/>
      <w:pPr>
        <w:ind w:left="0" w:firstLine="0"/>
      </w:pPr>
      <w:rPr>
        <w:rFonts w:ascii="Cambria" w:hAnsi="Cambria" w:cs="Times New Roman" w:hint="default"/>
        <w:b/>
        <w:i w:val="0"/>
        <w:color w:val="0070C0"/>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ECC067F"/>
    <w:multiLevelType w:val="hybridMultilevel"/>
    <w:tmpl w:val="D39CB2E2"/>
    <w:lvl w:ilvl="0" w:tplc="6C2AE280">
      <w:start w:val="9"/>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7A4BBF"/>
    <w:multiLevelType w:val="hybridMultilevel"/>
    <w:tmpl w:val="7C6236D6"/>
    <w:lvl w:ilvl="0" w:tplc="1A9419AA">
      <w:start w:val="10"/>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C47733"/>
    <w:multiLevelType w:val="hybridMultilevel"/>
    <w:tmpl w:val="9CD63334"/>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21345C6"/>
    <w:multiLevelType w:val="hybridMultilevel"/>
    <w:tmpl w:val="1270D9B8"/>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2506436"/>
    <w:multiLevelType w:val="hybridMultilevel"/>
    <w:tmpl w:val="4C70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365E49"/>
    <w:multiLevelType w:val="hybridMultilevel"/>
    <w:tmpl w:val="B15CC194"/>
    <w:lvl w:ilvl="0" w:tplc="F29CD93A">
      <w:start w:val="17"/>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B501EA9"/>
    <w:multiLevelType w:val="hybridMultilevel"/>
    <w:tmpl w:val="FF04095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6" w15:restartNumberingAfterBreak="0">
    <w:nsid w:val="4044387E"/>
    <w:multiLevelType w:val="multilevel"/>
    <w:tmpl w:val="4044387E"/>
    <w:lvl w:ilvl="0">
      <w:start w:val="1"/>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0D975AC"/>
    <w:multiLevelType w:val="hybridMultilevel"/>
    <w:tmpl w:val="76E0CF7A"/>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2C95C01"/>
    <w:multiLevelType w:val="hybridMultilevel"/>
    <w:tmpl w:val="42C0556C"/>
    <w:lvl w:ilvl="0" w:tplc="8EFA7224">
      <w:start w:val="13"/>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36427E"/>
    <w:multiLevelType w:val="hybridMultilevel"/>
    <w:tmpl w:val="621C6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0E7841"/>
    <w:multiLevelType w:val="hybridMultilevel"/>
    <w:tmpl w:val="31D07AA2"/>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68E0677"/>
    <w:multiLevelType w:val="hybridMultilevel"/>
    <w:tmpl w:val="94D430B0"/>
    <w:lvl w:ilvl="0" w:tplc="E2C2E94E">
      <w:start w:val="9"/>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7095B35"/>
    <w:multiLevelType w:val="hybridMultilevel"/>
    <w:tmpl w:val="D250EB76"/>
    <w:lvl w:ilvl="0" w:tplc="BF8AA5AE">
      <w:start w:val="1"/>
      <w:numFmt w:val="upperLetter"/>
      <w:lvlText w:val="%1."/>
      <w:lvlJc w:val="left"/>
      <w:pPr>
        <w:tabs>
          <w:tab w:val="num" w:pos="720"/>
        </w:tabs>
        <w:ind w:left="720" w:hanging="360"/>
      </w:pPr>
      <w:rPr>
        <w:rFonts w:hint="default"/>
        <w:b/>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470D06DC"/>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491C0E72"/>
    <w:multiLevelType w:val="hybridMultilevel"/>
    <w:tmpl w:val="D2B872B0"/>
    <w:lvl w:ilvl="0" w:tplc="7C5A2578">
      <w:start w:val="17"/>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9771E48"/>
    <w:multiLevelType w:val="hybridMultilevel"/>
    <w:tmpl w:val="071C2FEE"/>
    <w:lvl w:ilvl="0" w:tplc="3998C82A">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4C1772"/>
    <w:multiLevelType w:val="hybridMultilevel"/>
    <w:tmpl w:val="53F2C942"/>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E7235E4"/>
    <w:multiLevelType w:val="hybridMultilevel"/>
    <w:tmpl w:val="A90EF758"/>
    <w:lvl w:ilvl="0" w:tplc="0B96E75A">
      <w:start w:val="10"/>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59212D3"/>
    <w:multiLevelType w:val="hybridMultilevel"/>
    <w:tmpl w:val="73CA6EA8"/>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1"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636A2F62"/>
    <w:multiLevelType w:val="hybridMultilevel"/>
    <w:tmpl w:val="CB283830"/>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4845E11"/>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65E3066B"/>
    <w:multiLevelType w:val="hybridMultilevel"/>
    <w:tmpl w:val="52C6D222"/>
    <w:lvl w:ilvl="0" w:tplc="E7E4A1F6">
      <w:start w:val="14"/>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5F94E5D"/>
    <w:multiLevelType w:val="hybridMultilevel"/>
    <w:tmpl w:val="35209064"/>
    <w:lvl w:ilvl="0" w:tplc="625E0432">
      <w:start w:val="3"/>
      <w:numFmt w:val="decimal"/>
      <w:lvlRestart w:val="0"/>
      <w:lvlText w:val="Câu %1."/>
      <w:lvlJc w:val="left"/>
      <w:pPr>
        <w:ind w:left="0" w:firstLine="0"/>
      </w:pPr>
      <w:rPr>
        <w:rFonts w:hint="default"/>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80D0802"/>
    <w:multiLevelType w:val="hybridMultilevel"/>
    <w:tmpl w:val="5FC6C544"/>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A2F5498"/>
    <w:multiLevelType w:val="hybridMultilevel"/>
    <w:tmpl w:val="D1F67A48"/>
    <w:lvl w:ilvl="0" w:tplc="CA4C5AE2">
      <w:start w:val="14"/>
      <w:numFmt w:val="decimal"/>
      <w:lvlText w:val="Câu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BCA04B2"/>
    <w:multiLevelType w:val="hybridMultilevel"/>
    <w:tmpl w:val="9FFAC29E"/>
    <w:lvl w:ilvl="0" w:tplc="AF98CAD4">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E753E57"/>
    <w:multiLevelType w:val="multilevel"/>
    <w:tmpl w:val="D98EB1D6"/>
    <w:lvl w:ilvl="0">
      <w:start w:val="1"/>
      <w:numFmt w:val="decimal"/>
      <w:lvlText w:val="Câu %1:"/>
      <w:lvlJc w:val="left"/>
      <w:pPr>
        <w:ind w:left="720" w:hanging="360"/>
      </w:pPr>
      <w:rPr>
        <w:rFonts w:ascii="Cambria" w:hAnsi="Cambria" w:cs="Times New Roman" w:hint="default"/>
        <w:b/>
        <w:i w:val="0"/>
        <w:color w:val="0070C0"/>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0AE24BD"/>
    <w:multiLevelType w:val="hybridMultilevel"/>
    <w:tmpl w:val="3858CF7A"/>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1482E18"/>
    <w:multiLevelType w:val="hybridMultilevel"/>
    <w:tmpl w:val="3FD078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3085212"/>
    <w:multiLevelType w:val="hybridMultilevel"/>
    <w:tmpl w:val="942AA6C8"/>
    <w:lvl w:ilvl="0" w:tplc="D18804F0">
      <w:start w:val="18"/>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3085BCD"/>
    <w:multiLevelType w:val="hybridMultilevel"/>
    <w:tmpl w:val="AB3E0220"/>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5B02DD7"/>
    <w:multiLevelType w:val="hybridMultilevel"/>
    <w:tmpl w:val="A2E250A8"/>
    <w:lvl w:ilvl="0" w:tplc="49D49D86">
      <w:start w:val="18"/>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8A06404"/>
    <w:multiLevelType w:val="hybridMultilevel"/>
    <w:tmpl w:val="15A6DCF8"/>
    <w:lvl w:ilvl="0" w:tplc="0AC6AF40">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A2D5979"/>
    <w:multiLevelType w:val="hybridMultilevel"/>
    <w:tmpl w:val="71D6A200"/>
    <w:lvl w:ilvl="0" w:tplc="6E9A75FE">
      <w:start w:val="1"/>
      <w:numFmt w:val="decimal"/>
      <w:lvlRestart w:val="0"/>
      <w:lvlText w:val="Câu %1."/>
      <w:lvlJc w:val="left"/>
      <w:pPr>
        <w:ind w:left="0" w:firstLine="0"/>
      </w:pPr>
      <w:rPr>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BFE253D"/>
    <w:multiLevelType w:val="hybridMultilevel"/>
    <w:tmpl w:val="D8642644"/>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E106D6C"/>
    <w:multiLevelType w:val="hybridMultilevel"/>
    <w:tmpl w:val="F0E2ADD6"/>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E636A70"/>
    <w:multiLevelType w:val="hybridMultilevel"/>
    <w:tmpl w:val="0F046FE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0" w15:restartNumberingAfterBreak="0">
    <w:nsid w:val="7FE0115E"/>
    <w:multiLevelType w:val="hybridMultilevel"/>
    <w:tmpl w:val="F0E2ADD6"/>
    <w:lvl w:ilvl="0" w:tplc="FFFFFFFF">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0416250">
    <w:abstractNumId w:val="3"/>
  </w:num>
  <w:num w:numId="2" w16cid:durableId="1799107100">
    <w:abstractNumId w:val="2"/>
  </w:num>
  <w:num w:numId="3" w16cid:durableId="1723596873">
    <w:abstractNumId w:val="1"/>
  </w:num>
  <w:num w:numId="4" w16cid:durableId="113596921">
    <w:abstractNumId w:val="0"/>
  </w:num>
  <w:num w:numId="5" w16cid:durableId="1928030580">
    <w:abstractNumId w:val="51"/>
  </w:num>
  <w:num w:numId="6" w16cid:durableId="809127278">
    <w:abstractNumId w:val="50"/>
  </w:num>
  <w:num w:numId="7" w16cid:durableId="1257471874">
    <w:abstractNumId w:val="19"/>
  </w:num>
  <w:num w:numId="8" w16cid:durableId="1401630977">
    <w:abstractNumId w:val="36"/>
  </w:num>
  <w:num w:numId="9" w16cid:durableId="752975825">
    <w:abstractNumId w:val="24"/>
  </w:num>
  <w:num w:numId="10" w16cid:durableId="1037196212">
    <w:abstractNumId w:val="9"/>
  </w:num>
  <w:num w:numId="11" w16cid:durableId="1582372338">
    <w:abstractNumId w:val="59"/>
  </w:num>
  <w:num w:numId="12" w16cid:durableId="1514106379">
    <w:abstractNumId w:val="15"/>
  </w:num>
  <w:num w:numId="13" w16cid:durableId="99106883">
    <w:abstractNumId w:val="28"/>
  </w:num>
  <w:num w:numId="14" w16cid:durableId="1986079739">
    <w:abstractNumId w:val="66"/>
  </w:num>
  <w:num w:numId="15" w16cid:durableId="1825005614">
    <w:abstractNumId w:val="45"/>
  </w:num>
  <w:num w:numId="16" w16cid:durableId="41710266">
    <w:abstractNumId w:val="23"/>
  </w:num>
  <w:num w:numId="17" w16cid:durableId="1010684">
    <w:abstractNumId w:val="33"/>
  </w:num>
  <w:num w:numId="18" w16cid:durableId="533079476">
    <w:abstractNumId w:val="52"/>
  </w:num>
  <w:num w:numId="19" w16cid:durableId="1995643176">
    <w:abstractNumId w:val="20"/>
  </w:num>
  <w:num w:numId="20" w16cid:durableId="795027072">
    <w:abstractNumId w:val="69"/>
  </w:num>
  <w:num w:numId="21" w16cid:durableId="900484333">
    <w:abstractNumId w:val="35"/>
  </w:num>
  <w:num w:numId="22" w16cid:durableId="843671821">
    <w:abstractNumId w:val="13"/>
  </w:num>
  <w:num w:numId="23" w16cid:durableId="1372262392">
    <w:abstractNumId w:val="10"/>
  </w:num>
  <w:num w:numId="24" w16cid:durableId="1594900556">
    <w:abstractNumId w:val="6"/>
  </w:num>
  <w:num w:numId="25" w16cid:durableId="1171945154">
    <w:abstractNumId w:val="21"/>
  </w:num>
  <w:num w:numId="26" w16cid:durableId="1789930084">
    <w:abstractNumId w:val="61"/>
  </w:num>
  <w:num w:numId="27" w16cid:durableId="358169255">
    <w:abstractNumId w:val="5"/>
  </w:num>
  <w:num w:numId="28" w16cid:durableId="367722658">
    <w:abstractNumId w:val="67"/>
  </w:num>
  <w:num w:numId="29" w16cid:durableId="1653174456">
    <w:abstractNumId w:val="56"/>
  </w:num>
  <w:num w:numId="30" w16cid:durableId="1809325864">
    <w:abstractNumId w:val="18"/>
  </w:num>
  <w:num w:numId="31" w16cid:durableId="1289387508">
    <w:abstractNumId w:val="17"/>
  </w:num>
  <w:num w:numId="32" w16cid:durableId="826946499">
    <w:abstractNumId w:val="55"/>
  </w:num>
  <w:num w:numId="33" w16cid:durableId="837813326">
    <w:abstractNumId w:val="22"/>
  </w:num>
  <w:num w:numId="34" w16cid:durableId="1930692696">
    <w:abstractNumId w:val="14"/>
  </w:num>
  <w:num w:numId="35" w16cid:durableId="1722636996">
    <w:abstractNumId w:val="7"/>
  </w:num>
  <w:num w:numId="36" w16cid:durableId="131563180">
    <w:abstractNumId w:val="43"/>
  </w:num>
  <w:num w:numId="37" w16cid:durableId="520121567">
    <w:abstractNumId w:val="27"/>
  </w:num>
  <w:num w:numId="38" w16cid:durableId="430127079">
    <w:abstractNumId w:val="53"/>
  </w:num>
  <w:num w:numId="39" w16cid:durableId="1021660445">
    <w:abstractNumId w:val="49"/>
  </w:num>
  <w:num w:numId="40" w16cid:durableId="558564416">
    <w:abstractNumId w:val="16"/>
  </w:num>
  <w:num w:numId="41" w16cid:durableId="1575237566">
    <w:abstractNumId w:val="26"/>
  </w:num>
  <w:num w:numId="42" w16cid:durableId="1300770767">
    <w:abstractNumId w:val="42"/>
  </w:num>
  <w:num w:numId="43" w16cid:durableId="2107311977">
    <w:abstractNumId w:val="57"/>
  </w:num>
  <w:num w:numId="44" w16cid:durableId="1894349028">
    <w:abstractNumId w:val="34"/>
  </w:num>
  <w:num w:numId="45" w16cid:durableId="2045517538">
    <w:abstractNumId w:val="64"/>
  </w:num>
  <w:num w:numId="46" w16cid:durableId="139422743">
    <w:abstractNumId w:val="65"/>
  </w:num>
  <w:num w:numId="47" w16cid:durableId="675494747">
    <w:abstractNumId w:val="41"/>
  </w:num>
  <w:num w:numId="48" w16cid:durableId="101191711">
    <w:abstractNumId w:val="47"/>
  </w:num>
  <w:num w:numId="49" w16cid:durableId="1832792620">
    <w:abstractNumId w:val="4"/>
  </w:num>
  <w:num w:numId="50" w16cid:durableId="592010400">
    <w:abstractNumId w:val="54"/>
  </w:num>
  <w:num w:numId="51" w16cid:durableId="496924994">
    <w:abstractNumId w:val="44"/>
  </w:num>
  <w:num w:numId="52" w16cid:durableId="746073694">
    <w:abstractNumId w:val="62"/>
  </w:num>
  <w:num w:numId="53" w16cid:durableId="1188175673">
    <w:abstractNumId w:val="58"/>
  </w:num>
  <w:num w:numId="54" w16cid:durableId="624821967">
    <w:abstractNumId w:val="29"/>
  </w:num>
  <w:num w:numId="55" w16cid:durableId="1135373685">
    <w:abstractNumId w:val="30"/>
  </w:num>
  <w:num w:numId="56" w16cid:durableId="706687880">
    <w:abstractNumId w:val="38"/>
  </w:num>
  <w:num w:numId="57" w16cid:durableId="175115752">
    <w:abstractNumId w:val="12"/>
  </w:num>
  <w:num w:numId="58" w16cid:durableId="936911349">
    <w:abstractNumId w:val="8"/>
  </w:num>
  <w:num w:numId="59" w16cid:durableId="307134039">
    <w:abstractNumId w:val="37"/>
  </w:num>
  <w:num w:numId="60" w16cid:durableId="738096379">
    <w:abstractNumId w:val="31"/>
  </w:num>
  <w:num w:numId="61" w16cid:durableId="2080054383">
    <w:abstractNumId w:val="68"/>
  </w:num>
  <w:num w:numId="62" w16cid:durableId="1681926480">
    <w:abstractNumId w:val="25"/>
  </w:num>
  <w:num w:numId="63" w16cid:durableId="735737204">
    <w:abstractNumId w:val="11"/>
  </w:num>
  <w:num w:numId="64" w16cid:durableId="336157874">
    <w:abstractNumId w:val="46"/>
  </w:num>
  <w:num w:numId="65" w16cid:durableId="997656287">
    <w:abstractNumId w:val="40"/>
  </w:num>
  <w:num w:numId="66" w16cid:durableId="19162425">
    <w:abstractNumId w:val="63"/>
  </w:num>
  <w:num w:numId="67" w16cid:durableId="1447239822">
    <w:abstractNumId w:val="32"/>
  </w:num>
  <w:num w:numId="68" w16cid:durableId="1597135258">
    <w:abstractNumId w:val="60"/>
  </w:num>
  <w:num w:numId="69" w16cid:durableId="530997263">
    <w:abstractNumId w:val="48"/>
  </w:num>
  <w:num w:numId="70" w16cid:durableId="801194892">
    <w:abstractNumId w:val="70"/>
  </w:num>
  <w:num w:numId="71" w16cid:durableId="1386027604">
    <w:abstractNumId w:val="3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1B8"/>
    <w:rsid w:val="000003D2"/>
    <w:rsid w:val="000004A3"/>
    <w:rsid w:val="0000108C"/>
    <w:rsid w:val="000014CD"/>
    <w:rsid w:val="000022E1"/>
    <w:rsid w:val="00002CA7"/>
    <w:rsid w:val="00002ED7"/>
    <w:rsid w:val="000033F3"/>
    <w:rsid w:val="00003AF3"/>
    <w:rsid w:val="00003DA2"/>
    <w:rsid w:val="00005E56"/>
    <w:rsid w:val="00005F87"/>
    <w:rsid w:val="000074E0"/>
    <w:rsid w:val="000101C3"/>
    <w:rsid w:val="0001031A"/>
    <w:rsid w:val="00012349"/>
    <w:rsid w:val="00014531"/>
    <w:rsid w:val="00014D50"/>
    <w:rsid w:val="00015367"/>
    <w:rsid w:val="000172DA"/>
    <w:rsid w:val="00017A95"/>
    <w:rsid w:val="0002186C"/>
    <w:rsid w:val="00024139"/>
    <w:rsid w:val="00024FF8"/>
    <w:rsid w:val="00025245"/>
    <w:rsid w:val="00025828"/>
    <w:rsid w:val="00025DCC"/>
    <w:rsid w:val="0002648C"/>
    <w:rsid w:val="000276C6"/>
    <w:rsid w:val="00027707"/>
    <w:rsid w:val="00027E46"/>
    <w:rsid w:val="00031CA4"/>
    <w:rsid w:val="00034159"/>
    <w:rsid w:val="000354F4"/>
    <w:rsid w:val="00036192"/>
    <w:rsid w:val="000369D7"/>
    <w:rsid w:val="00040B1F"/>
    <w:rsid w:val="00041BCD"/>
    <w:rsid w:val="00041FED"/>
    <w:rsid w:val="0004363D"/>
    <w:rsid w:val="00046151"/>
    <w:rsid w:val="00047805"/>
    <w:rsid w:val="0005022B"/>
    <w:rsid w:val="00050DE7"/>
    <w:rsid w:val="00050F62"/>
    <w:rsid w:val="00051B2D"/>
    <w:rsid w:val="0005211B"/>
    <w:rsid w:val="00052E16"/>
    <w:rsid w:val="00054E28"/>
    <w:rsid w:val="00055D10"/>
    <w:rsid w:val="0005611C"/>
    <w:rsid w:val="0005642B"/>
    <w:rsid w:val="00056DCE"/>
    <w:rsid w:val="0006158E"/>
    <w:rsid w:val="000617BD"/>
    <w:rsid w:val="00063331"/>
    <w:rsid w:val="00065275"/>
    <w:rsid w:val="00066485"/>
    <w:rsid w:val="000674FF"/>
    <w:rsid w:val="00067B72"/>
    <w:rsid w:val="00067EE5"/>
    <w:rsid w:val="00067EEC"/>
    <w:rsid w:val="00072ACB"/>
    <w:rsid w:val="00073325"/>
    <w:rsid w:val="00074271"/>
    <w:rsid w:val="00074A02"/>
    <w:rsid w:val="00076531"/>
    <w:rsid w:val="00082DD5"/>
    <w:rsid w:val="000837F8"/>
    <w:rsid w:val="00085E1B"/>
    <w:rsid w:val="00087326"/>
    <w:rsid w:val="00087896"/>
    <w:rsid w:val="000904E4"/>
    <w:rsid w:val="00091A16"/>
    <w:rsid w:val="00091D76"/>
    <w:rsid w:val="00091EC4"/>
    <w:rsid w:val="000923D7"/>
    <w:rsid w:val="000929F0"/>
    <w:rsid w:val="00092A24"/>
    <w:rsid w:val="00092CBC"/>
    <w:rsid w:val="000A1029"/>
    <w:rsid w:val="000A1786"/>
    <w:rsid w:val="000A1DEF"/>
    <w:rsid w:val="000A21CB"/>
    <w:rsid w:val="000A3060"/>
    <w:rsid w:val="000A3837"/>
    <w:rsid w:val="000A3CA9"/>
    <w:rsid w:val="000A5067"/>
    <w:rsid w:val="000A5905"/>
    <w:rsid w:val="000A6300"/>
    <w:rsid w:val="000A6E11"/>
    <w:rsid w:val="000B06FE"/>
    <w:rsid w:val="000B08B9"/>
    <w:rsid w:val="000B2FCA"/>
    <w:rsid w:val="000B30EE"/>
    <w:rsid w:val="000B3133"/>
    <w:rsid w:val="000B483B"/>
    <w:rsid w:val="000B76FC"/>
    <w:rsid w:val="000B7EEC"/>
    <w:rsid w:val="000C01E5"/>
    <w:rsid w:val="000C1A2C"/>
    <w:rsid w:val="000C27E7"/>
    <w:rsid w:val="000C2B71"/>
    <w:rsid w:val="000C2FF5"/>
    <w:rsid w:val="000C4CBC"/>
    <w:rsid w:val="000C51FA"/>
    <w:rsid w:val="000C70B7"/>
    <w:rsid w:val="000D06CA"/>
    <w:rsid w:val="000D0FDE"/>
    <w:rsid w:val="000D187B"/>
    <w:rsid w:val="000D1943"/>
    <w:rsid w:val="000D220E"/>
    <w:rsid w:val="000D2C01"/>
    <w:rsid w:val="000D348F"/>
    <w:rsid w:val="000D4134"/>
    <w:rsid w:val="000D44F6"/>
    <w:rsid w:val="000D5DE7"/>
    <w:rsid w:val="000E086C"/>
    <w:rsid w:val="000E2120"/>
    <w:rsid w:val="000E272B"/>
    <w:rsid w:val="000E2C02"/>
    <w:rsid w:val="000E45AB"/>
    <w:rsid w:val="000E4E74"/>
    <w:rsid w:val="000E6020"/>
    <w:rsid w:val="000E63B8"/>
    <w:rsid w:val="000E7017"/>
    <w:rsid w:val="000E7284"/>
    <w:rsid w:val="000F0939"/>
    <w:rsid w:val="000F0B70"/>
    <w:rsid w:val="000F11C2"/>
    <w:rsid w:val="000F3183"/>
    <w:rsid w:val="000F363B"/>
    <w:rsid w:val="000F45A1"/>
    <w:rsid w:val="000F4CAA"/>
    <w:rsid w:val="000F508D"/>
    <w:rsid w:val="000F6021"/>
    <w:rsid w:val="000F6868"/>
    <w:rsid w:val="00101D65"/>
    <w:rsid w:val="00102BC3"/>
    <w:rsid w:val="00104C77"/>
    <w:rsid w:val="00105B20"/>
    <w:rsid w:val="00107B83"/>
    <w:rsid w:val="00107B86"/>
    <w:rsid w:val="001102B6"/>
    <w:rsid w:val="00110666"/>
    <w:rsid w:val="00110A05"/>
    <w:rsid w:val="00111741"/>
    <w:rsid w:val="00111E79"/>
    <w:rsid w:val="00117517"/>
    <w:rsid w:val="00117AA3"/>
    <w:rsid w:val="00117C28"/>
    <w:rsid w:val="00120138"/>
    <w:rsid w:val="001207B4"/>
    <w:rsid w:val="00120C82"/>
    <w:rsid w:val="0012134E"/>
    <w:rsid w:val="0012172F"/>
    <w:rsid w:val="001218C1"/>
    <w:rsid w:val="00121B5F"/>
    <w:rsid w:val="00121F33"/>
    <w:rsid w:val="00122C93"/>
    <w:rsid w:val="00123A07"/>
    <w:rsid w:val="001241AB"/>
    <w:rsid w:val="00125828"/>
    <w:rsid w:val="001258FA"/>
    <w:rsid w:val="0013172E"/>
    <w:rsid w:val="001329B9"/>
    <w:rsid w:val="00133B12"/>
    <w:rsid w:val="00134FC1"/>
    <w:rsid w:val="001364A4"/>
    <w:rsid w:val="00137365"/>
    <w:rsid w:val="001377F5"/>
    <w:rsid w:val="001405F0"/>
    <w:rsid w:val="00142A47"/>
    <w:rsid w:val="001431C1"/>
    <w:rsid w:val="0014390E"/>
    <w:rsid w:val="00143936"/>
    <w:rsid w:val="0014484C"/>
    <w:rsid w:val="00146535"/>
    <w:rsid w:val="00147264"/>
    <w:rsid w:val="00150765"/>
    <w:rsid w:val="00151460"/>
    <w:rsid w:val="00151993"/>
    <w:rsid w:val="001519F9"/>
    <w:rsid w:val="00151AC6"/>
    <w:rsid w:val="00153FB8"/>
    <w:rsid w:val="00155A82"/>
    <w:rsid w:val="00157C1D"/>
    <w:rsid w:val="00160119"/>
    <w:rsid w:val="00160476"/>
    <w:rsid w:val="00160FEB"/>
    <w:rsid w:val="00162FE2"/>
    <w:rsid w:val="00163554"/>
    <w:rsid w:val="00163AA3"/>
    <w:rsid w:val="00164089"/>
    <w:rsid w:val="001642F1"/>
    <w:rsid w:val="001644F7"/>
    <w:rsid w:val="001646AF"/>
    <w:rsid w:val="001649FD"/>
    <w:rsid w:val="00166872"/>
    <w:rsid w:val="00167515"/>
    <w:rsid w:val="0016792B"/>
    <w:rsid w:val="001701E5"/>
    <w:rsid w:val="00170EB4"/>
    <w:rsid w:val="00171C74"/>
    <w:rsid w:val="00173C54"/>
    <w:rsid w:val="00173CB4"/>
    <w:rsid w:val="00174D5B"/>
    <w:rsid w:val="00176354"/>
    <w:rsid w:val="00176E5A"/>
    <w:rsid w:val="00176FA6"/>
    <w:rsid w:val="00177042"/>
    <w:rsid w:val="00177958"/>
    <w:rsid w:val="00180E0A"/>
    <w:rsid w:val="00180FC1"/>
    <w:rsid w:val="00182F34"/>
    <w:rsid w:val="0018364D"/>
    <w:rsid w:val="00183EA9"/>
    <w:rsid w:val="00185E15"/>
    <w:rsid w:val="0018619C"/>
    <w:rsid w:val="00186A6E"/>
    <w:rsid w:val="001873F3"/>
    <w:rsid w:val="0019081F"/>
    <w:rsid w:val="00191D3A"/>
    <w:rsid w:val="00193399"/>
    <w:rsid w:val="001934EB"/>
    <w:rsid w:val="001937B4"/>
    <w:rsid w:val="00193AEB"/>
    <w:rsid w:val="00194107"/>
    <w:rsid w:val="00196096"/>
    <w:rsid w:val="00196C9B"/>
    <w:rsid w:val="00196E24"/>
    <w:rsid w:val="00197F29"/>
    <w:rsid w:val="001A214E"/>
    <w:rsid w:val="001A3A71"/>
    <w:rsid w:val="001A3BD8"/>
    <w:rsid w:val="001A43E5"/>
    <w:rsid w:val="001A540D"/>
    <w:rsid w:val="001A5767"/>
    <w:rsid w:val="001A69BC"/>
    <w:rsid w:val="001B0E81"/>
    <w:rsid w:val="001B1249"/>
    <w:rsid w:val="001B16DC"/>
    <w:rsid w:val="001B2E89"/>
    <w:rsid w:val="001B374D"/>
    <w:rsid w:val="001B3E6E"/>
    <w:rsid w:val="001B5CA6"/>
    <w:rsid w:val="001B79D7"/>
    <w:rsid w:val="001C07DA"/>
    <w:rsid w:val="001C099B"/>
    <w:rsid w:val="001C25DB"/>
    <w:rsid w:val="001C2CF2"/>
    <w:rsid w:val="001C2D08"/>
    <w:rsid w:val="001C38C5"/>
    <w:rsid w:val="001C51A2"/>
    <w:rsid w:val="001C5ED8"/>
    <w:rsid w:val="001C71A2"/>
    <w:rsid w:val="001C7784"/>
    <w:rsid w:val="001C7A97"/>
    <w:rsid w:val="001C7E7E"/>
    <w:rsid w:val="001D0AC5"/>
    <w:rsid w:val="001D19D1"/>
    <w:rsid w:val="001D1AA1"/>
    <w:rsid w:val="001D32FD"/>
    <w:rsid w:val="001D45E5"/>
    <w:rsid w:val="001D5043"/>
    <w:rsid w:val="001D5304"/>
    <w:rsid w:val="001D7249"/>
    <w:rsid w:val="001D7426"/>
    <w:rsid w:val="001D7985"/>
    <w:rsid w:val="001D7B93"/>
    <w:rsid w:val="001E0D1B"/>
    <w:rsid w:val="001E20CF"/>
    <w:rsid w:val="001E2FF7"/>
    <w:rsid w:val="001E304E"/>
    <w:rsid w:val="001E377C"/>
    <w:rsid w:val="001E37BE"/>
    <w:rsid w:val="001E389D"/>
    <w:rsid w:val="001E4644"/>
    <w:rsid w:val="001E5C0F"/>
    <w:rsid w:val="001F0A10"/>
    <w:rsid w:val="001F1582"/>
    <w:rsid w:val="001F3CF8"/>
    <w:rsid w:val="001F496F"/>
    <w:rsid w:val="001F590E"/>
    <w:rsid w:val="001F594E"/>
    <w:rsid w:val="001F5D71"/>
    <w:rsid w:val="001F5E0D"/>
    <w:rsid w:val="002012CE"/>
    <w:rsid w:val="00201443"/>
    <w:rsid w:val="0020220E"/>
    <w:rsid w:val="00203DC4"/>
    <w:rsid w:val="00204987"/>
    <w:rsid w:val="00205709"/>
    <w:rsid w:val="0020652E"/>
    <w:rsid w:val="0021001B"/>
    <w:rsid w:val="002100C5"/>
    <w:rsid w:val="002127E7"/>
    <w:rsid w:val="00212995"/>
    <w:rsid w:val="00215F67"/>
    <w:rsid w:val="002167BA"/>
    <w:rsid w:val="00216FE4"/>
    <w:rsid w:val="002177B7"/>
    <w:rsid w:val="00217F76"/>
    <w:rsid w:val="002206D9"/>
    <w:rsid w:val="002213EB"/>
    <w:rsid w:val="00223518"/>
    <w:rsid w:val="00223FEF"/>
    <w:rsid w:val="00224017"/>
    <w:rsid w:val="00226770"/>
    <w:rsid w:val="00226913"/>
    <w:rsid w:val="002310FF"/>
    <w:rsid w:val="0023160A"/>
    <w:rsid w:val="002322A2"/>
    <w:rsid w:val="00232EBD"/>
    <w:rsid w:val="002330A7"/>
    <w:rsid w:val="00233A68"/>
    <w:rsid w:val="00233D31"/>
    <w:rsid w:val="00233EE4"/>
    <w:rsid w:val="00234091"/>
    <w:rsid w:val="00234830"/>
    <w:rsid w:val="002349C8"/>
    <w:rsid w:val="00234B85"/>
    <w:rsid w:val="00236683"/>
    <w:rsid w:val="00236ACA"/>
    <w:rsid w:val="0023731D"/>
    <w:rsid w:val="00237E7B"/>
    <w:rsid w:val="002414C8"/>
    <w:rsid w:val="00241676"/>
    <w:rsid w:val="00242D75"/>
    <w:rsid w:val="002430DF"/>
    <w:rsid w:val="00243D61"/>
    <w:rsid w:val="00244A47"/>
    <w:rsid w:val="00244C8B"/>
    <w:rsid w:val="00245434"/>
    <w:rsid w:val="002508B8"/>
    <w:rsid w:val="00251AE0"/>
    <w:rsid w:val="00255359"/>
    <w:rsid w:val="0025573F"/>
    <w:rsid w:val="0025691A"/>
    <w:rsid w:val="00256EC8"/>
    <w:rsid w:val="00256FE3"/>
    <w:rsid w:val="00260B57"/>
    <w:rsid w:val="00260D7C"/>
    <w:rsid w:val="002619BA"/>
    <w:rsid w:val="00262CEA"/>
    <w:rsid w:val="00263A62"/>
    <w:rsid w:val="00264BD3"/>
    <w:rsid w:val="00266EEC"/>
    <w:rsid w:val="00267834"/>
    <w:rsid w:val="00272325"/>
    <w:rsid w:val="00273708"/>
    <w:rsid w:val="00274A0F"/>
    <w:rsid w:val="00274A80"/>
    <w:rsid w:val="00274EE3"/>
    <w:rsid w:val="0027561E"/>
    <w:rsid w:val="002759C5"/>
    <w:rsid w:val="00275B9B"/>
    <w:rsid w:val="00276116"/>
    <w:rsid w:val="00276578"/>
    <w:rsid w:val="002769AA"/>
    <w:rsid w:val="00276FA2"/>
    <w:rsid w:val="002820B4"/>
    <w:rsid w:val="00283782"/>
    <w:rsid w:val="00283A89"/>
    <w:rsid w:val="00285565"/>
    <w:rsid w:val="00286DDB"/>
    <w:rsid w:val="0028778E"/>
    <w:rsid w:val="00287869"/>
    <w:rsid w:val="002911AB"/>
    <w:rsid w:val="00291F4E"/>
    <w:rsid w:val="0029286F"/>
    <w:rsid w:val="00292D19"/>
    <w:rsid w:val="002A0547"/>
    <w:rsid w:val="002A0AB1"/>
    <w:rsid w:val="002A14BA"/>
    <w:rsid w:val="002A50CF"/>
    <w:rsid w:val="002A5A36"/>
    <w:rsid w:val="002A67DD"/>
    <w:rsid w:val="002A7B96"/>
    <w:rsid w:val="002B012E"/>
    <w:rsid w:val="002B074F"/>
    <w:rsid w:val="002B07A2"/>
    <w:rsid w:val="002B193C"/>
    <w:rsid w:val="002B2969"/>
    <w:rsid w:val="002B3941"/>
    <w:rsid w:val="002B4CE2"/>
    <w:rsid w:val="002C094A"/>
    <w:rsid w:val="002C1380"/>
    <w:rsid w:val="002C45C1"/>
    <w:rsid w:val="002C4971"/>
    <w:rsid w:val="002C67DB"/>
    <w:rsid w:val="002C73F9"/>
    <w:rsid w:val="002C77A8"/>
    <w:rsid w:val="002C7B03"/>
    <w:rsid w:val="002D0B0D"/>
    <w:rsid w:val="002D30FC"/>
    <w:rsid w:val="002D362B"/>
    <w:rsid w:val="002D4649"/>
    <w:rsid w:val="002D66FB"/>
    <w:rsid w:val="002D6DBB"/>
    <w:rsid w:val="002E2FB7"/>
    <w:rsid w:val="002E333C"/>
    <w:rsid w:val="002E473F"/>
    <w:rsid w:val="002E5FF3"/>
    <w:rsid w:val="002E62C0"/>
    <w:rsid w:val="002E6E33"/>
    <w:rsid w:val="002E7A81"/>
    <w:rsid w:val="002E7D8D"/>
    <w:rsid w:val="002F207B"/>
    <w:rsid w:val="002F2D8A"/>
    <w:rsid w:val="002F3A96"/>
    <w:rsid w:val="002F77A7"/>
    <w:rsid w:val="00300CA2"/>
    <w:rsid w:val="00303D18"/>
    <w:rsid w:val="00304316"/>
    <w:rsid w:val="00306D65"/>
    <w:rsid w:val="0030743B"/>
    <w:rsid w:val="0030775B"/>
    <w:rsid w:val="003102AA"/>
    <w:rsid w:val="0031069C"/>
    <w:rsid w:val="0031731D"/>
    <w:rsid w:val="00322853"/>
    <w:rsid w:val="00322A70"/>
    <w:rsid w:val="00322B9D"/>
    <w:rsid w:val="0032398A"/>
    <w:rsid w:val="0032469F"/>
    <w:rsid w:val="00324B46"/>
    <w:rsid w:val="003251EF"/>
    <w:rsid w:val="00325316"/>
    <w:rsid w:val="003267F7"/>
    <w:rsid w:val="0032797B"/>
    <w:rsid w:val="00331226"/>
    <w:rsid w:val="0033225F"/>
    <w:rsid w:val="00332C8C"/>
    <w:rsid w:val="00335FC1"/>
    <w:rsid w:val="003371F0"/>
    <w:rsid w:val="00340FC4"/>
    <w:rsid w:val="003415F9"/>
    <w:rsid w:val="00341E8E"/>
    <w:rsid w:val="00342174"/>
    <w:rsid w:val="003433C9"/>
    <w:rsid w:val="00343830"/>
    <w:rsid w:val="003447FC"/>
    <w:rsid w:val="0034515A"/>
    <w:rsid w:val="003460C9"/>
    <w:rsid w:val="00346142"/>
    <w:rsid w:val="00347F3F"/>
    <w:rsid w:val="00350B0D"/>
    <w:rsid w:val="00350C75"/>
    <w:rsid w:val="00350E6E"/>
    <w:rsid w:val="00354A30"/>
    <w:rsid w:val="003552BB"/>
    <w:rsid w:val="00355DB4"/>
    <w:rsid w:val="00355E8A"/>
    <w:rsid w:val="003567EC"/>
    <w:rsid w:val="00356909"/>
    <w:rsid w:val="00357927"/>
    <w:rsid w:val="00360D67"/>
    <w:rsid w:val="00360E12"/>
    <w:rsid w:val="003621B8"/>
    <w:rsid w:val="00362B65"/>
    <w:rsid w:val="00362BD1"/>
    <w:rsid w:val="00363AE9"/>
    <w:rsid w:val="00364360"/>
    <w:rsid w:val="00364CD5"/>
    <w:rsid w:val="003670D8"/>
    <w:rsid w:val="003677E1"/>
    <w:rsid w:val="003706DC"/>
    <w:rsid w:val="003713AC"/>
    <w:rsid w:val="003719B7"/>
    <w:rsid w:val="00372A54"/>
    <w:rsid w:val="00373367"/>
    <w:rsid w:val="00373730"/>
    <w:rsid w:val="003753FB"/>
    <w:rsid w:val="0037550F"/>
    <w:rsid w:val="003758B2"/>
    <w:rsid w:val="003778F9"/>
    <w:rsid w:val="00377B66"/>
    <w:rsid w:val="00381186"/>
    <w:rsid w:val="003817FB"/>
    <w:rsid w:val="00381A05"/>
    <w:rsid w:val="00382B09"/>
    <w:rsid w:val="00384F3E"/>
    <w:rsid w:val="0038519B"/>
    <w:rsid w:val="00386359"/>
    <w:rsid w:val="00386C75"/>
    <w:rsid w:val="003872CC"/>
    <w:rsid w:val="00390518"/>
    <w:rsid w:val="00390BEC"/>
    <w:rsid w:val="00391AF9"/>
    <w:rsid w:val="003930E8"/>
    <w:rsid w:val="0039410D"/>
    <w:rsid w:val="00394A96"/>
    <w:rsid w:val="00396773"/>
    <w:rsid w:val="003A0D9D"/>
    <w:rsid w:val="003A0EB2"/>
    <w:rsid w:val="003A454D"/>
    <w:rsid w:val="003A4C72"/>
    <w:rsid w:val="003A5253"/>
    <w:rsid w:val="003A6080"/>
    <w:rsid w:val="003A6A07"/>
    <w:rsid w:val="003A7501"/>
    <w:rsid w:val="003B0CE8"/>
    <w:rsid w:val="003B11D0"/>
    <w:rsid w:val="003B269B"/>
    <w:rsid w:val="003B3347"/>
    <w:rsid w:val="003B76DE"/>
    <w:rsid w:val="003B7777"/>
    <w:rsid w:val="003B7F41"/>
    <w:rsid w:val="003C010D"/>
    <w:rsid w:val="003C050A"/>
    <w:rsid w:val="003C0BCC"/>
    <w:rsid w:val="003C0D0B"/>
    <w:rsid w:val="003C1400"/>
    <w:rsid w:val="003C1AA1"/>
    <w:rsid w:val="003C1F87"/>
    <w:rsid w:val="003C50A0"/>
    <w:rsid w:val="003C5CF6"/>
    <w:rsid w:val="003C5F85"/>
    <w:rsid w:val="003C6E74"/>
    <w:rsid w:val="003C77F4"/>
    <w:rsid w:val="003C7E3C"/>
    <w:rsid w:val="003D00E4"/>
    <w:rsid w:val="003D0CCF"/>
    <w:rsid w:val="003D2CA4"/>
    <w:rsid w:val="003D321E"/>
    <w:rsid w:val="003D41E2"/>
    <w:rsid w:val="003D4321"/>
    <w:rsid w:val="003E1D66"/>
    <w:rsid w:val="003E22AA"/>
    <w:rsid w:val="003E34C3"/>
    <w:rsid w:val="003E45C7"/>
    <w:rsid w:val="003E62D0"/>
    <w:rsid w:val="003E7E21"/>
    <w:rsid w:val="003F01E4"/>
    <w:rsid w:val="003F02CE"/>
    <w:rsid w:val="003F1F54"/>
    <w:rsid w:val="003F4015"/>
    <w:rsid w:val="003F629D"/>
    <w:rsid w:val="004040A7"/>
    <w:rsid w:val="004049DB"/>
    <w:rsid w:val="00407521"/>
    <w:rsid w:val="0040753A"/>
    <w:rsid w:val="00410A4C"/>
    <w:rsid w:val="00410B71"/>
    <w:rsid w:val="00411679"/>
    <w:rsid w:val="00411CE6"/>
    <w:rsid w:val="0041209F"/>
    <w:rsid w:val="00412238"/>
    <w:rsid w:val="00412490"/>
    <w:rsid w:val="004129C5"/>
    <w:rsid w:val="00412FF0"/>
    <w:rsid w:val="004132CC"/>
    <w:rsid w:val="00413526"/>
    <w:rsid w:val="00414514"/>
    <w:rsid w:val="0041633C"/>
    <w:rsid w:val="00417A1D"/>
    <w:rsid w:val="004212B8"/>
    <w:rsid w:val="00421C94"/>
    <w:rsid w:val="00422560"/>
    <w:rsid w:val="00422F63"/>
    <w:rsid w:val="00425A35"/>
    <w:rsid w:val="004262F6"/>
    <w:rsid w:val="00427E85"/>
    <w:rsid w:val="00430F91"/>
    <w:rsid w:val="00431710"/>
    <w:rsid w:val="00433DC6"/>
    <w:rsid w:val="004347BE"/>
    <w:rsid w:val="00435F0B"/>
    <w:rsid w:val="004363FF"/>
    <w:rsid w:val="0043670D"/>
    <w:rsid w:val="00437E20"/>
    <w:rsid w:val="00440A44"/>
    <w:rsid w:val="004418FC"/>
    <w:rsid w:val="00442195"/>
    <w:rsid w:val="00442876"/>
    <w:rsid w:val="00442AEB"/>
    <w:rsid w:val="00442F9E"/>
    <w:rsid w:val="00443FC4"/>
    <w:rsid w:val="00444094"/>
    <w:rsid w:val="0044484F"/>
    <w:rsid w:val="00444EB8"/>
    <w:rsid w:val="004453FD"/>
    <w:rsid w:val="00445CFB"/>
    <w:rsid w:val="00445E27"/>
    <w:rsid w:val="00446D6E"/>
    <w:rsid w:val="00447878"/>
    <w:rsid w:val="00447CB6"/>
    <w:rsid w:val="0045080F"/>
    <w:rsid w:val="004541A3"/>
    <w:rsid w:val="00455A93"/>
    <w:rsid w:val="004579BB"/>
    <w:rsid w:val="00460106"/>
    <w:rsid w:val="00460727"/>
    <w:rsid w:val="00460E5F"/>
    <w:rsid w:val="0046139C"/>
    <w:rsid w:val="0046197E"/>
    <w:rsid w:val="0046262B"/>
    <w:rsid w:val="00462E6E"/>
    <w:rsid w:val="00464877"/>
    <w:rsid w:val="00465197"/>
    <w:rsid w:val="00465252"/>
    <w:rsid w:val="00465C80"/>
    <w:rsid w:val="00466C1B"/>
    <w:rsid w:val="00471620"/>
    <w:rsid w:val="00472239"/>
    <w:rsid w:val="00473501"/>
    <w:rsid w:val="0047668B"/>
    <w:rsid w:val="004824C9"/>
    <w:rsid w:val="00484FF6"/>
    <w:rsid w:val="00485207"/>
    <w:rsid w:val="00486B45"/>
    <w:rsid w:val="0049255A"/>
    <w:rsid w:val="00492931"/>
    <w:rsid w:val="00494ED9"/>
    <w:rsid w:val="00495295"/>
    <w:rsid w:val="00496225"/>
    <w:rsid w:val="00497065"/>
    <w:rsid w:val="00497F03"/>
    <w:rsid w:val="004A0E4F"/>
    <w:rsid w:val="004A1946"/>
    <w:rsid w:val="004A1ACC"/>
    <w:rsid w:val="004A2E7B"/>
    <w:rsid w:val="004A31D1"/>
    <w:rsid w:val="004A35C0"/>
    <w:rsid w:val="004A4482"/>
    <w:rsid w:val="004A4524"/>
    <w:rsid w:val="004A5A0E"/>
    <w:rsid w:val="004A5B88"/>
    <w:rsid w:val="004A7E59"/>
    <w:rsid w:val="004B1D81"/>
    <w:rsid w:val="004B215C"/>
    <w:rsid w:val="004B22D7"/>
    <w:rsid w:val="004B428E"/>
    <w:rsid w:val="004B5886"/>
    <w:rsid w:val="004B687A"/>
    <w:rsid w:val="004B759F"/>
    <w:rsid w:val="004C1044"/>
    <w:rsid w:val="004C15FF"/>
    <w:rsid w:val="004C1D63"/>
    <w:rsid w:val="004C34E7"/>
    <w:rsid w:val="004C581A"/>
    <w:rsid w:val="004C788A"/>
    <w:rsid w:val="004C7B0A"/>
    <w:rsid w:val="004D0BDD"/>
    <w:rsid w:val="004D146F"/>
    <w:rsid w:val="004D17E2"/>
    <w:rsid w:val="004D2BC6"/>
    <w:rsid w:val="004D31BD"/>
    <w:rsid w:val="004D70F9"/>
    <w:rsid w:val="004D7867"/>
    <w:rsid w:val="004E0149"/>
    <w:rsid w:val="004E0923"/>
    <w:rsid w:val="004E250F"/>
    <w:rsid w:val="004E30E2"/>
    <w:rsid w:val="004E4E84"/>
    <w:rsid w:val="004E5E0F"/>
    <w:rsid w:val="004E60F8"/>
    <w:rsid w:val="004E629C"/>
    <w:rsid w:val="004E7B8B"/>
    <w:rsid w:val="004F100B"/>
    <w:rsid w:val="004F2ACF"/>
    <w:rsid w:val="004F2D1E"/>
    <w:rsid w:val="004F3416"/>
    <w:rsid w:val="004F5559"/>
    <w:rsid w:val="00500D5C"/>
    <w:rsid w:val="00500DD1"/>
    <w:rsid w:val="005010E5"/>
    <w:rsid w:val="00502D05"/>
    <w:rsid w:val="00503CC9"/>
    <w:rsid w:val="005049B6"/>
    <w:rsid w:val="00506585"/>
    <w:rsid w:val="00510970"/>
    <w:rsid w:val="005111AD"/>
    <w:rsid w:val="00511F2E"/>
    <w:rsid w:val="00512ACD"/>
    <w:rsid w:val="00513A4E"/>
    <w:rsid w:val="00513D30"/>
    <w:rsid w:val="0051411D"/>
    <w:rsid w:val="00514187"/>
    <w:rsid w:val="005141C0"/>
    <w:rsid w:val="00514594"/>
    <w:rsid w:val="0051518D"/>
    <w:rsid w:val="005169EA"/>
    <w:rsid w:val="0052045D"/>
    <w:rsid w:val="00521677"/>
    <w:rsid w:val="00521807"/>
    <w:rsid w:val="005230DC"/>
    <w:rsid w:val="00523E2E"/>
    <w:rsid w:val="00524216"/>
    <w:rsid w:val="00527AB1"/>
    <w:rsid w:val="00531C16"/>
    <w:rsid w:val="005334DA"/>
    <w:rsid w:val="005363FD"/>
    <w:rsid w:val="005422A1"/>
    <w:rsid w:val="00543D6A"/>
    <w:rsid w:val="0054572C"/>
    <w:rsid w:val="00546414"/>
    <w:rsid w:val="005501A0"/>
    <w:rsid w:val="0055310B"/>
    <w:rsid w:val="00554859"/>
    <w:rsid w:val="00555310"/>
    <w:rsid w:val="005557F5"/>
    <w:rsid w:val="005559DE"/>
    <w:rsid w:val="00555C0D"/>
    <w:rsid w:val="00555C69"/>
    <w:rsid w:val="005619AE"/>
    <w:rsid w:val="00562A86"/>
    <w:rsid w:val="00562CA1"/>
    <w:rsid w:val="005639B7"/>
    <w:rsid w:val="00563B5D"/>
    <w:rsid w:val="00564D53"/>
    <w:rsid w:val="00564E69"/>
    <w:rsid w:val="0056509B"/>
    <w:rsid w:val="005663F4"/>
    <w:rsid w:val="0057011B"/>
    <w:rsid w:val="00571B4C"/>
    <w:rsid w:val="00572B6F"/>
    <w:rsid w:val="00573EA9"/>
    <w:rsid w:val="00575DFF"/>
    <w:rsid w:val="00580702"/>
    <w:rsid w:val="00581BA7"/>
    <w:rsid w:val="0058201E"/>
    <w:rsid w:val="00583CFF"/>
    <w:rsid w:val="00584162"/>
    <w:rsid w:val="005852E5"/>
    <w:rsid w:val="0058554A"/>
    <w:rsid w:val="00587952"/>
    <w:rsid w:val="00587F2C"/>
    <w:rsid w:val="00590421"/>
    <w:rsid w:val="00592216"/>
    <w:rsid w:val="00593639"/>
    <w:rsid w:val="0059475D"/>
    <w:rsid w:val="005958CB"/>
    <w:rsid w:val="00595A38"/>
    <w:rsid w:val="00596C45"/>
    <w:rsid w:val="0059708A"/>
    <w:rsid w:val="00597E19"/>
    <w:rsid w:val="005A3B9D"/>
    <w:rsid w:val="005A4FAE"/>
    <w:rsid w:val="005A56F4"/>
    <w:rsid w:val="005A7469"/>
    <w:rsid w:val="005B046C"/>
    <w:rsid w:val="005B1032"/>
    <w:rsid w:val="005B11FE"/>
    <w:rsid w:val="005B1505"/>
    <w:rsid w:val="005B183E"/>
    <w:rsid w:val="005B2180"/>
    <w:rsid w:val="005B24A9"/>
    <w:rsid w:val="005B450A"/>
    <w:rsid w:val="005B6075"/>
    <w:rsid w:val="005B60AA"/>
    <w:rsid w:val="005B610E"/>
    <w:rsid w:val="005B65A0"/>
    <w:rsid w:val="005C0745"/>
    <w:rsid w:val="005C0D27"/>
    <w:rsid w:val="005C1AA6"/>
    <w:rsid w:val="005C2BA7"/>
    <w:rsid w:val="005C48FC"/>
    <w:rsid w:val="005C5546"/>
    <w:rsid w:val="005C5FFA"/>
    <w:rsid w:val="005C7F7F"/>
    <w:rsid w:val="005D0198"/>
    <w:rsid w:val="005D14F8"/>
    <w:rsid w:val="005D1792"/>
    <w:rsid w:val="005D1EF5"/>
    <w:rsid w:val="005D450F"/>
    <w:rsid w:val="005D49AF"/>
    <w:rsid w:val="005D7BE0"/>
    <w:rsid w:val="005D7C61"/>
    <w:rsid w:val="005E1294"/>
    <w:rsid w:val="005E14AC"/>
    <w:rsid w:val="005E20A6"/>
    <w:rsid w:val="005E42DF"/>
    <w:rsid w:val="005E4770"/>
    <w:rsid w:val="005E4B1E"/>
    <w:rsid w:val="005F1139"/>
    <w:rsid w:val="005F202F"/>
    <w:rsid w:val="005F2CFB"/>
    <w:rsid w:val="005F35CD"/>
    <w:rsid w:val="005F4900"/>
    <w:rsid w:val="005F4C52"/>
    <w:rsid w:val="005F60AF"/>
    <w:rsid w:val="005F629A"/>
    <w:rsid w:val="006010EE"/>
    <w:rsid w:val="006012A9"/>
    <w:rsid w:val="00601CED"/>
    <w:rsid w:val="00603949"/>
    <w:rsid w:val="006039AE"/>
    <w:rsid w:val="00604636"/>
    <w:rsid w:val="00604AC1"/>
    <w:rsid w:val="00606320"/>
    <w:rsid w:val="00606E28"/>
    <w:rsid w:val="00607849"/>
    <w:rsid w:val="00607A18"/>
    <w:rsid w:val="00610E00"/>
    <w:rsid w:val="00611119"/>
    <w:rsid w:val="006133E9"/>
    <w:rsid w:val="006142B5"/>
    <w:rsid w:val="006154C3"/>
    <w:rsid w:val="00616070"/>
    <w:rsid w:val="006200D4"/>
    <w:rsid w:val="00621BF6"/>
    <w:rsid w:val="0062267A"/>
    <w:rsid w:val="006236F4"/>
    <w:rsid w:val="00624074"/>
    <w:rsid w:val="00624DBB"/>
    <w:rsid w:val="00625053"/>
    <w:rsid w:val="0062567A"/>
    <w:rsid w:val="0062605A"/>
    <w:rsid w:val="00626514"/>
    <w:rsid w:val="0063023B"/>
    <w:rsid w:val="006313B5"/>
    <w:rsid w:val="00631A35"/>
    <w:rsid w:val="006334AA"/>
    <w:rsid w:val="00633E58"/>
    <w:rsid w:val="00635177"/>
    <w:rsid w:val="00635EFC"/>
    <w:rsid w:val="00640036"/>
    <w:rsid w:val="00640D49"/>
    <w:rsid w:val="00643C28"/>
    <w:rsid w:val="0064644A"/>
    <w:rsid w:val="0065082E"/>
    <w:rsid w:val="00651697"/>
    <w:rsid w:val="00652F67"/>
    <w:rsid w:val="00653BE3"/>
    <w:rsid w:val="006565DB"/>
    <w:rsid w:val="00656DE5"/>
    <w:rsid w:val="0066004C"/>
    <w:rsid w:val="0066091B"/>
    <w:rsid w:val="006623F9"/>
    <w:rsid w:val="00664260"/>
    <w:rsid w:val="00667978"/>
    <w:rsid w:val="006713C6"/>
    <w:rsid w:val="00671F25"/>
    <w:rsid w:val="006729D5"/>
    <w:rsid w:val="00673249"/>
    <w:rsid w:val="00673497"/>
    <w:rsid w:val="00673D76"/>
    <w:rsid w:val="0067494D"/>
    <w:rsid w:val="00674B10"/>
    <w:rsid w:val="00674DB5"/>
    <w:rsid w:val="006772FD"/>
    <w:rsid w:val="006775D6"/>
    <w:rsid w:val="00677F04"/>
    <w:rsid w:val="006819E0"/>
    <w:rsid w:val="00681C44"/>
    <w:rsid w:val="00682DD2"/>
    <w:rsid w:val="0068318B"/>
    <w:rsid w:val="0068372C"/>
    <w:rsid w:val="0068393F"/>
    <w:rsid w:val="00684996"/>
    <w:rsid w:val="0068622E"/>
    <w:rsid w:val="006868B6"/>
    <w:rsid w:val="00687243"/>
    <w:rsid w:val="00687388"/>
    <w:rsid w:val="0069193B"/>
    <w:rsid w:val="00692416"/>
    <w:rsid w:val="006937B0"/>
    <w:rsid w:val="00693A48"/>
    <w:rsid w:val="00693E84"/>
    <w:rsid w:val="006949C1"/>
    <w:rsid w:val="00696116"/>
    <w:rsid w:val="006972AA"/>
    <w:rsid w:val="00697328"/>
    <w:rsid w:val="00697EEF"/>
    <w:rsid w:val="006A07AB"/>
    <w:rsid w:val="006A195F"/>
    <w:rsid w:val="006A1D4E"/>
    <w:rsid w:val="006A1F13"/>
    <w:rsid w:val="006A256D"/>
    <w:rsid w:val="006A40C0"/>
    <w:rsid w:val="006A4F38"/>
    <w:rsid w:val="006A67BD"/>
    <w:rsid w:val="006A72B2"/>
    <w:rsid w:val="006B073F"/>
    <w:rsid w:val="006B1528"/>
    <w:rsid w:val="006B1E4E"/>
    <w:rsid w:val="006B2108"/>
    <w:rsid w:val="006B3B60"/>
    <w:rsid w:val="006B3C3C"/>
    <w:rsid w:val="006B3D1E"/>
    <w:rsid w:val="006B4BFB"/>
    <w:rsid w:val="006B6671"/>
    <w:rsid w:val="006B7AC7"/>
    <w:rsid w:val="006B7B5C"/>
    <w:rsid w:val="006C06F8"/>
    <w:rsid w:val="006C136B"/>
    <w:rsid w:val="006C1A5F"/>
    <w:rsid w:val="006C31AD"/>
    <w:rsid w:val="006C383E"/>
    <w:rsid w:val="006C3C41"/>
    <w:rsid w:val="006C426C"/>
    <w:rsid w:val="006C4C27"/>
    <w:rsid w:val="006C579F"/>
    <w:rsid w:val="006C7293"/>
    <w:rsid w:val="006C72F0"/>
    <w:rsid w:val="006D0022"/>
    <w:rsid w:val="006D508A"/>
    <w:rsid w:val="006D739D"/>
    <w:rsid w:val="006E018B"/>
    <w:rsid w:val="006E1F92"/>
    <w:rsid w:val="006E38F6"/>
    <w:rsid w:val="006E3D6B"/>
    <w:rsid w:val="006E40B9"/>
    <w:rsid w:val="006E41F8"/>
    <w:rsid w:val="006E46B8"/>
    <w:rsid w:val="006E7D46"/>
    <w:rsid w:val="006F22C0"/>
    <w:rsid w:val="006F34C0"/>
    <w:rsid w:val="006F603D"/>
    <w:rsid w:val="006F7736"/>
    <w:rsid w:val="006F7B46"/>
    <w:rsid w:val="006F7E69"/>
    <w:rsid w:val="00700BE8"/>
    <w:rsid w:val="00701C70"/>
    <w:rsid w:val="00701F4E"/>
    <w:rsid w:val="00702167"/>
    <w:rsid w:val="00702508"/>
    <w:rsid w:val="00702E26"/>
    <w:rsid w:val="00703083"/>
    <w:rsid w:val="007036FA"/>
    <w:rsid w:val="00703A5A"/>
    <w:rsid w:val="00703DA3"/>
    <w:rsid w:val="00707057"/>
    <w:rsid w:val="00707757"/>
    <w:rsid w:val="00707E3E"/>
    <w:rsid w:val="00707E47"/>
    <w:rsid w:val="00710174"/>
    <w:rsid w:val="00710DB9"/>
    <w:rsid w:val="00710F9A"/>
    <w:rsid w:val="007111FD"/>
    <w:rsid w:val="00711C8E"/>
    <w:rsid w:val="0071420B"/>
    <w:rsid w:val="007147E5"/>
    <w:rsid w:val="007160DB"/>
    <w:rsid w:val="0071657D"/>
    <w:rsid w:val="007169A2"/>
    <w:rsid w:val="00717767"/>
    <w:rsid w:val="007177CA"/>
    <w:rsid w:val="00720292"/>
    <w:rsid w:val="00720455"/>
    <w:rsid w:val="00721844"/>
    <w:rsid w:val="00721DBF"/>
    <w:rsid w:val="007223C3"/>
    <w:rsid w:val="00723526"/>
    <w:rsid w:val="0072390D"/>
    <w:rsid w:val="00724892"/>
    <w:rsid w:val="00726070"/>
    <w:rsid w:val="007275A0"/>
    <w:rsid w:val="0073078B"/>
    <w:rsid w:val="0073275E"/>
    <w:rsid w:val="00732962"/>
    <w:rsid w:val="00732BB4"/>
    <w:rsid w:val="00732EA2"/>
    <w:rsid w:val="0073307B"/>
    <w:rsid w:val="00733AD9"/>
    <w:rsid w:val="00733DFE"/>
    <w:rsid w:val="00733EB5"/>
    <w:rsid w:val="007341E2"/>
    <w:rsid w:val="00735DD9"/>
    <w:rsid w:val="0073644B"/>
    <w:rsid w:val="00740D79"/>
    <w:rsid w:val="007416BF"/>
    <w:rsid w:val="0074281F"/>
    <w:rsid w:val="00742F70"/>
    <w:rsid w:val="00742F89"/>
    <w:rsid w:val="00746906"/>
    <w:rsid w:val="00753BA7"/>
    <w:rsid w:val="00755ABB"/>
    <w:rsid w:val="00755ED4"/>
    <w:rsid w:val="00756FF7"/>
    <w:rsid w:val="00760AA8"/>
    <w:rsid w:val="00761B27"/>
    <w:rsid w:val="00762A42"/>
    <w:rsid w:val="00763280"/>
    <w:rsid w:val="0076434A"/>
    <w:rsid w:val="00765E32"/>
    <w:rsid w:val="00766595"/>
    <w:rsid w:val="00767448"/>
    <w:rsid w:val="0077045E"/>
    <w:rsid w:val="0077056F"/>
    <w:rsid w:val="007713B7"/>
    <w:rsid w:val="00771DE0"/>
    <w:rsid w:val="00773143"/>
    <w:rsid w:val="00774464"/>
    <w:rsid w:val="0077518A"/>
    <w:rsid w:val="007774DB"/>
    <w:rsid w:val="00780ADF"/>
    <w:rsid w:val="007812CE"/>
    <w:rsid w:val="00781940"/>
    <w:rsid w:val="00782F65"/>
    <w:rsid w:val="00784711"/>
    <w:rsid w:val="0078580E"/>
    <w:rsid w:val="00785CD3"/>
    <w:rsid w:val="00785D02"/>
    <w:rsid w:val="00786D96"/>
    <w:rsid w:val="007877CE"/>
    <w:rsid w:val="00790D08"/>
    <w:rsid w:val="00791DD4"/>
    <w:rsid w:val="00792768"/>
    <w:rsid w:val="00792891"/>
    <w:rsid w:val="00793466"/>
    <w:rsid w:val="00796621"/>
    <w:rsid w:val="007A1727"/>
    <w:rsid w:val="007A3608"/>
    <w:rsid w:val="007A5206"/>
    <w:rsid w:val="007A5E26"/>
    <w:rsid w:val="007A6307"/>
    <w:rsid w:val="007A71A4"/>
    <w:rsid w:val="007A7834"/>
    <w:rsid w:val="007B1882"/>
    <w:rsid w:val="007B1F61"/>
    <w:rsid w:val="007B3B2D"/>
    <w:rsid w:val="007B4FDC"/>
    <w:rsid w:val="007B5D99"/>
    <w:rsid w:val="007B7BCF"/>
    <w:rsid w:val="007C10A6"/>
    <w:rsid w:val="007C11B5"/>
    <w:rsid w:val="007C228D"/>
    <w:rsid w:val="007C406F"/>
    <w:rsid w:val="007C40EF"/>
    <w:rsid w:val="007C4E71"/>
    <w:rsid w:val="007C7C0C"/>
    <w:rsid w:val="007D22D9"/>
    <w:rsid w:val="007D3101"/>
    <w:rsid w:val="007D3AFA"/>
    <w:rsid w:val="007D7E27"/>
    <w:rsid w:val="007E2047"/>
    <w:rsid w:val="007E3AAD"/>
    <w:rsid w:val="007E3B21"/>
    <w:rsid w:val="007E6017"/>
    <w:rsid w:val="007E6A6D"/>
    <w:rsid w:val="007E725A"/>
    <w:rsid w:val="007F023A"/>
    <w:rsid w:val="007F0927"/>
    <w:rsid w:val="007F2492"/>
    <w:rsid w:val="007F39E2"/>
    <w:rsid w:val="007F3A59"/>
    <w:rsid w:val="007F3F0C"/>
    <w:rsid w:val="007F466A"/>
    <w:rsid w:val="007F5DFF"/>
    <w:rsid w:val="007F6EEC"/>
    <w:rsid w:val="007F723D"/>
    <w:rsid w:val="007F761C"/>
    <w:rsid w:val="007F778B"/>
    <w:rsid w:val="007F7A58"/>
    <w:rsid w:val="00800CD4"/>
    <w:rsid w:val="00801CAA"/>
    <w:rsid w:val="00804CFE"/>
    <w:rsid w:val="0080628B"/>
    <w:rsid w:val="00806FA3"/>
    <w:rsid w:val="008108E1"/>
    <w:rsid w:val="00810C3F"/>
    <w:rsid w:val="00811087"/>
    <w:rsid w:val="00811132"/>
    <w:rsid w:val="008116DF"/>
    <w:rsid w:val="00811EFE"/>
    <w:rsid w:val="008120FE"/>
    <w:rsid w:val="008124CC"/>
    <w:rsid w:val="0081343F"/>
    <w:rsid w:val="00817471"/>
    <w:rsid w:val="00817473"/>
    <w:rsid w:val="0081748E"/>
    <w:rsid w:val="00820990"/>
    <w:rsid w:val="00820BC4"/>
    <w:rsid w:val="008219A0"/>
    <w:rsid w:val="00821E71"/>
    <w:rsid w:val="008221C1"/>
    <w:rsid w:val="00825541"/>
    <w:rsid w:val="00825AFC"/>
    <w:rsid w:val="00825E6E"/>
    <w:rsid w:val="0082608B"/>
    <w:rsid w:val="008265AF"/>
    <w:rsid w:val="00827E5D"/>
    <w:rsid w:val="008306EB"/>
    <w:rsid w:val="00831F91"/>
    <w:rsid w:val="00832818"/>
    <w:rsid w:val="00832DE1"/>
    <w:rsid w:val="0083479E"/>
    <w:rsid w:val="00834AC8"/>
    <w:rsid w:val="008355BA"/>
    <w:rsid w:val="00836339"/>
    <w:rsid w:val="00840B37"/>
    <w:rsid w:val="008423C3"/>
    <w:rsid w:val="008439C6"/>
    <w:rsid w:val="00843AAE"/>
    <w:rsid w:val="00844BA8"/>
    <w:rsid w:val="00846087"/>
    <w:rsid w:val="0084694E"/>
    <w:rsid w:val="00847283"/>
    <w:rsid w:val="0085020C"/>
    <w:rsid w:val="00851299"/>
    <w:rsid w:val="00852414"/>
    <w:rsid w:val="00852740"/>
    <w:rsid w:val="0085288F"/>
    <w:rsid w:val="008535AC"/>
    <w:rsid w:val="008538A4"/>
    <w:rsid w:val="008563B2"/>
    <w:rsid w:val="00857460"/>
    <w:rsid w:val="00864208"/>
    <w:rsid w:val="00866376"/>
    <w:rsid w:val="008663E9"/>
    <w:rsid w:val="0086679D"/>
    <w:rsid w:val="008677AA"/>
    <w:rsid w:val="00867891"/>
    <w:rsid w:val="0087050F"/>
    <w:rsid w:val="00870B50"/>
    <w:rsid w:val="00870D82"/>
    <w:rsid w:val="0087298C"/>
    <w:rsid w:val="0087390A"/>
    <w:rsid w:val="0087482A"/>
    <w:rsid w:val="00874B7B"/>
    <w:rsid w:val="00877460"/>
    <w:rsid w:val="0088023D"/>
    <w:rsid w:val="00881349"/>
    <w:rsid w:val="0088187D"/>
    <w:rsid w:val="00881CDE"/>
    <w:rsid w:val="00881D74"/>
    <w:rsid w:val="0088215A"/>
    <w:rsid w:val="0088274C"/>
    <w:rsid w:val="00882EB0"/>
    <w:rsid w:val="008850CE"/>
    <w:rsid w:val="008903C2"/>
    <w:rsid w:val="008912AF"/>
    <w:rsid w:val="00892112"/>
    <w:rsid w:val="008922A2"/>
    <w:rsid w:val="00894562"/>
    <w:rsid w:val="00894F9E"/>
    <w:rsid w:val="008967FE"/>
    <w:rsid w:val="00896F95"/>
    <w:rsid w:val="008A17E6"/>
    <w:rsid w:val="008A2D24"/>
    <w:rsid w:val="008A307F"/>
    <w:rsid w:val="008A3644"/>
    <w:rsid w:val="008A414C"/>
    <w:rsid w:val="008A444B"/>
    <w:rsid w:val="008A50DE"/>
    <w:rsid w:val="008A67BB"/>
    <w:rsid w:val="008B0479"/>
    <w:rsid w:val="008B0939"/>
    <w:rsid w:val="008B0AC7"/>
    <w:rsid w:val="008B4B8A"/>
    <w:rsid w:val="008B5F5D"/>
    <w:rsid w:val="008B6087"/>
    <w:rsid w:val="008C293A"/>
    <w:rsid w:val="008C4932"/>
    <w:rsid w:val="008C539C"/>
    <w:rsid w:val="008C6608"/>
    <w:rsid w:val="008C6BB9"/>
    <w:rsid w:val="008C6F4E"/>
    <w:rsid w:val="008C7D0F"/>
    <w:rsid w:val="008D13B1"/>
    <w:rsid w:val="008D2908"/>
    <w:rsid w:val="008D506C"/>
    <w:rsid w:val="008D56EC"/>
    <w:rsid w:val="008E1B7C"/>
    <w:rsid w:val="008E2048"/>
    <w:rsid w:val="008E2329"/>
    <w:rsid w:val="008E23AD"/>
    <w:rsid w:val="008E4B0E"/>
    <w:rsid w:val="008E5077"/>
    <w:rsid w:val="008E750D"/>
    <w:rsid w:val="008F1DFE"/>
    <w:rsid w:val="008F5EDD"/>
    <w:rsid w:val="008F7C72"/>
    <w:rsid w:val="00900AC7"/>
    <w:rsid w:val="009014FD"/>
    <w:rsid w:val="00902D10"/>
    <w:rsid w:val="00903961"/>
    <w:rsid w:val="009041DC"/>
    <w:rsid w:val="00904636"/>
    <w:rsid w:val="009055B6"/>
    <w:rsid w:val="00905ADB"/>
    <w:rsid w:val="00905D7A"/>
    <w:rsid w:val="00910623"/>
    <w:rsid w:val="00910637"/>
    <w:rsid w:val="009111E4"/>
    <w:rsid w:val="0091151C"/>
    <w:rsid w:val="009117A2"/>
    <w:rsid w:val="009140DC"/>
    <w:rsid w:val="009142E8"/>
    <w:rsid w:val="009148C8"/>
    <w:rsid w:val="009150FF"/>
    <w:rsid w:val="009166A0"/>
    <w:rsid w:val="00916D0A"/>
    <w:rsid w:val="009174C7"/>
    <w:rsid w:val="00917A66"/>
    <w:rsid w:val="00917BE9"/>
    <w:rsid w:val="00917EE2"/>
    <w:rsid w:val="00921B33"/>
    <w:rsid w:val="00921F7A"/>
    <w:rsid w:val="00923441"/>
    <w:rsid w:val="009242CD"/>
    <w:rsid w:val="00924E43"/>
    <w:rsid w:val="0093038A"/>
    <w:rsid w:val="009341A6"/>
    <w:rsid w:val="00935526"/>
    <w:rsid w:val="00936318"/>
    <w:rsid w:val="00937D68"/>
    <w:rsid w:val="00940D54"/>
    <w:rsid w:val="00941712"/>
    <w:rsid w:val="009429FA"/>
    <w:rsid w:val="0094343A"/>
    <w:rsid w:val="009437D1"/>
    <w:rsid w:val="00944ACE"/>
    <w:rsid w:val="0094503B"/>
    <w:rsid w:val="00946418"/>
    <w:rsid w:val="0094688F"/>
    <w:rsid w:val="009504A3"/>
    <w:rsid w:val="00951868"/>
    <w:rsid w:val="009519EB"/>
    <w:rsid w:val="0095268E"/>
    <w:rsid w:val="0095549C"/>
    <w:rsid w:val="00956073"/>
    <w:rsid w:val="0095653D"/>
    <w:rsid w:val="00957EB4"/>
    <w:rsid w:val="00962E9E"/>
    <w:rsid w:val="00963A8E"/>
    <w:rsid w:val="009644B4"/>
    <w:rsid w:val="009645A6"/>
    <w:rsid w:val="0096511F"/>
    <w:rsid w:val="00973778"/>
    <w:rsid w:val="00974F8C"/>
    <w:rsid w:val="0098024E"/>
    <w:rsid w:val="009813BB"/>
    <w:rsid w:val="00981C12"/>
    <w:rsid w:val="00981ED9"/>
    <w:rsid w:val="00983F23"/>
    <w:rsid w:val="009863C2"/>
    <w:rsid w:val="00987615"/>
    <w:rsid w:val="00987698"/>
    <w:rsid w:val="00990E88"/>
    <w:rsid w:val="00990EAC"/>
    <w:rsid w:val="009912AE"/>
    <w:rsid w:val="009920E6"/>
    <w:rsid w:val="00992256"/>
    <w:rsid w:val="009923FE"/>
    <w:rsid w:val="00992496"/>
    <w:rsid w:val="00993A3E"/>
    <w:rsid w:val="00993D7A"/>
    <w:rsid w:val="00994601"/>
    <w:rsid w:val="00994963"/>
    <w:rsid w:val="00995CA1"/>
    <w:rsid w:val="0099617A"/>
    <w:rsid w:val="00996246"/>
    <w:rsid w:val="00996792"/>
    <w:rsid w:val="00996DC2"/>
    <w:rsid w:val="009A0DCD"/>
    <w:rsid w:val="009A16D3"/>
    <w:rsid w:val="009A2259"/>
    <w:rsid w:val="009A36A2"/>
    <w:rsid w:val="009A404B"/>
    <w:rsid w:val="009A46A3"/>
    <w:rsid w:val="009A5286"/>
    <w:rsid w:val="009A6147"/>
    <w:rsid w:val="009A7EDF"/>
    <w:rsid w:val="009B16A9"/>
    <w:rsid w:val="009B6047"/>
    <w:rsid w:val="009B74FF"/>
    <w:rsid w:val="009C0C3C"/>
    <w:rsid w:val="009C1D2C"/>
    <w:rsid w:val="009C3EEE"/>
    <w:rsid w:val="009C478A"/>
    <w:rsid w:val="009C4826"/>
    <w:rsid w:val="009C6ABA"/>
    <w:rsid w:val="009C7336"/>
    <w:rsid w:val="009C7531"/>
    <w:rsid w:val="009C76A1"/>
    <w:rsid w:val="009D02A2"/>
    <w:rsid w:val="009D74DC"/>
    <w:rsid w:val="009D75C2"/>
    <w:rsid w:val="009E10E2"/>
    <w:rsid w:val="009E1842"/>
    <w:rsid w:val="009E1DD3"/>
    <w:rsid w:val="009E25E3"/>
    <w:rsid w:val="009E3569"/>
    <w:rsid w:val="009E4052"/>
    <w:rsid w:val="009E467E"/>
    <w:rsid w:val="009E6B08"/>
    <w:rsid w:val="009F5807"/>
    <w:rsid w:val="009F5869"/>
    <w:rsid w:val="009F7CDB"/>
    <w:rsid w:val="00A00369"/>
    <w:rsid w:val="00A00B19"/>
    <w:rsid w:val="00A031E7"/>
    <w:rsid w:val="00A04985"/>
    <w:rsid w:val="00A06031"/>
    <w:rsid w:val="00A06F44"/>
    <w:rsid w:val="00A06F4F"/>
    <w:rsid w:val="00A105BB"/>
    <w:rsid w:val="00A11653"/>
    <w:rsid w:val="00A116B5"/>
    <w:rsid w:val="00A11A22"/>
    <w:rsid w:val="00A12D5C"/>
    <w:rsid w:val="00A132E7"/>
    <w:rsid w:val="00A13753"/>
    <w:rsid w:val="00A1384A"/>
    <w:rsid w:val="00A1431F"/>
    <w:rsid w:val="00A14719"/>
    <w:rsid w:val="00A148F7"/>
    <w:rsid w:val="00A14D63"/>
    <w:rsid w:val="00A14EFB"/>
    <w:rsid w:val="00A1582D"/>
    <w:rsid w:val="00A208B3"/>
    <w:rsid w:val="00A2164E"/>
    <w:rsid w:val="00A21AA7"/>
    <w:rsid w:val="00A25FAC"/>
    <w:rsid w:val="00A27784"/>
    <w:rsid w:val="00A3095E"/>
    <w:rsid w:val="00A31677"/>
    <w:rsid w:val="00A33B78"/>
    <w:rsid w:val="00A36D0A"/>
    <w:rsid w:val="00A37113"/>
    <w:rsid w:val="00A4060C"/>
    <w:rsid w:val="00A42CAC"/>
    <w:rsid w:val="00A43E24"/>
    <w:rsid w:val="00A44783"/>
    <w:rsid w:val="00A44A09"/>
    <w:rsid w:val="00A44EC9"/>
    <w:rsid w:val="00A504C3"/>
    <w:rsid w:val="00A522FE"/>
    <w:rsid w:val="00A5374C"/>
    <w:rsid w:val="00A54958"/>
    <w:rsid w:val="00A55A22"/>
    <w:rsid w:val="00A5670D"/>
    <w:rsid w:val="00A5754D"/>
    <w:rsid w:val="00A607AD"/>
    <w:rsid w:val="00A60F12"/>
    <w:rsid w:val="00A62F48"/>
    <w:rsid w:val="00A6326C"/>
    <w:rsid w:val="00A63680"/>
    <w:rsid w:val="00A64577"/>
    <w:rsid w:val="00A64DB6"/>
    <w:rsid w:val="00A65C78"/>
    <w:rsid w:val="00A678DA"/>
    <w:rsid w:val="00A701E9"/>
    <w:rsid w:val="00A70D77"/>
    <w:rsid w:val="00A723CE"/>
    <w:rsid w:val="00A7298B"/>
    <w:rsid w:val="00A73EE2"/>
    <w:rsid w:val="00A76320"/>
    <w:rsid w:val="00A800D7"/>
    <w:rsid w:val="00A826A5"/>
    <w:rsid w:val="00A834C1"/>
    <w:rsid w:val="00A8672D"/>
    <w:rsid w:val="00A87995"/>
    <w:rsid w:val="00A90686"/>
    <w:rsid w:val="00A913F5"/>
    <w:rsid w:val="00A9186C"/>
    <w:rsid w:val="00A91EFB"/>
    <w:rsid w:val="00A92700"/>
    <w:rsid w:val="00A959BE"/>
    <w:rsid w:val="00A96DAD"/>
    <w:rsid w:val="00A970F4"/>
    <w:rsid w:val="00A97EAA"/>
    <w:rsid w:val="00AA14DE"/>
    <w:rsid w:val="00AA1912"/>
    <w:rsid w:val="00AA20F5"/>
    <w:rsid w:val="00AA5777"/>
    <w:rsid w:val="00AB0767"/>
    <w:rsid w:val="00AB227F"/>
    <w:rsid w:val="00AB2968"/>
    <w:rsid w:val="00AB2FAB"/>
    <w:rsid w:val="00AB3CF4"/>
    <w:rsid w:val="00AB55BD"/>
    <w:rsid w:val="00AB6C52"/>
    <w:rsid w:val="00AB7BF5"/>
    <w:rsid w:val="00AC1188"/>
    <w:rsid w:val="00AC1414"/>
    <w:rsid w:val="00AC2996"/>
    <w:rsid w:val="00AC2BE4"/>
    <w:rsid w:val="00AC3376"/>
    <w:rsid w:val="00AC4638"/>
    <w:rsid w:val="00AC6193"/>
    <w:rsid w:val="00AC66A4"/>
    <w:rsid w:val="00AD036F"/>
    <w:rsid w:val="00AD1A5F"/>
    <w:rsid w:val="00AD24B2"/>
    <w:rsid w:val="00AD2935"/>
    <w:rsid w:val="00AD2E40"/>
    <w:rsid w:val="00AD3AD5"/>
    <w:rsid w:val="00AD3FE7"/>
    <w:rsid w:val="00AD4FE7"/>
    <w:rsid w:val="00AD52B4"/>
    <w:rsid w:val="00AD5A00"/>
    <w:rsid w:val="00AD5B2F"/>
    <w:rsid w:val="00AE0750"/>
    <w:rsid w:val="00AE1197"/>
    <w:rsid w:val="00AE127E"/>
    <w:rsid w:val="00AE130E"/>
    <w:rsid w:val="00AE1EE6"/>
    <w:rsid w:val="00AE1F9D"/>
    <w:rsid w:val="00AE225A"/>
    <w:rsid w:val="00AE5691"/>
    <w:rsid w:val="00AE56C8"/>
    <w:rsid w:val="00AE60A8"/>
    <w:rsid w:val="00AE6304"/>
    <w:rsid w:val="00AE6A1C"/>
    <w:rsid w:val="00AE7D06"/>
    <w:rsid w:val="00AF20F6"/>
    <w:rsid w:val="00AF27F4"/>
    <w:rsid w:val="00AF2F67"/>
    <w:rsid w:val="00AF6103"/>
    <w:rsid w:val="00AF6686"/>
    <w:rsid w:val="00AF6B9B"/>
    <w:rsid w:val="00AF7007"/>
    <w:rsid w:val="00B001FC"/>
    <w:rsid w:val="00B032CE"/>
    <w:rsid w:val="00B04810"/>
    <w:rsid w:val="00B05624"/>
    <w:rsid w:val="00B05BA7"/>
    <w:rsid w:val="00B076D1"/>
    <w:rsid w:val="00B1056F"/>
    <w:rsid w:val="00B14D69"/>
    <w:rsid w:val="00B15C8E"/>
    <w:rsid w:val="00B173C0"/>
    <w:rsid w:val="00B23DB6"/>
    <w:rsid w:val="00B25DC5"/>
    <w:rsid w:val="00B262FB"/>
    <w:rsid w:val="00B26411"/>
    <w:rsid w:val="00B266F0"/>
    <w:rsid w:val="00B26F50"/>
    <w:rsid w:val="00B270FF"/>
    <w:rsid w:val="00B30109"/>
    <w:rsid w:val="00B30C3D"/>
    <w:rsid w:val="00B32C46"/>
    <w:rsid w:val="00B336EF"/>
    <w:rsid w:val="00B35169"/>
    <w:rsid w:val="00B35B12"/>
    <w:rsid w:val="00B37358"/>
    <w:rsid w:val="00B37961"/>
    <w:rsid w:val="00B37AF1"/>
    <w:rsid w:val="00B410DE"/>
    <w:rsid w:val="00B415BF"/>
    <w:rsid w:val="00B41A8C"/>
    <w:rsid w:val="00B433E9"/>
    <w:rsid w:val="00B43515"/>
    <w:rsid w:val="00B436B4"/>
    <w:rsid w:val="00B43810"/>
    <w:rsid w:val="00B4490B"/>
    <w:rsid w:val="00B45099"/>
    <w:rsid w:val="00B47392"/>
    <w:rsid w:val="00B47A2D"/>
    <w:rsid w:val="00B5003B"/>
    <w:rsid w:val="00B50956"/>
    <w:rsid w:val="00B5108E"/>
    <w:rsid w:val="00B51709"/>
    <w:rsid w:val="00B51C2F"/>
    <w:rsid w:val="00B51E8A"/>
    <w:rsid w:val="00B522C0"/>
    <w:rsid w:val="00B527B6"/>
    <w:rsid w:val="00B52BE7"/>
    <w:rsid w:val="00B54AEB"/>
    <w:rsid w:val="00B54F60"/>
    <w:rsid w:val="00B57F45"/>
    <w:rsid w:val="00B6001F"/>
    <w:rsid w:val="00B619C9"/>
    <w:rsid w:val="00B6415A"/>
    <w:rsid w:val="00B6482D"/>
    <w:rsid w:val="00B64B35"/>
    <w:rsid w:val="00B64F76"/>
    <w:rsid w:val="00B65702"/>
    <w:rsid w:val="00B672BE"/>
    <w:rsid w:val="00B67A27"/>
    <w:rsid w:val="00B71328"/>
    <w:rsid w:val="00B71A9D"/>
    <w:rsid w:val="00B72174"/>
    <w:rsid w:val="00B731A1"/>
    <w:rsid w:val="00B741FF"/>
    <w:rsid w:val="00B746E3"/>
    <w:rsid w:val="00B75028"/>
    <w:rsid w:val="00B7522D"/>
    <w:rsid w:val="00B76E6D"/>
    <w:rsid w:val="00B801E4"/>
    <w:rsid w:val="00B83507"/>
    <w:rsid w:val="00B83CFD"/>
    <w:rsid w:val="00B84280"/>
    <w:rsid w:val="00B8451C"/>
    <w:rsid w:val="00B85ACA"/>
    <w:rsid w:val="00B8626C"/>
    <w:rsid w:val="00B874C8"/>
    <w:rsid w:val="00B875D6"/>
    <w:rsid w:val="00B87AE9"/>
    <w:rsid w:val="00B901C0"/>
    <w:rsid w:val="00B903A5"/>
    <w:rsid w:val="00B905A7"/>
    <w:rsid w:val="00B90B10"/>
    <w:rsid w:val="00B9187A"/>
    <w:rsid w:val="00B9228D"/>
    <w:rsid w:val="00B92F9E"/>
    <w:rsid w:val="00B946F3"/>
    <w:rsid w:val="00B94FB7"/>
    <w:rsid w:val="00B97643"/>
    <w:rsid w:val="00B97932"/>
    <w:rsid w:val="00BA24D5"/>
    <w:rsid w:val="00BA287F"/>
    <w:rsid w:val="00BA2F75"/>
    <w:rsid w:val="00BA789A"/>
    <w:rsid w:val="00BA79A3"/>
    <w:rsid w:val="00BB3270"/>
    <w:rsid w:val="00BB507B"/>
    <w:rsid w:val="00BB6A4C"/>
    <w:rsid w:val="00BC0DAA"/>
    <w:rsid w:val="00BC1DEF"/>
    <w:rsid w:val="00BC472C"/>
    <w:rsid w:val="00BC480B"/>
    <w:rsid w:val="00BC4ECC"/>
    <w:rsid w:val="00BC5B27"/>
    <w:rsid w:val="00BC6F7D"/>
    <w:rsid w:val="00BC7CC1"/>
    <w:rsid w:val="00BD1247"/>
    <w:rsid w:val="00BD131D"/>
    <w:rsid w:val="00BD21C1"/>
    <w:rsid w:val="00BD2290"/>
    <w:rsid w:val="00BD3511"/>
    <w:rsid w:val="00BD4096"/>
    <w:rsid w:val="00BD4EEA"/>
    <w:rsid w:val="00BD524B"/>
    <w:rsid w:val="00BD6DB5"/>
    <w:rsid w:val="00BD7050"/>
    <w:rsid w:val="00BE00C0"/>
    <w:rsid w:val="00BE0197"/>
    <w:rsid w:val="00BE0EC9"/>
    <w:rsid w:val="00BE2130"/>
    <w:rsid w:val="00BE36BE"/>
    <w:rsid w:val="00BE391D"/>
    <w:rsid w:val="00BE4162"/>
    <w:rsid w:val="00BE4323"/>
    <w:rsid w:val="00BE5A01"/>
    <w:rsid w:val="00BF179E"/>
    <w:rsid w:val="00BF256D"/>
    <w:rsid w:val="00BF3421"/>
    <w:rsid w:val="00BF5995"/>
    <w:rsid w:val="00BF6D2C"/>
    <w:rsid w:val="00BF6F85"/>
    <w:rsid w:val="00C027FA"/>
    <w:rsid w:val="00C02A1D"/>
    <w:rsid w:val="00C039EC"/>
    <w:rsid w:val="00C03EF9"/>
    <w:rsid w:val="00C05220"/>
    <w:rsid w:val="00C05E19"/>
    <w:rsid w:val="00C06D64"/>
    <w:rsid w:val="00C07366"/>
    <w:rsid w:val="00C07475"/>
    <w:rsid w:val="00C12FC4"/>
    <w:rsid w:val="00C13D66"/>
    <w:rsid w:val="00C1527E"/>
    <w:rsid w:val="00C154C5"/>
    <w:rsid w:val="00C163C3"/>
    <w:rsid w:val="00C204B8"/>
    <w:rsid w:val="00C2077E"/>
    <w:rsid w:val="00C21999"/>
    <w:rsid w:val="00C23BC1"/>
    <w:rsid w:val="00C23D65"/>
    <w:rsid w:val="00C241DB"/>
    <w:rsid w:val="00C245F1"/>
    <w:rsid w:val="00C25A39"/>
    <w:rsid w:val="00C26490"/>
    <w:rsid w:val="00C27A53"/>
    <w:rsid w:val="00C31953"/>
    <w:rsid w:val="00C324D7"/>
    <w:rsid w:val="00C3283F"/>
    <w:rsid w:val="00C32C63"/>
    <w:rsid w:val="00C3361E"/>
    <w:rsid w:val="00C35C03"/>
    <w:rsid w:val="00C36E65"/>
    <w:rsid w:val="00C37F50"/>
    <w:rsid w:val="00C41E3D"/>
    <w:rsid w:val="00C4370E"/>
    <w:rsid w:val="00C43BED"/>
    <w:rsid w:val="00C43D1B"/>
    <w:rsid w:val="00C43F7B"/>
    <w:rsid w:val="00C447D4"/>
    <w:rsid w:val="00C448B1"/>
    <w:rsid w:val="00C45C53"/>
    <w:rsid w:val="00C461CE"/>
    <w:rsid w:val="00C46433"/>
    <w:rsid w:val="00C46AD1"/>
    <w:rsid w:val="00C47141"/>
    <w:rsid w:val="00C4740D"/>
    <w:rsid w:val="00C47A58"/>
    <w:rsid w:val="00C50968"/>
    <w:rsid w:val="00C51471"/>
    <w:rsid w:val="00C52AE5"/>
    <w:rsid w:val="00C52B6F"/>
    <w:rsid w:val="00C53E67"/>
    <w:rsid w:val="00C54CA0"/>
    <w:rsid w:val="00C57BF3"/>
    <w:rsid w:val="00C57DC7"/>
    <w:rsid w:val="00C60B70"/>
    <w:rsid w:val="00C6138A"/>
    <w:rsid w:val="00C634A7"/>
    <w:rsid w:val="00C63EED"/>
    <w:rsid w:val="00C66339"/>
    <w:rsid w:val="00C66377"/>
    <w:rsid w:val="00C670B6"/>
    <w:rsid w:val="00C712CE"/>
    <w:rsid w:val="00C72D4E"/>
    <w:rsid w:val="00C775F9"/>
    <w:rsid w:val="00C77A99"/>
    <w:rsid w:val="00C77B56"/>
    <w:rsid w:val="00C77F44"/>
    <w:rsid w:val="00C815DD"/>
    <w:rsid w:val="00C82278"/>
    <w:rsid w:val="00C82770"/>
    <w:rsid w:val="00C82B15"/>
    <w:rsid w:val="00C83D89"/>
    <w:rsid w:val="00C83EFE"/>
    <w:rsid w:val="00C844A9"/>
    <w:rsid w:val="00C84F8A"/>
    <w:rsid w:val="00C856E7"/>
    <w:rsid w:val="00C8593F"/>
    <w:rsid w:val="00C91695"/>
    <w:rsid w:val="00C943A1"/>
    <w:rsid w:val="00C95C78"/>
    <w:rsid w:val="00C9666A"/>
    <w:rsid w:val="00CA0520"/>
    <w:rsid w:val="00CA079F"/>
    <w:rsid w:val="00CA0C5D"/>
    <w:rsid w:val="00CA2197"/>
    <w:rsid w:val="00CA3247"/>
    <w:rsid w:val="00CA3425"/>
    <w:rsid w:val="00CA3824"/>
    <w:rsid w:val="00CA394F"/>
    <w:rsid w:val="00CA41B9"/>
    <w:rsid w:val="00CA437F"/>
    <w:rsid w:val="00CA5BCD"/>
    <w:rsid w:val="00CA5CDB"/>
    <w:rsid w:val="00CA60EB"/>
    <w:rsid w:val="00CA6B35"/>
    <w:rsid w:val="00CB05C6"/>
    <w:rsid w:val="00CB171E"/>
    <w:rsid w:val="00CB1BE3"/>
    <w:rsid w:val="00CB31FB"/>
    <w:rsid w:val="00CB366E"/>
    <w:rsid w:val="00CB5E36"/>
    <w:rsid w:val="00CB62E3"/>
    <w:rsid w:val="00CB6D36"/>
    <w:rsid w:val="00CC045B"/>
    <w:rsid w:val="00CC0711"/>
    <w:rsid w:val="00CC1B01"/>
    <w:rsid w:val="00CC420F"/>
    <w:rsid w:val="00CC6388"/>
    <w:rsid w:val="00CC6EC8"/>
    <w:rsid w:val="00CD196D"/>
    <w:rsid w:val="00CD1DB0"/>
    <w:rsid w:val="00CD224A"/>
    <w:rsid w:val="00CD276E"/>
    <w:rsid w:val="00CD2E52"/>
    <w:rsid w:val="00CD334E"/>
    <w:rsid w:val="00CD47F2"/>
    <w:rsid w:val="00CE0ECA"/>
    <w:rsid w:val="00CE20EB"/>
    <w:rsid w:val="00CE36F0"/>
    <w:rsid w:val="00CE4A10"/>
    <w:rsid w:val="00CE4CA1"/>
    <w:rsid w:val="00CE4CCE"/>
    <w:rsid w:val="00CE54FB"/>
    <w:rsid w:val="00CE7C11"/>
    <w:rsid w:val="00CE7C7F"/>
    <w:rsid w:val="00CF0753"/>
    <w:rsid w:val="00CF15DB"/>
    <w:rsid w:val="00CF1790"/>
    <w:rsid w:val="00CF369E"/>
    <w:rsid w:val="00CF378B"/>
    <w:rsid w:val="00CF6247"/>
    <w:rsid w:val="00CF62D8"/>
    <w:rsid w:val="00CF6423"/>
    <w:rsid w:val="00D010EF"/>
    <w:rsid w:val="00D026E9"/>
    <w:rsid w:val="00D0337D"/>
    <w:rsid w:val="00D03A08"/>
    <w:rsid w:val="00D05C43"/>
    <w:rsid w:val="00D06009"/>
    <w:rsid w:val="00D067B0"/>
    <w:rsid w:val="00D069A1"/>
    <w:rsid w:val="00D105E1"/>
    <w:rsid w:val="00D10DF7"/>
    <w:rsid w:val="00D13104"/>
    <w:rsid w:val="00D136AF"/>
    <w:rsid w:val="00D13CE4"/>
    <w:rsid w:val="00D16F79"/>
    <w:rsid w:val="00D2065D"/>
    <w:rsid w:val="00D2145F"/>
    <w:rsid w:val="00D2321F"/>
    <w:rsid w:val="00D24524"/>
    <w:rsid w:val="00D2465D"/>
    <w:rsid w:val="00D24934"/>
    <w:rsid w:val="00D25D7E"/>
    <w:rsid w:val="00D25F26"/>
    <w:rsid w:val="00D26E48"/>
    <w:rsid w:val="00D27459"/>
    <w:rsid w:val="00D30ADA"/>
    <w:rsid w:val="00D323EA"/>
    <w:rsid w:val="00D32A00"/>
    <w:rsid w:val="00D34488"/>
    <w:rsid w:val="00D34D68"/>
    <w:rsid w:val="00D412A5"/>
    <w:rsid w:val="00D412E8"/>
    <w:rsid w:val="00D429BD"/>
    <w:rsid w:val="00D43446"/>
    <w:rsid w:val="00D43AAD"/>
    <w:rsid w:val="00D43CB6"/>
    <w:rsid w:val="00D45911"/>
    <w:rsid w:val="00D45AA1"/>
    <w:rsid w:val="00D46AD6"/>
    <w:rsid w:val="00D47C48"/>
    <w:rsid w:val="00D523CA"/>
    <w:rsid w:val="00D53D4A"/>
    <w:rsid w:val="00D556D9"/>
    <w:rsid w:val="00D55923"/>
    <w:rsid w:val="00D5648B"/>
    <w:rsid w:val="00D57159"/>
    <w:rsid w:val="00D57A17"/>
    <w:rsid w:val="00D57AEA"/>
    <w:rsid w:val="00D60429"/>
    <w:rsid w:val="00D62CE2"/>
    <w:rsid w:val="00D63F0A"/>
    <w:rsid w:val="00D6491D"/>
    <w:rsid w:val="00D655DB"/>
    <w:rsid w:val="00D668EF"/>
    <w:rsid w:val="00D73BE2"/>
    <w:rsid w:val="00D73D25"/>
    <w:rsid w:val="00D759AF"/>
    <w:rsid w:val="00D765FF"/>
    <w:rsid w:val="00D82644"/>
    <w:rsid w:val="00D915AE"/>
    <w:rsid w:val="00D92F09"/>
    <w:rsid w:val="00D942FD"/>
    <w:rsid w:val="00D9508F"/>
    <w:rsid w:val="00D95591"/>
    <w:rsid w:val="00D9607A"/>
    <w:rsid w:val="00D96339"/>
    <w:rsid w:val="00DA20FA"/>
    <w:rsid w:val="00DA2B96"/>
    <w:rsid w:val="00DA3A65"/>
    <w:rsid w:val="00DA429A"/>
    <w:rsid w:val="00DA7281"/>
    <w:rsid w:val="00DA73FB"/>
    <w:rsid w:val="00DA78A0"/>
    <w:rsid w:val="00DB00BB"/>
    <w:rsid w:val="00DB014B"/>
    <w:rsid w:val="00DB1DB4"/>
    <w:rsid w:val="00DB3011"/>
    <w:rsid w:val="00DB31C4"/>
    <w:rsid w:val="00DB4953"/>
    <w:rsid w:val="00DB4A9E"/>
    <w:rsid w:val="00DB5999"/>
    <w:rsid w:val="00DC02D7"/>
    <w:rsid w:val="00DC064A"/>
    <w:rsid w:val="00DC0D52"/>
    <w:rsid w:val="00DC1209"/>
    <w:rsid w:val="00DC16BC"/>
    <w:rsid w:val="00DC1AFC"/>
    <w:rsid w:val="00DC247B"/>
    <w:rsid w:val="00DC2527"/>
    <w:rsid w:val="00DC350B"/>
    <w:rsid w:val="00DC3A4E"/>
    <w:rsid w:val="00DC3AA5"/>
    <w:rsid w:val="00DC4E03"/>
    <w:rsid w:val="00DD2783"/>
    <w:rsid w:val="00DD35C0"/>
    <w:rsid w:val="00DD3B06"/>
    <w:rsid w:val="00DD5007"/>
    <w:rsid w:val="00DD560C"/>
    <w:rsid w:val="00DD7776"/>
    <w:rsid w:val="00DE19C8"/>
    <w:rsid w:val="00DE19F7"/>
    <w:rsid w:val="00DE1DFD"/>
    <w:rsid w:val="00DE2401"/>
    <w:rsid w:val="00DE28BA"/>
    <w:rsid w:val="00DE3AC5"/>
    <w:rsid w:val="00DE3D20"/>
    <w:rsid w:val="00DE3DAA"/>
    <w:rsid w:val="00DE3FC8"/>
    <w:rsid w:val="00DE532A"/>
    <w:rsid w:val="00DE6086"/>
    <w:rsid w:val="00DE75B3"/>
    <w:rsid w:val="00DF39A2"/>
    <w:rsid w:val="00DF3A32"/>
    <w:rsid w:val="00DF3A3E"/>
    <w:rsid w:val="00DF5259"/>
    <w:rsid w:val="00DF62F6"/>
    <w:rsid w:val="00DF72E2"/>
    <w:rsid w:val="00E0055C"/>
    <w:rsid w:val="00E0161A"/>
    <w:rsid w:val="00E04E9F"/>
    <w:rsid w:val="00E05E90"/>
    <w:rsid w:val="00E07A4A"/>
    <w:rsid w:val="00E104D7"/>
    <w:rsid w:val="00E106DD"/>
    <w:rsid w:val="00E1083F"/>
    <w:rsid w:val="00E10EAF"/>
    <w:rsid w:val="00E11627"/>
    <w:rsid w:val="00E12BA4"/>
    <w:rsid w:val="00E13029"/>
    <w:rsid w:val="00E14F66"/>
    <w:rsid w:val="00E16186"/>
    <w:rsid w:val="00E1660B"/>
    <w:rsid w:val="00E17093"/>
    <w:rsid w:val="00E2037A"/>
    <w:rsid w:val="00E205C3"/>
    <w:rsid w:val="00E2069E"/>
    <w:rsid w:val="00E21173"/>
    <w:rsid w:val="00E21D34"/>
    <w:rsid w:val="00E21ED8"/>
    <w:rsid w:val="00E2202C"/>
    <w:rsid w:val="00E23066"/>
    <w:rsid w:val="00E2351C"/>
    <w:rsid w:val="00E25215"/>
    <w:rsid w:val="00E25980"/>
    <w:rsid w:val="00E25BFB"/>
    <w:rsid w:val="00E26EA7"/>
    <w:rsid w:val="00E27A51"/>
    <w:rsid w:val="00E310FE"/>
    <w:rsid w:val="00E318AA"/>
    <w:rsid w:val="00E3190B"/>
    <w:rsid w:val="00E32E16"/>
    <w:rsid w:val="00E352EF"/>
    <w:rsid w:val="00E3601A"/>
    <w:rsid w:val="00E36264"/>
    <w:rsid w:val="00E36291"/>
    <w:rsid w:val="00E37A77"/>
    <w:rsid w:val="00E41C4B"/>
    <w:rsid w:val="00E421E3"/>
    <w:rsid w:val="00E44414"/>
    <w:rsid w:val="00E44DC6"/>
    <w:rsid w:val="00E456FD"/>
    <w:rsid w:val="00E457DD"/>
    <w:rsid w:val="00E4657F"/>
    <w:rsid w:val="00E5027E"/>
    <w:rsid w:val="00E5264A"/>
    <w:rsid w:val="00E527BE"/>
    <w:rsid w:val="00E53C4B"/>
    <w:rsid w:val="00E54A0B"/>
    <w:rsid w:val="00E55681"/>
    <w:rsid w:val="00E56D26"/>
    <w:rsid w:val="00E5710A"/>
    <w:rsid w:val="00E5744C"/>
    <w:rsid w:val="00E61904"/>
    <w:rsid w:val="00E62CF4"/>
    <w:rsid w:val="00E639F6"/>
    <w:rsid w:val="00E645A6"/>
    <w:rsid w:val="00E679B3"/>
    <w:rsid w:val="00E712AE"/>
    <w:rsid w:val="00E71A74"/>
    <w:rsid w:val="00E71D71"/>
    <w:rsid w:val="00E73892"/>
    <w:rsid w:val="00E73C42"/>
    <w:rsid w:val="00E762B2"/>
    <w:rsid w:val="00E77272"/>
    <w:rsid w:val="00E7734C"/>
    <w:rsid w:val="00E773FA"/>
    <w:rsid w:val="00E7768C"/>
    <w:rsid w:val="00E77735"/>
    <w:rsid w:val="00E82525"/>
    <w:rsid w:val="00E8354A"/>
    <w:rsid w:val="00E83C68"/>
    <w:rsid w:val="00E85A82"/>
    <w:rsid w:val="00E90AFC"/>
    <w:rsid w:val="00E90EE2"/>
    <w:rsid w:val="00E92F12"/>
    <w:rsid w:val="00E93A05"/>
    <w:rsid w:val="00E95287"/>
    <w:rsid w:val="00E95521"/>
    <w:rsid w:val="00E95AEF"/>
    <w:rsid w:val="00E9620B"/>
    <w:rsid w:val="00E962FA"/>
    <w:rsid w:val="00E96685"/>
    <w:rsid w:val="00E978B5"/>
    <w:rsid w:val="00EA3C93"/>
    <w:rsid w:val="00EA45A3"/>
    <w:rsid w:val="00EA54F1"/>
    <w:rsid w:val="00EA5DF8"/>
    <w:rsid w:val="00EA5F96"/>
    <w:rsid w:val="00EB2C4D"/>
    <w:rsid w:val="00EB3761"/>
    <w:rsid w:val="00EB399F"/>
    <w:rsid w:val="00EB633E"/>
    <w:rsid w:val="00EB6A41"/>
    <w:rsid w:val="00EC1C04"/>
    <w:rsid w:val="00EC1FC2"/>
    <w:rsid w:val="00EC59E8"/>
    <w:rsid w:val="00EC73E8"/>
    <w:rsid w:val="00EC7CD9"/>
    <w:rsid w:val="00ED0511"/>
    <w:rsid w:val="00ED19F5"/>
    <w:rsid w:val="00ED1BBA"/>
    <w:rsid w:val="00ED3280"/>
    <w:rsid w:val="00ED4131"/>
    <w:rsid w:val="00ED4A45"/>
    <w:rsid w:val="00ED4F51"/>
    <w:rsid w:val="00ED5C7F"/>
    <w:rsid w:val="00ED6144"/>
    <w:rsid w:val="00ED6F15"/>
    <w:rsid w:val="00ED736E"/>
    <w:rsid w:val="00ED74C1"/>
    <w:rsid w:val="00EE05A7"/>
    <w:rsid w:val="00EE0F49"/>
    <w:rsid w:val="00EE2295"/>
    <w:rsid w:val="00EE2C30"/>
    <w:rsid w:val="00EE53F7"/>
    <w:rsid w:val="00EE5A35"/>
    <w:rsid w:val="00EE6497"/>
    <w:rsid w:val="00EE7BE6"/>
    <w:rsid w:val="00EF21EF"/>
    <w:rsid w:val="00EF2544"/>
    <w:rsid w:val="00EF295D"/>
    <w:rsid w:val="00EF4C6A"/>
    <w:rsid w:val="00EF4F16"/>
    <w:rsid w:val="00EF6585"/>
    <w:rsid w:val="00EF7157"/>
    <w:rsid w:val="00EF786F"/>
    <w:rsid w:val="00F00D90"/>
    <w:rsid w:val="00F019B3"/>
    <w:rsid w:val="00F01C0A"/>
    <w:rsid w:val="00F03641"/>
    <w:rsid w:val="00F0404D"/>
    <w:rsid w:val="00F0584A"/>
    <w:rsid w:val="00F05B06"/>
    <w:rsid w:val="00F07B09"/>
    <w:rsid w:val="00F07C13"/>
    <w:rsid w:val="00F101CD"/>
    <w:rsid w:val="00F10322"/>
    <w:rsid w:val="00F10685"/>
    <w:rsid w:val="00F10BE3"/>
    <w:rsid w:val="00F12C01"/>
    <w:rsid w:val="00F135D9"/>
    <w:rsid w:val="00F1579C"/>
    <w:rsid w:val="00F15B93"/>
    <w:rsid w:val="00F164A9"/>
    <w:rsid w:val="00F17301"/>
    <w:rsid w:val="00F2099F"/>
    <w:rsid w:val="00F20A4C"/>
    <w:rsid w:val="00F20FBA"/>
    <w:rsid w:val="00F2520B"/>
    <w:rsid w:val="00F262EB"/>
    <w:rsid w:val="00F27351"/>
    <w:rsid w:val="00F31041"/>
    <w:rsid w:val="00F314E3"/>
    <w:rsid w:val="00F31533"/>
    <w:rsid w:val="00F31C92"/>
    <w:rsid w:val="00F32EE8"/>
    <w:rsid w:val="00F33A0F"/>
    <w:rsid w:val="00F3506A"/>
    <w:rsid w:val="00F35EF0"/>
    <w:rsid w:val="00F40092"/>
    <w:rsid w:val="00F401A9"/>
    <w:rsid w:val="00F405D1"/>
    <w:rsid w:val="00F41D35"/>
    <w:rsid w:val="00F420C7"/>
    <w:rsid w:val="00F4222D"/>
    <w:rsid w:val="00F42CE3"/>
    <w:rsid w:val="00F46C09"/>
    <w:rsid w:val="00F4790B"/>
    <w:rsid w:val="00F500B4"/>
    <w:rsid w:val="00F50FA9"/>
    <w:rsid w:val="00F5206E"/>
    <w:rsid w:val="00F54871"/>
    <w:rsid w:val="00F54D1B"/>
    <w:rsid w:val="00F577B9"/>
    <w:rsid w:val="00F61B9D"/>
    <w:rsid w:val="00F623E8"/>
    <w:rsid w:val="00F627FA"/>
    <w:rsid w:val="00F62B77"/>
    <w:rsid w:val="00F62DCC"/>
    <w:rsid w:val="00F63201"/>
    <w:rsid w:val="00F63398"/>
    <w:rsid w:val="00F638E5"/>
    <w:rsid w:val="00F649CA"/>
    <w:rsid w:val="00F65B92"/>
    <w:rsid w:val="00F670FF"/>
    <w:rsid w:val="00F71468"/>
    <w:rsid w:val="00F71A23"/>
    <w:rsid w:val="00F73231"/>
    <w:rsid w:val="00F7323C"/>
    <w:rsid w:val="00F74152"/>
    <w:rsid w:val="00F741E7"/>
    <w:rsid w:val="00F742D3"/>
    <w:rsid w:val="00F751B9"/>
    <w:rsid w:val="00F80937"/>
    <w:rsid w:val="00F80ED2"/>
    <w:rsid w:val="00F82C7E"/>
    <w:rsid w:val="00F8394C"/>
    <w:rsid w:val="00F86E02"/>
    <w:rsid w:val="00F86FBF"/>
    <w:rsid w:val="00F87662"/>
    <w:rsid w:val="00F87982"/>
    <w:rsid w:val="00F87A8B"/>
    <w:rsid w:val="00F90C41"/>
    <w:rsid w:val="00F913FE"/>
    <w:rsid w:val="00F919DA"/>
    <w:rsid w:val="00F93598"/>
    <w:rsid w:val="00F953E8"/>
    <w:rsid w:val="00F96369"/>
    <w:rsid w:val="00F96D1E"/>
    <w:rsid w:val="00F9737A"/>
    <w:rsid w:val="00F973AF"/>
    <w:rsid w:val="00FA05C0"/>
    <w:rsid w:val="00FA6B0A"/>
    <w:rsid w:val="00FA6C84"/>
    <w:rsid w:val="00FA7036"/>
    <w:rsid w:val="00FB0731"/>
    <w:rsid w:val="00FB1A7A"/>
    <w:rsid w:val="00FB4A96"/>
    <w:rsid w:val="00FB6FEA"/>
    <w:rsid w:val="00FB708B"/>
    <w:rsid w:val="00FC06F1"/>
    <w:rsid w:val="00FC08A4"/>
    <w:rsid w:val="00FC1ED1"/>
    <w:rsid w:val="00FC39B3"/>
    <w:rsid w:val="00FC5973"/>
    <w:rsid w:val="00FD32E2"/>
    <w:rsid w:val="00FD39BC"/>
    <w:rsid w:val="00FD7906"/>
    <w:rsid w:val="00FE04BF"/>
    <w:rsid w:val="00FE04F6"/>
    <w:rsid w:val="00FE159B"/>
    <w:rsid w:val="00FE1724"/>
    <w:rsid w:val="00FE2899"/>
    <w:rsid w:val="00FE2DDA"/>
    <w:rsid w:val="00FE4630"/>
    <w:rsid w:val="00FE4A1E"/>
    <w:rsid w:val="00FF138D"/>
    <w:rsid w:val="00FF14D4"/>
    <w:rsid w:val="00FF47CF"/>
    <w:rsid w:val="00FF4A45"/>
    <w:rsid w:val="00FF4AE8"/>
    <w:rsid w:val="00FF59DE"/>
    <w:rsid w:val="00FF6868"/>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aliases w:val=" Cha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uiPriority w:val="3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aliases w:val=" Cha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Picture caption (3) + Times New Roman,12 pt9,12 pt26,Picture caption (12) + Times New Roman"/>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3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12"/>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LightShading2">
    <w:name w:val="Light Shading2"/>
    <w:basedOn w:val="TableNormal"/>
    <w:next w:val="LightShading"/>
    <w:uiPriority w:val="60"/>
    <w:rsid w:val="000904E4"/>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3">
    <w:name w:val="Grid Table 5 Dark - Accent 23"/>
    <w:basedOn w:val="TableNormal"/>
    <w:next w:val="GridTable5Dark-Accent2"/>
    <w:uiPriority w:val="50"/>
    <w:rsid w:val="000904E4"/>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1">
    <w:name w:val="1 / 1.1 / 1.1.11"/>
    <w:basedOn w:val="NoList"/>
    <w:next w:val="111111"/>
    <w:semiHidden/>
    <w:rsid w:val="000904E4"/>
  </w:style>
  <w:style w:type="table" w:customStyle="1" w:styleId="MediumShading2-Accent112">
    <w:name w:val="Medium Shading 2 - Accent 112"/>
    <w:basedOn w:val="TableNormal"/>
    <w:rsid w:val="000904E4"/>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a">
    <w:name w:val="TableGrid2"/>
    <w:rsid w:val="000904E4"/>
    <w:rPr>
      <w:rFonts w:ascii="Calibri" w:eastAsia="Times New Roman" w:hAnsi="Calibri"/>
      <w:sz w:val="22"/>
      <w:szCs w:val="22"/>
    </w:rPr>
    <w:tblPr>
      <w:tblCellMar>
        <w:top w:w="0" w:type="dxa"/>
        <w:left w:w="0" w:type="dxa"/>
        <w:bottom w:w="0" w:type="dxa"/>
        <w:right w:w="0" w:type="dxa"/>
      </w:tblCellMar>
    </w:tblPr>
  </w:style>
  <w:style w:type="table" w:customStyle="1" w:styleId="TableNormal12">
    <w:name w:val="Table Normal12"/>
    <w:uiPriority w:val="2"/>
    <w:semiHidden/>
    <w:unhideWhenUsed/>
    <w:qFormat/>
    <w:rsid w:val="000904E4"/>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3">
    <w:name w:val="Grid Table 1 Light - Accent 53"/>
    <w:basedOn w:val="TableNormal"/>
    <w:next w:val="GridTable1Light-Accent5"/>
    <w:uiPriority w:val="46"/>
    <w:rsid w:val="000904E4"/>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3">
    <w:name w:val="Grid Table 4 - Accent 23"/>
    <w:basedOn w:val="TableNormal"/>
    <w:next w:val="GridTable4-Accent2"/>
    <w:uiPriority w:val="49"/>
    <w:rsid w:val="000904E4"/>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3">
    <w:name w:val="Grid Table 1 Light - Accent 23"/>
    <w:basedOn w:val="TableNormal"/>
    <w:next w:val="GridTable1Light-Accent2"/>
    <w:uiPriority w:val="46"/>
    <w:rsid w:val="000904E4"/>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2">
    <w:name w:val="Plain Table 112"/>
    <w:basedOn w:val="TableNormal"/>
    <w:next w:val="PlainTable1"/>
    <w:uiPriority w:val="41"/>
    <w:rsid w:val="000904E4"/>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4">
    <w:name w:val="Plain Table 14"/>
    <w:basedOn w:val="TableNormal"/>
    <w:next w:val="PlainTable1"/>
    <w:uiPriority w:val="41"/>
    <w:rsid w:val="000904E4"/>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Bang1">
    <w:name w:val="Lưới Bảng1"/>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FB0731"/>
  </w:style>
  <w:style w:type="table" w:customStyle="1" w:styleId="LiBang2">
    <w:name w:val="Lưới Bảng2"/>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FB0731"/>
    <w:pPr>
      <w:spacing w:line="360" w:lineRule="auto"/>
      <w:ind w:left="720"/>
      <w:contextualSpacing/>
      <w:jc w:val="both"/>
    </w:pPr>
    <w:rPr>
      <w:rFonts w:eastAsia="Calibri"/>
      <w:color w:val="auto"/>
      <w:sz w:val="24"/>
      <w:szCs w:val="22"/>
    </w:rPr>
  </w:style>
  <w:style w:type="table" w:customStyle="1" w:styleId="LiBang3">
    <w:name w:val="Lưới Bảng3"/>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FB0731"/>
  </w:style>
  <w:style w:type="numbering" w:customStyle="1" w:styleId="Khngc3">
    <w:name w:val="Không có3"/>
    <w:next w:val="NoList"/>
    <w:semiHidden/>
    <w:unhideWhenUsed/>
    <w:rsid w:val="00FB0731"/>
  </w:style>
  <w:style w:type="paragraph" w:customStyle="1" w:styleId="oncaDanhsch2">
    <w:name w:val="Đoạn của Danh sách2"/>
    <w:basedOn w:val="Normal"/>
    <w:uiPriority w:val="34"/>
    <w:qFormat/>
    <w:rsid w:val="00FB0731"/>
    <w:pPr>
      <w:ind w:left="720"/>
    </w:pPr>
    <w:rPr>
      <w:rFonts w:ascii="VNI-Times" w:hAnsi="VNI-Times"/>
      <w:color w:val="auto"/>
      <w:sz w:val="24"/>
      <w:szCs w:val="24"/>
    </w:rPr>
  </w:style>
  <w:style w:type="table" w:customStyle="1" w:styleId="LiBang4">
    <w:name w:val="Lưới Bảng4"/>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FB0731"/>
    <w:pPr>
      <w:spacing w:before="60"/>
      <w:ind w:firstLine="380"/>
      <w:jc w:val="both"/>
    </w:pPr>
    <w:rPr>
      <w:color w:val="auto"/>
      <w:sz w:val="24"/>
      <w:szCs w:val="24"/>
      <w:lang w:val="ru-RU" w:eastAsia="ru-RU"/>
    </w:rPr>
  </w:style>
  <w:style w:type="numbering" w:customStyle="1" w:styleId="Khngc4">
    <w:name w:val="Không có4"/>
    <w:next w:val="NoList"/>
    <w:semiHidden/>
    <w:unhideWhenUsed/>
    <w:rsid w:val="00FB0731"/>
  </w:style>
  <w:style w:type="paragraph" w:customStyle="1" w:styleId="oncaDanhsch3">
    <w:name w:val="Đoạn của Danh sách3"/>
    <w:basedOn w:val="Normal"/>
    <w:uiPriority w:val="34"/>
    <w:qFormat/>
    <w:rsid w:val="00FB0731"/>
    <w:pPr>
      <w:ind w:left="720"/>
    </w:pPr>
    <w:rPr>
      <w:rFonts w:ascii="VNI-Times" w:hAnsi="VNI-Times"/>
      <w:color w:val="auto"/>
      <w:sz w:val="24"/>
      <w:szCs w:val="24"/>
    </w:rPr>
  </w:style>
  <w:style w:type="table" w:customStyle="1" w:styleId="LiBang5">
    <w:name w:val="Lưới Bảng5"/>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FB0731"/>
  </w:style>
  <w:style w:type="table" w:customStyle="1" w:styleId="LiBang6">
    <w:name w:val="Lưới Bảng6"/>
    <w:basedOn w:val="TableNormal"/>
    <w:next w:val="TableGrid"/>
    <w:uiPriority w:val="9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FB0731"/>
    <w:pPr>
      <w:ind w:left="720"/>
      <w:contextualSpacing/>
    </w:pPr>
    <w:rPr>
      <w:rFonts w:ascii="Calibri" w:hAnsi="Calibri"/>
      <w:color w:val="auto"/>
      <w:sz w:val="22"/>
      <w:szCs w:val="22"/>
    </w:rPr>
  </w:style>
  <w:style w:type="numbering" w:customStyle="1" w:styleId="Khngc6">
    <w:name w:val="Không có6"/>
    <w:next w:val="NoList"/>
    <w:semiHidden/>
    <w:rsid w:val="00FB0731"/>
  </w:style>
  <w:style w:type="paragraph" w:customStyle="1" w:styleId="oncaDanhsch5">
    <w:name w:val="Đoạn của Danh sách5"/>
    <w:basedOn w:val="Normal"/>
    <w:rsid w:val="00FB0731"/>
    <w:pPr>
      <w:widowControl w:val="0"/>
    </w:pPr>
    <w:rPr>
      <w:rFonts w:ascii="Calibri" w:eastAsia="Calibri" w:hAnsi="Calibri"/>
      <w:color w:val="auto"/>
      <w:sz w:val="22"/>
      <w:szCs w:val="22"/>
      <w:lang w:val="vi-VN"/>
    </w:rPr>
  </w:style>
  <w:style w:type="table" w:customStyle="1" w:styleId="LiBang7">
    <w:name w:val="Lưới Bảng7"/>
    <w:basedOn w:val="TableNormal"/>
    <w:next w:val="TableGrid"/>
    <w:rsid w:val="00FB0731"/>
    <w:pPr>
      <w:widowControl w:val="0"/>
    </w:pPr>
    <w:rPr>
      <w:rFonts w:ascii="Calibri" w:eastAsia="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B0731"/>
  </w:style>
  <w:style w:type="paragraph" w:customStyle="1" w:styleId="Heading210">
    <w:name w:val="Heading 21"/>
    <w:basedOn w:val="Normal"/>
    <w:next w:val="Normal"/>
    <w:unhideWhenUsed/>
    <w:qFormat/>
    <w:rsid w:val="00FB0731"/>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FB0731"/>
  </w:style>
  <w:style w:type="paragraph" w:customStyle="1" w:styleId="NormalWeb1">
    <w:name w:val="Normal (Web)1"/>
    <w:basedOn w:val="Normal"/>
    <w:next w:val="NormalWeb"/>
    <w:uiPriority w:val="99"/>
    <w:unhideWhenUsed/>
    <w:rsid w:val="00FB0731"/>
    <w:pPr>
      <w:spacing w:before="100" w:beforeAutospacing="1" w:after="100" w:afterAutospacing="1"/>
    </w:pPr>
    <w:rPr>
      <w:color w:val="auto"/>
      <w:sz w:val="24"/>
      <w:szCs w:val="24"/>
      <w:lang w:val="vi-VN" w:eastAsia="vi-VN"/>
    </w:rPr>
  </w:style>
  <w:style w:type="numbering" w:customStyle="1" w:styleId="Khngc11">
    <w:name w:val="Không có11"/>
    <w:next w:val="NoList"/>
    <w:semiHidden/>
    <w:unhideWhenUsed/>
    <w:rsid w:val="00FB0731"/>
  </w:style>
  <w:style w:type="numbering" w:customStyle="1" w:styleId="Khngc21">
    <w:name w:val="Không có21"/>
    <w:next w:val="NoList"/>
    <w:uiPriority w:val="99"/>
    <w:semiHidden/>
    <w:unhideWhenUsed/>
    <w:rsid w:val="00FB0731"/>
  </w:style>
  <w:style w:type="character" w:customStyle="1" w:styleId="Heading2Char1">
    <w:name w:val="Heading 2 Char1"/>
    <w:basedOn w:val="DefaultParagraphFont"/>
    <w:uiPriority w:val="9"/>
    <w:semiHidden/>
    <w:rsid w:val="00FB0731"/>
    <w:rPr>
      <w:rFonts w:ascii="Calibri Light" w:eastAsia="Times New Roman" w:hAnsi="Calibri Light" w:cs="Times New Roman"/>
      <w:color w:val="2E74B5"/>
      <w:sz w:val="26"/>
      <w:szCs w:val="26"/>
    </w:rPr>
  </w:style>
  <w:style w:type="character" w:customStyle="1" w:styleId="FollowedHyperlink2">
    <w:name w:val="FollowedHyperlink2"/>
    <w:basedOn w:val="DefaultParagraphFont"/>
    <w:uiPriority w:val="99"/>
    <w:semiHidden/>
    <w:unhideWhenUsed/>
    <w:rsid w:val="00FB0731"/>
    <w:rPr>
      <w:color w:val="954F72"/>
      <w:u w:val="single"/>
    </w:rPr>
  </w:style>
  <w:style w:type="numbering" w:customStyle="1" w:styleId="NoList2">
    <w:name w:val="No List2"/>
    <w:next w:val="NoList"/>
    <w:uiPriority w:val="99"/>
    <w:semiHidden/>
    <w:unhideWhenUsed/>
    <w:rsid w:val="00FB0731"/>
  </w:style>
  <w:style w:type="numbering" w:customStyle="1" w:styleId="Khngc111">
    <w:name w:val="Không có111"/>
    <w:next w:val="NoList"/>
    <w:semiHidden/>
    <w:unhideWhenUsed/>
    <w:rsid w:val="00FB0731"/>
  </w:style>
  <w:style w:type="numbering" w:customStyle="1" w:styleId="Khngc211">
    <w:name w:val="Không có211"/>
    <w:next w:val="NoList"/>
    <w:uiPriority w:val="99"/>
    <w:semiHidden/>
    <w:unhideWhenUsed/>
    <w:rsid w:val="00FB0731"/>
  </w:style>
  <w:style w:type="numbering" w:customStyle="1" w:styleId="Khngc31">
    <w:name w:val="Không có31"/>
    <w:next w:val="NoList"/>
    <w:semiHidden/>
    <w:unhideWhenUsed/>
    <w:rsid w:val="00FB0731"/>
  </w:style>
  <w:style w:type="numbering" w:customStyle="1" w:styleId="Khngc41">
    <w:name w:val="Không có41"/>
    <w:next w:val="NoList"/>
    <w:semiHidden/>
    <w:unhideWhenUsed/>
    <w:rsid w:val="00FB0731"/>
  </w:style>
  <w:style w:type="numbering" w:customStyle="1" w:styleId="Khngc51">
    <w:name w:val="Không có51"/>
    <w:next w:val="NoList"/>
    <w:semiHidden/>
    <w:unhideWhenUsed/>
    <w:rsid w:val="00FB0731"/>
  </w:style>
  <w:style w:type="numbering" w:customStyle="1" w:styleId="Khngc61">
    <w:name w:val="Không có61"/>
    <w:next w:val="NoList"/>
    <w:semiHidden/>
    <w:rsid w:val="00FB0731"/>
  </w:style>
  <w:style w:type="numbering" w:customStyle="1" w:styleId="Khngc7">
    <w:name w:val="Không có7"/>
    <w:next w:val="NoList"/>
    <w:semiHidden/>
    <w:rsid w:val="00FB0731"/>
  </w:style>
  <w:style w:type="paragraph" w:customStyle="1" w:styleId="oncaDanhsch6">
    <w:name w:val="Đoạn của Danh sách6"/>
    <w:basedOn w:val="Normal"/>
    <w:rsid w:val="00FB0731"/>
    <w:pPr>
      <w:widowControl w:val="0"/>
    </w:pPr>
    <w:rPr>
      <w:rFonts w:ascii="Calibri" w:eastAsia="Calibri" w:hAnsi="Calibri"/>
      <w:color w:val="auto"/>
      <w:sz w:val="22"/>
      <w:szCs w:val="22"/>
      <w:lang w:val="vi-VN"/>
    </w:rPr>
  </w:style>
  <w:style w:type="table" w:customStyle="1" w:styleId="LiBang8">
    <w:name w:val="Lưới Bảng8"/>
    <w:basedOn w:val="TableNormal"/>
    <w:next w:val="TableGrid"/>
    <w:rsid w:val="00FB0731"/>
    <w:pPr>
      <w:widowControl w:val="0"/>
    </w:pPr>
    <w:rPr>
      <w:rFonts w:ascii="Calibri" w:eastAsia="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FB0731"/>
  </w:style>
  <w:style w:type="paragraph" w:customStyle="1" w:styleId="oncaDanhsch7">
    <w:name w:val="Đoạn của Danh sách7"/>
    <w:basedOn w:val="Normal"/>
    <w:rsid w:val="00FB0731"/>
    <w:pPr>
      <w:widowControl w:val="0"/>
    </w:pPr>
    <w:rPr>
      <w:rFonts w:ascii="Calibri" w:eastAsia="Calibri" w:hAnsi="Calibri"/>
      <w:color w:val="auto"/>
      <w:sz w:val="22"/>
      <w:szCs w:val="22"/>
      <w:lang w:val="vi-VN"/>
    </w:rPr>
  </w:style>
  <w:style w:type="table" w:customStyle="1" w:styleId="LiBang9">
    <w:name w:val="Lưới Bảng9"/>
    <w:basedOn w:val="TableNormal"/>
    <w:next w:val="TableGrid"/>
    <w:rsid w:val="00FB0731"/>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FB0731"/>
  </w:style>
  <w:style w:type="paragraph" w:customStyle="1" w:styleId="oncaDanhsch8">
    <w:name w:val="Đoạn của Danh sách8"/>
    <w:basedOn w:val="Normal"/>
    <w:rsid w:val="00FB0731"/>
    <w:pPr>
      <w:widowControl w:val="0"/>
    </w:pPr>
    <w:rPr>
      <w:rFonts w:ascii="Calibri" w:eastAsia="Calibri" w:hAnsi="Calibri"/>
      <w:color w:val="auto"/>
      <w:sz w:val="22"/>
      <w:szCs w:val="22"/>
      <w:lang w:val="vi-VN"/>
    </w:rPr>
  </w:style>
  <w:style w:type="table" w:customStyle="1" w:styleId="LiBang10">
    <w:name w:val="Lưới Bảng10"/>
    <w:basedOn w:val="TableNormal"/>
    <w:next w:val="TableGrid"/>
    <w:rsid w:val="00FB0731"/>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FB0731"/>
  </w:style>
  <w:style w:type="paragraph" w:customStyle="1" w:styleId="oncaDanhsch9">
    <w:name w:val="Đoạn của Danh sách9"/>
    <w:basedOn w:val="Normal"/>
    <w:rsid w:val="00FB0731"/>
    <w:pPr>
      <w:widowControl w:val="0"/>
    </w:pPr>
    <w:rPr>
      <w:rFonts w:ascii="Calibri" w:eastAsia="Calibri" w:hAnsi="Calibri"/>
      <w:color w:val="auto"/>
      <w:sz w:val="22"/>
      <w:szCs w:val="22"/>
      <w:lang w:val="vi-VN"/>
    </w:rPr>
  </w:style>
  <w:style w:type="table" w:customStyle="1" w:styleId="LiBang11">
    <w:name w:val="Lưới Bảng11"/>
    <w:basedOn w:val="TableNormal"/>
    <w:next w:val="TableGrid"/>
    <w:rsid w:val="00FB0731"/>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FB0731"/>
    <w:pPr>
      <w:widowControl w:val="0"/>
    </w:pPr>
    <w:rPr>
      <w:rFonts w:ascii="Calibri" w:eastAsia="Calibri" w:hAnsi="Calibri"/>
      <w:color w:val="auto"/>
      <w:sz w:val="22"/>
      <w:szCs w:val="22"/>
      <w:lang w:val="vi-VN"/>
    </w:rPr>
  </w:style>
  <w:style w:type="table" w:customStyle="1" w:styleId="LiBang12">
    <w:name w:val="Lưới Bảng12"/>
    <w:basedOn w:val="TableNormal"/>
    <w:next w:val="TableGrid"/>
    <w:rsid w:val="00FB0731"/>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B0731"/>
  </w:style>
  <w:style w:type="table" w:customStyle="1" w:styleId="LiBang13">
    <w:name w:val="Lưới Bảng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FB0731"/>
  </w:style>
  <w:style w:type="paragraph" w:customStyle="1" w:styleId="TOC21">
    <w:name w:val="TOC 21"/>
    <w:basedOn w:val="Normal"/>
    <w:next w:val="TOC2"/>
    <w:uiPriority w:val="39"/>
    <w:qFormat/>
    <w:rsid w:val="00FB0731"/>
    <w:pPr>
      <w:widowControl w:val="0"/>
      <w:autoSpaceDE w:val="0"/>
      <w:autoSpaceDN w:val="0"/>
      <w:spacing w:before="120"/>
      <w:ind w:left="220"/>
    </w:pPr>
    <w:rPr>
      <w:rFonts w:ascii="Calibri" w:hAnsi="Calibri" w:cs="Calibri"/>
      <w:b/>
      <w:bCs/>
      <w:color w:val="auto"/>
      <w:sz w:val="22"/>
      <w:szCs w:val="22"/>
    </w:rPr>
  </w:style>
  <w:style w:type="paragraph" w:customStyle="1" w:styleId="TOC31">
    <w:name w:val="TOC 31"/>
    <w:basedOn w:val="Normal"/>
    <w:next w:val="TOC3"/>
    <w:uiPriority w:val="39"/>
    <w:qFormat/>
    <w:rsid w:val="00FB0731"/>
    <w:pPr>
      <w:widowControl w:val="0"/>
      <w:autoSpaceDE w:val="0"/>
      <w:autoSpaceDN w:val="0"/>
      <w:ind w:left="440"/>
    </w:pPr>
    <w:rPr>
      <w:rFonts w:ascii="Calibri" w:hAnsi="Calibri" w:cs="Calibri"/>
      <w:color w:val="auto"/>
      <w:sz w:val="20"/>
      <w:szCs w:val="20"/>
    </w:rPr>
  </w:style>
  <w:style w:type="paragraph" w:customStyle="1" w:styleId="TOC41">
    <w:name w:val="TOC 41"/>
    <w:basedOn w:val="Normal"/>
    <w:next w:val="TOC4"/>
    <w:uiPriority w:val="39"/>
    <w:qFormat/>
    <w:rsid w:val="00FB0731"/>
    <w:pPr>
      <w:widowControl w:val="0"/>
      <w:autoSpaceDE w:val="0"/>
      <w:autoSpaceDN w:val="0"/>
      <w:ind w:left="660"/>
    </w:pPr>
    <w:rPr>
      <w:rFonts w:ascii="Calibri" w:hAnsi="Calibri" w:cs="Calibri"/>
      <w:color w:val="auto"/>
      <w:sz w:val="20"/>
      <w:szCs w:val="20"/>
    </w:rPr>
  </w:style>
  <w:style w:type="paragraph" w:customStyle="1" w:styleId="TOC51">
    <w:name w:val="TOC 51"/>
    <w:basedOn w:val="Normal"/>
    <w:next w:val="TOC5"/>
    <w:uiPriority w:val="39"/>
    <w:qFormat/>
    <w:rsid w:val="00FB0731"/>
    <w:pPr>
      <w:widowControl w:val="0"/>
      <w:autoSpaceDE w:val="0"/>
      <w:autoSpaceDN w:val="0"/>
      <w:ind w:left="880"/>
    </w:pPr>
    <w:rPr>
      <w:rFonts w:ascii="Calibri" w:hAnsi="Calibri" w:cs="Calibri"/>
      <w:color w:val="auto"/>
      <w:sz w:val="20"/>
      <w:szCs w:val="20"/>
    </w:rPr>
  </w:style>
  <w:style w:type="paragraph" w:customStyle="1" w:styleId="TOC61">
    <w:name w:val="TOC 61"/>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1">
    <w:name w:val="TOC 71"/>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1">
    <w:name w:val="TOC 81"/>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1">
    <w:name w:val="TOC 91"/>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21">
    <w:name w:val="No List21"/>
    <w:next w:val="NoList"/>
    <w:uiPriority w:val="99"/>
    <w:semiHidden/>
    <w:unhideWhenUsed/>
    <w:rsid w:val="00FB0731"/>
  </w:style>
  <w:style w:type="paragraph" w:customStyle="1" w:styleId="TOC62">
    <w:name w:val="TOC 62"/>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2">
    <w:name w:val="TOC 72"/>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2">
    <w:name w:val="TOC 82"/>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2">
    <w:name w:val="TOC 92"/>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31">
    <w:name w:val="No List31"/>
    <w:next w:val="NoList"/>
    <w:uiPriority w:val="99"/>
    <w:semiHidden/>
    <w:unhideWhenUsed/>
    <w:rsid w:val="00FB0731"/>
  </w:style>
  <w:style w:type="table" w:customStyle="1" w:styleId="TableGrid31">
    <w:name w:val="TableGrid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
    <w:name w:val="Lưới Bảng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B0731"/>
  </w:style>
  <w:style w:type="numbering" w:customStyle="1" w:styleId="NoList5">
    <w:name w:val="No List5"/>
    <w:next w:val="NoList"/>
    <w:uiPriority w:val="99"/>
    <w:semiHidden/>
    <w:unhideWhenUsed/>
    <w:rsid w:val="00FB0731"/>
  </w:style>
  <w:style w:type="table" w:customStyle="1" w:styleId="TableGrid40">
    <w:name w:val="TableGrid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20">
    <w:name w:val="Lưới Bảng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B0731"/>
  </w:style>
  <w:style w:type="numbering" w:customStyle="1" w:styleId="NoList7">
    <w:name w:val="No List7"/>
    <w:next w:val="NoList"/>
    <w:uiPriority w:val="99"/>
    <w:semiHidden/>
    <w:unhideWhenUsed/>
    <w:rsid w:val="00FB0731"/>
  </w:style>
  <w:style w:type="paragraph" w:customStyle="1" w:styleId="TOC63">
    <w:name w:val="TOC 63"/>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3">
    <w:name w:val="TOC 73"/>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3">
    <w:name w:val="TOC 83"/>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3">
    <w:name w:val="TOC 93"/>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8">
    <w:name w:val="No List8"/>
    <w:next w:val="NoList"/>
    <w:uiPriority w:val="99"/>
    <w:semiHidden/>
    <w:unhideWhenUsed/>
    <w:rsid w:val="00FB0731"/>
  </w:style>
  <w:style w:type="table" w:customStyle="1" w:styleId="TableGrid50">
    <w:name w:val="TableGrid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30">
    <w:name w:val="Lưới Bảng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FB0731"/>
  </w:style>
  <w:style w:type="table" w:customStyle="1" w:styleId="TableGrid111">
    <w:name w:val="TableGrid1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FB0731"/>
  </w:style>
  <w:style w:type="table" w:customStyle="1" w:styleId="TableGrid210">
    <w:name w:val="TableGrid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FB0731"/>
  </w:style>
  <w:style w:type="table" w:customStyle="1" w:styleId="TableGrid310">
    <w:name w:val="TableGrid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
    <w:name w:val="Table Grid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FB0731"/>
  </w:style>
  <w:style w:type="table" w:customStyle="1" w:styleId="TableGrid41">
    <w:name w:val="Table Grid4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FB0731"/>
  </w:style>
  <w:style w:type="table" w:customStyle="1" w:styleId="TableGrid410">
    <w:name w:val="TableGrid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FB0731"/>
  </w:style>
  <w:style w:type="table" w:customStyle="1" w:styleId="TableGrid61">
    <w:name w:val="Table Grid6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FB0731"/>
  </w:style>
  <w:style w:type="table" w:customStyle="1" w:styleId="TableGrid71">
    <w:name w:val="Table Grid7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FB0731"/>
  </w:style>
  <w:style w:type="numbering" w:customStyle="1" w:styleId="NoList1111">
    <w:name w:val="No List1111"/>
    <w:next w:val="NoList"/>
    <w:uiPriority w:val="99"/>
    <w:semiHidden/>
    <w:unhideWhenUsed/>
    <w:rsid w:val="00FB0731"/>
  </w:style>
  <w:style w:type="numbering" w:customStyle="1" w:styleId="NoList2111">
    <w:name w:val="No List2111"/>
    <w:next w:val="NoList"/>
    <w:uiPriority w:val="99"/>
    <w:semiHidden/>
    <w:unhideWhenUsed/>
    <w:rsid w:val="00FB0731"/>
  </w:style>
  <w:style w:type="numbering" w:customStyle="1" w:styleId="NoList3111">
    <w:name w:val="No List3111"/>
    <w:next w:val="NoList"/>
    <w:uiPriority w:val="99"/>
    <w:semiHidden/>
    <w:unhideWhenUsed/>
    <w:rsid w:val="00FB0731"/>
  </w:style>
  <w:style w:type="numbering" w:customStyle="1" w:styleId="NoList411">
    <w:name w:val="No List411"/>
    <w:next w:val="NoList"/>
    <w:uiPriority w:val="99"/>
    <w:semiHidden/>
    <w:unhideWhenUsed/>
    <w:rsid w:val="00FB0731"/>
  </w:style>
  <w:style w:type="numbering" w:customStyle="1" w:styleId="NoList511">
    <w:name w:val="No List511"/>
    <w:next w:val="NoList"/>
    <w:uiPriority w:val="99"/>
    <w:semiHidden/>
    <w:unhideWhenUsed/>
    <w:rsid w:val="00FB0731"/>
  </w:style>
  <w:style w:type="numbering" w:customStyle="1" w:styleId="NoList611">
    <w:name w:val="No List611"/>
    <w:next w:val="NoList"/>
    <w:uiPriority w:val="99"/>
    <w:semiHidden/>
    <w:unhideWhenUsed/>
    <w:rsid w:val="00FB0731"/>
  </w:style>
  <w:style w:type="numbering" w:customStyle="1" w:styleId="NoList711">
    <w:name w:val="No List711"/>
    <w:next w:val="NoList"/>
    <w:uiPriority w:val="99"/>
    <w:semiHidden/>
    <w:unhideWhenUsed/>
    <w:rsid w:val="00FB0731"/>
  </w:style>
  <w:style w:type="numbering" w:customStyle="1" w:styleId="NoList9">
    <w:name w:val="No List9"/>
    <w:next w:val="NoList"/>
    <w:uiPriority w:val="99"/>
    <w:semiHidden/>
    <w:unhideWhenUsed/>
    <w:rsid w:val="00FB0731"/>
  </w:style>
  <w:style w:type="table" w:customStyle="1" w:styleId="TableGrid60">
    <w:name w:val="TableGrid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4">
    <w:name w:val="Lưới Bảng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FB0731"/>
  </w:style>
  <w:style w:type="table" w:customStyle="1" w:styleId="TableGrid70">
    <w:name w:val="TableGrid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5">
    <w:name w:val="Lưới Bảng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FB0731"/>
  </w:style>
  <w:style w:type="table" w:customStyle="1" w:styleId="TableGrid120">
    <w:name w:val="TableGrid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
    <w:name w:val="No List22"/>
    <w:next w:val="NoList"/>
    <w:uiPriority w:val="99"/>
    <w:semiHidden/>
    <w:unhideWhenUsed/>
    <w:rsid w:val="00FB0731"/>
  </w:style>
  <w:style w:type="table" w:customStyle="1" w:styleId="TableGrid220">
    <w:name w:val="TableGrid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
    <w:name w:val="No List32"/>
    <w:next w:val="NoList"/>
    <w:uiPriority w:val="99"/>
    <w:semiHidden/>
    <w:unhideWhenUsed/>
    <w:rsid w:val="00FB0731"/>
  </w:style>
  <w:style w:type="table" w:customStyle="1" w:styleId="TableGrid32">
    <w:name w:val="TableGrid3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FB0731"/>
  </w:style>
  <w:style w:type="table" w:customStyle="1" w:styleId="TableGrid42">
    <w:name w:val="Table Grid4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FB0731"/>
  </w:style>
  <w:style w:type="table" w:customStyle="1" w:styleId="TableGrid420">
    <w:name w:val="TableGrid4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FB0731"/>
  </w:style>
  <w:style w:type="table" w:customStyle="1" w:styleId="TableGrid62">
    <w:name w:val="Table Grid6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FB0731"/>
  </w:style>
  <w:style w:type="table" w:customStyle="1" w:styleId="TableGrid72">
    <w:name w:val="Table Grid7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FB0731"/>
  </w:style>
  <w:style w:type="numbering" w:customStyle="1" w:styleId="NoList13">
    <w:name w:val="No List13"/>
    <w:next w:val="NoList"/>
    <w:uiPriority w:val="99"/>
    <w:semiHidden/>
    <w:unhideWhenUsed/>
    <w:rsid w:val="00FB0731"/>
  </w:style>
  <w:style w:type="table" w:customStyle="1" w:styleId="TableNormal13">
    <w:name w:val="Table Normal1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80">
    <w:name w:val="TableGrid8"/>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
    <w:name w:val="Table Normal1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90">
    <w:name w:val="TableGrid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6">
    <w:name w:val="Lưới Bảng16"/>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30">
    <w:name w:val="TableGrid1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30">
    <w:name w:val="TableGrid2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3">
    <w:name w:val="TableGrid3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
    <w:name w:val="Table Grid8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
    <w:name w:val="TableGrid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11">
    <w:name w:val="TableGrid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110">
    <w:name w:val="TableGrid3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1">
    <w:name w:val="Table Grid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51">
    <w:name w:val="Lưới Bảng15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10">
    <w:name w:val="TableGrid12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21">
    <w:name w:val="TableGrid22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21">
    <w:name w:val="TableGrid3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FB0731"/>
  </w:style>
  <w:style w:type="table" w:customStyle="1" w:styleId="TableGrid100">
    <w:name w:val="TableGrid1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7">
    <w:name w:val="Lưới Bảng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FB0731"/>
  </w:style>
  <w:style w:type="table" w:customStyle="1" w:styleId="TableNormal16">
    <w:name w:val="Table Normal1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0">
    <w:name w:val="TableGrid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3">
    <w:name w:val="No List23"/>
    <w:next w:val="NoList"/>
    <w:uiPriority w:val="99"/>
    <w:semiHidden/>
    <w:unhideWhenUsed/>
    <w:rsid w:val="00FB0731"/>
  </w:style>
  <w:style w:type="table" w:customStyle="1" w:styleId="TableGrid240">
    <w:name w:val="TableGrid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3">
    <w:name w:val="No List33"/>
    <w:next w:val="NoList"/>
    <w:uiPriority w:val="99"/>
    <w:semiHidden/>
    <w:unhideWhenUsed/>
    <w:rsid w:val="00FB0731"/>
  </w:style>
  <w:style w:type="table" w:customStyle="1" w:styleId="TableGrid34">
    <w:name w:val="TableGrid3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FB0731"/>
  </w:style>
  <w:style w:type="table" w:customStyle="1" w:styleId="TableGrid44">
    <w:name w:val="Table Grid44"/>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FB0731"/>
  </w:style>
  <w:style w:type="table" w:customStyle="1" w:styleId="TableGrid440">
    <w:name w:val="TableGrid4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FB0731"/>
  </w:style>
  <w:style w:type="table" w:customStyle="1" w:styleId="TableGrid63">
    <w:name w:val="Table Grid6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FB0731"/>
  </w:style>
  <w:style w:type="table" w:customStyle="1" w:styleId="TableGrid73">
    <w:name w:val="Table Grid7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FB0731"/>
  </w:style>
  <w:style w:type="table" w:customStyle="1" w:styleId="TableGrid520">
    <w:name w:val="TableGrid5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FB0731"/>
  </w:style>
  <w:style w:type="table" w:customStyle="1" w:styleId="TableNormal112">
    <w:name w:val="Table Normal11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1">
    <w:name w:val="Table Grid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FB0731"/>
  </w:style>
  <w:style w:type="table" w:customStyle="1" w:styleId="TableGrid2110">
    <w:name w:val="Table Grid2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FB0731"/>
  </w:style>
  <w:style w:type="table" w:customStyle="1" w:styleId="TableGrid312">
    <w:name w:val="TableGrid31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FB0731"/>
  </w:style>
  <w:style w:type="table" w:customStyle="1" w:styleId="TableGrid412">
    <w:name w:val="Table Grid41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FB0731"/>
  </w:style>
  <w:style w:type="table" w:customStyle="1" w:styleId="TableGrid4120">
    <w:name w:val="TableGrid41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FB0731"/>
  </w:style>
  <w:style w:type="table" w:customStyle="1" w:styleId="TableGrid611">
    <w:name w:val="Table Grid6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FB0731"/>
  </w:style>
  <w:style w:type="table" w:customStyle="1" w:styleId="TableGrid711">
    <w:name w:val="Table Grid7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FB0731"/>
  </w:style>
  <w:style w:type="numbering" w:customStyle="1" w:styleId="NoList1112">
    <w:name w:val="No List1112"/>
    <w:next w:val="NoList"/>
    <w:uiPriority w:val="99"/>
    <w:semiHidden/>
    <w:unhideWhenUsed/>
    <w:rsid w:val="00FB0731"/>
  </w:style>
  <w:style w:type="numbering" w:customStyle="1" w:styleId="NoList21111">
    <w:name w:val="No List21111"/>
    <w:next w:val="NoList"/>
    <w:uiPriority w:val="99"/>
    <w:semiHidden/>
    <w:unhideWhenUsed/>
    <w:rsid w:val="00FB0731"/>
  </w:style>
  <w:style w:type="numbering" w:customStyle="1" w:styleId="NoList31111">
    <w:name w:val="No List31111"/>
    <w:next w:val="NoList"/>
    <w:uiPriority w:val="99"/>
    <w:semiHidden/>
    <w:unhideWhenUsed/>
    <w:rsid w:val="00FB0731"/>
  </w:style>
  <w:style w:type="numbering" w:customStyle="1" w:styleId="NoList4111">
    <w:name w:val="No List4111"/>
    <w:next w:val="NoList"/>
    <w:uiPriority w:val="99"/>
    <w:semiHidden/>
    <w:unhideWhenUsed/>
    <w:rsid w:val="00FB0731"/>
  </w:style>
  <w:style w:type="numbering" w:customStyle="1" w:styleId="NoList5111">
    <w:name w:val="No List5111"/>
    <w:next w:val="NoList"/>
    <w:uiPriority w:val="99"/>
    <w:semiHidden/>
    <w:unhideWhenUsed/>
    <w:rsid w:val="00FB0731"/>
  </w:style>
  <w:style w:type="numbering" w:customStyle="1" w:styleId="NoList6111">
    <w:name w:val="No List6111"/>
    <w:next w:val="NoList"/>
    <w:uiPriority w:val="99"/>
    <w:semiHidden/>
    <w:unhideWhenUsed/>
    <w:rsid w:val="00FB0731"/>
  </w:style>
  <w:style w:type="numbering" w:customStyle="1" w:styleId="NoList7111">
    <w:name w:val="No List7111"/>
    <w:next w:val="NoList"/>
    <w:uiPriority w:val="99"/>
    <w:semiHidden/>
    <w:unhideWhenUsed/>
    <w:rsid w:val="00FB0731"/>
  </w:style>
  <w:style w:type="table" w:customStyle="1" w:styleId="TableGrid122">
    <w:name w:val="Table Grid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FB0731"/>
  </w:style>
  <w:style w:type="table" w:customStyle="1" w:styleId="TableGrid620">
    <w:name w:val="TableGrid6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2">
    <w:name w:val="Table Grid10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FB0731"/>
  </w:style>
  <w:style w:type="table" w:customStyle="1" w:styleId="TableGrid720">
    <w:name w:val="TableGrid7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FB0731"/>
  </w:style>
  <w:style w:type="table" w:customStyle="1" w:styleId="TableNormal122">
    <w:name w:val="Table Normal12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FB0731"/>
  </w:style>
  <w:style w:type="table" w:customStyle="1" w:styleId="TableGrid2210">
    <w:name w:val="Table Grid2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FB0731"/>
  </w:style>
  <w:style w:type="table" w:customStyle="1" w:styleId="TableGrid322">
    <w:name w:val="TableGrid32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FB0731"/>
  </w:style>
  <w:style w:type="table" w:customStyle="1" w:styleId="TableGrid422">
    <w:name w:val="Table Grid42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FB0731"/>
  </w:style>
  <w:style w:type="table" w:customStyle="1" w:styleId="TableGrid4220">
    <w:name w:val="TableGrid42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FB0731"/>
  </w:style>
  <w:style w:type="table" w:customStyle="1" w:styleId="TableGrid621">
    <w:name w:val="Table Grid6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FB0731"/>
  </w:style>
  <w:style w:type="table" w:customStyle="1" w:styleId="TableGrid721">
    <w:name w:val="Table Grid7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FB0731"/>
    <w:rPr>
      <w:rFonts w:ascii="Arial" w:eastAsia="Calibri"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FB0731"/>
  </w:style>
  <w:style w:type="character" w:customStyle="1" w:styleId="Vnbnnidung">
    <w:name w:val="Văn bản nội dung_"/>
    <w:basedOn w:val="DefaultParagraphFont"/>
    <w:link w:val="Vnbnnidung0"/>
    <w:rsid w:val="00FB0731"/>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FB0731"/>
    <w:pPr>
      <w:widowControl w:val="0"/>
      <w:shd w:val="clear" w:color="auto" w:fill="FFFFFF"/>
      <w:spacing w:line="394" w:lineRule="exact"/>
      <w:ind w:hanging="360"/>
      <w:jc w:val="both"/>
    </w:pPr>
    <w:rPr>
      <w:rFonts w:ascii="Tahoma" w:eastAsia="Tahoma" w:hAnsi="Tahoma" w:cs="Tahoma"/>
      <w:color w:val="auto"/>
      <w:sz w:val="19"/>
      <w:szCs w:val="19"/>
    </w:rPr>
  </w:style>
  <w:style w:type="numbering" w:customStyle="1" w:styleId="NoList17">
    <w:name w:val="No List17"/>
    <w:next w:val="NoList"/>
    <w:uiPriority w:val="99"/>
    <w:semiHidden/>
    <w:unhideWhenUsed/>
    <w:rsid w:val="00FB0731"/>
  </w:style>
  <w:style w:type="table" w:customStyle="1" w:styleId="TableNormal17">
    <w:name w:val="Table Normal1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FB0731"/>
    <w:pPr>
      <w:widowControl w:val="0"/>
      <w:autoSpaceDE w:val="0"/>
      <w:autoSpaceDN w:val="0"/>
      <w:spacing w:before="120"/>
    </w:pPr>
    <w:rPr>
      <w:rFonts w:ascii="Calibri" w:hAnsi="Calibri" w:cs="Calibri"/>
      <w:b/>
      <w:bCs/>
      <w:i/>
      <w:iCs/>
      <w:color w:val="auto"/>
      <w:sz w:val="24"/>
      <w:szCs w:val="24"/>
    </w:rPr>
  </w:style>
  <w:style w:type="character" w:customStyle="1" w:styleId="Hyperlink1">
    <w:name w:val="Hyperlink1"/>
    <w:basedOn w:val="DefaultParagraphFont"/>
    <w:uiPriority w:val="99"/>
    <w:unhideWhenUsed/>
    <w:rsid w:val="00FB0731"/>
    <w:rPr>
      <w:color w:val="0000FF"/>
      <w:u w:val="single"/>
    </w:rPr>
  </w:style>
  <w:style w:type="table" w:customStyle="1" w:styleId="TableGrid150">
    <w:name w:val="TableGrid15"/>
    <w:rsid w:val="00FB0731"/>
    <w:rPr>
      <w:rFonts w:ascii="Calibri" w:eastAsia="Times New Roman" w:hAnsi="Calibri"/>
      <w:sz w:val="22"/>
      <w:szCs w:val="22"/>
    </w:rPr>
    <w:tblPr>
      <w:tblCellMar>
        <w:top w:w="0" w:type="dxa"/>
        <w:left w:w="0" w:type="dxa"/>
        <w:bottom w:w="0" w:type="dxa"/>
        <w:right w:w="0" w:type="dxa"/>
      </w:tblCellMar>
    </w:tblPr>
  </w:style>
  <w:style w:type="character" w:customStyle="1" w:styleId="Tiu1">
    <w:name w:val="Tiêu đề #1_"/>
    <w:basedOn w:val="DefaultParagraphFont"/>
    <w:rsid w:val="00FB0731"/>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FB0731"/>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FB073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FB0731"/>
  </w:style>
  <w:style w:type="table" w:customStyle="1" w:styleId="TableNormal113">
    <w:name w:val="Table Normal113"/>
    <w:uiPriority w:val="2"/>
    <w:semiHidden/>
    <w:unhideWhenUsed/>
    <w:qFormat/>
    <w:rsid w:val="00FB0731"/>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160">
    <w:name w:val="TableGrid16"/>
    <w:rsid w:val="00FB0731"/>
    <w:rPr>
      <w:rFonts w:ascii="Arial" w:eastAsia="Times New Roman" w:hAnsi="Arial"/>
      <w:sz w:val="22"/>
      <w:szCs w:val="22"/>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FB0731"/>
    <w:pPr>
      <w:keepLines/>
      <w:spacing w:before="240" w:line="259" w:lineRule="auto"/>
      <w:ind w:firstLine="0"/>
      <w:jc w:val="left"/>
      <w:outlineLvl w:val="9"/>
    </w:pPr>
    <w:rPr>
      <w:b w:val="0"/>
      <w:bCs w:val="0"/>
      <w:color w:val="365F91"/>
      <w:kern w:val="0"/>
      <w:sz w:val="32"/>
      <w:u w:color="000000"/>
    </w:rPr>
  </w:style>
  <w:style w:type="numbering" w:customStyle="1" w:styleId="NoList113">
    <w:name w:val="No List113"/>
    <w:next w:val="NoList"/>
    <w:uiPriority w:val="99"/>
    <w:semiHidden/>
    <w:unhideWhenUsed/>
    <w:rsid w:val="00FB0731"/>
  </w:style>
  <w:style w:type="numbering" w:customStyle="1" w:styleId="NoList1113">
    <w:name w:val="No List1113"/>
    <w:next w:val="NoList"/>
    <w:uiPriority w:val="99"/>
    <w:semiHidden/>
    <w:unhideWhenUsed/>
    <w:rsid w:val="00FB0731"/>
  </w:style>
  <w:style w:type="table" w:customStyle="1" w:styleId="TableGrid1120">
    <w:name w:val="Table Grid112"/>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FB0731"/>
  </w:style>
  <w:style w:type="table" w:customStyle="1" w:styleId="TableGrid35">
    <w:name w:val="Table Grid35"/>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FB0731"/>
  </w:style>
  <w:style w:type="table" w:customStyle="1" w:styleId="TableNormal123">
    <w:name w:val="Table Normal1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Grid25"/>
    <w:rsid w:val="00FB0731"/>
    <w:rPr>
      <w:rFonts w:ascii="Calibri" w:eastAsia="Times New Roman" w:hAnsi="Calibri"/>
      <w:sz w:val="22"/>
      <w:szCs w:val="22"/>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FB0731"/>
    <w:pPr>
      <w:keepLines/>
      <w:spacing w:before="240" w:line="259" w:lineRule="auto"/>
      <w:ind w:firstLine="0"/>
      <w:jc w:val="left"/>
      <w:outlineLvl w:val="9"/>
    </w:pPr>
    <w:rPr>
      <w:rFonts w:ascii="Cambria" w:hAnsi="Cambria"/>
      <w:b w:val="0"/>
      <w:bCs w:val="0"/>
      <w:color w:val="365F91"/>
      <w:kern w:val="0"/>
      <w:sz w:val="32"/>
      <w:u w:color="000000"/>
    </w:rPr>
  </w:style>
  <w:style w:type="table" w:customStyle="1" w:styleId="TableNormal131">
    <w:name w:val="Table Normal1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FB0731"/>
  </w:style>
  <w:style w:type="table" w:customStyle="1" w:styleId="TableGrid170">
    <w:name w:val="TableGrid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8">
    <w:name w:val="Lưới Bảng1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FB0731"/>
  </w:style>
  <w:style w:type="table" w:customStyle="1" w:styleId="TableNormal18">
    <w:name w:val="Table Normal1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5">
    <w:name w:val="No List25"/>
    <w:next w:val="NoList"/>
    <w:uiPriority w:val="99"/>
    <w:semiHidden/>
    <w:unhideWhenUsed/>
    <w:rsid w:val="00FB0731"/>
  </w:style>
  <w:style w:type="table" w:customStyle="1" w:styleId="TableGrid260">
    <w:name w:val="TableGrid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5">
    <w:name w:val="No List35"/>
    <w:next w:val="NoList"/>
    <w:uiPriority w:val="99"/>
    <w:semiHidden/>
    <w:unhideWhenUsed/>
    <w:rsid w:val="00FB0731"/>
  </w:style>
  <w:style w:type="table" w:customStyle="1" w:styleId="TableGrid350">
    <w:name w:val="TableGrid3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FB0731"/>
  </w:style>
  <w:style w:type="table" w:customStyle="1" w:styleId="TableGrid46">
    <w:name w:val="Table Grid46"/>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FB0731"/>
  </w:style>
  <w:style w:type="table" w:customStyle="1" w:styleId="TableGrid450">
    <w:name w:val="TableGrid4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FB0731"/>
  </w:style>
  <w:style w:type="table" w:customStyle="1" w:styleId="TableGrid64">
    <w:name w:val="Table Grid6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FB0731"/>
  </w:style>
  <w:style w:type="table" w:customStyle="1" w:styleId="TableGrid74">
    <w:name w:val="Table Grid7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FB0731"/>
  </w:style>
  <w:style w:type="table" w:customStyle="1" w:styleId="TableGrid530">
    <w:name w:val="TableGrid5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FB0731"/>
  </w:style>
  <w:style w:type="table" w:customStyle="1" w:styleId="TableNormal114">
    <w:name w:val="Table Normal11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FB0731"/>
  </w:style>
  <w:style w:type="table" w:customStyle="1" w:styleId="TableGrid2120">
    <w:name w:val="Table Grid21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FB0731"/>
  </w:style>
  <w:style w:type="table" w:customStyle="1" w:styleId="TableGrid313">
    <w:name w:val="TableGrid31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FB0731"/>
  </w:style>
  <w:style w:type="table" w:customStyle="1" w:styleId="TableGrid413">
    <w:name w:val="Table Grid41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FB0731"/>
  </w:style>
  <w:style w:type="table" w:customStyle="1" w:styleId="TableGrid4130">
    <w:name w:val="TableGrid41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FB0731"/>
  </w:style>
  <w:style w:type="table" w:customStyle="1" w:styleId="TableGrid612">
    <w:name w:val="Table Grid61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FB0731"/>
  </w:style>
  <w:style w:type="table" w:customStyle="1" w:styleId="TableGrid712">
    <w:name w:val="Table Grid71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FB0731"/>
  </w:style>
  <w:style w:type="numbering" w:customStyle="1" w:styleId="NoList1114">
    <w:name w:val="No List1114"/>
    <w:next w:val="NoList"/>
    <w:uiPriority w:val="99"/>
    <w:semiHidden/>
    <w:unhideWhenUsed/>
    <w:rsid w:val="00FB0731"/>
  </w:style>
  <w:style w:type="numbering" w:customStyle="1" w:styleId="NoList2112">
    <w:name w:val="No List2112"/>
    <w:next w:val="NoList"/>
    <w:uiPriority w:val="99"/>
    <w:semiHidden/>
    <w:unhideWhenUsed/>
    <w:rsid w:val="00FB0731"/>
  </w:style>
  <w:style w:type="numbering" w:customStyle="1" w:styleId="NoList3112">
    <w:name w:val="No List3112"/>
    <w:next w:val="NoList"/>
    <w:uiPriority w:val="99"/>
    <w:semiHidden/>
    <w:unhideWhenUsed/>
    <w:rsid w:val="00FB0731"/>
  </w:style>
  <w:style w:type="numbering" w:customStyle="1" w:styleId="NoList4112">
    <w:name w:val="No List4112"/>
    <w:next w:val="NoList"/>
    <w:uiPriority w:val="99"/>
    <w:semiHidden/>
    <w:unhideWhenUsed/>
    <w:rsid w:val="00FB0731"/>
  </w:style>
  <w:style w:type="numbering" w:customStyle="1" w:styleId="NoList5112">
    <w:name w:val="No List5112"/>
    <w:next w:val="NoList"/>
    <w:uiPriority w:val="99"/>
    <w:semiHidden/>
    <w:unhideWhenUsed/>
    <w:rsid w:val="00FB0731"/>
  </w:style>
  <w:style w:type="numbering" w:customStyle="1" w:styleId="NoList6112">
    <w:name w:val="No List6112"/>
    <w:next w:val="NoList"/>
    <w:uiPriority w:val="99"/>
    <w:semiHidden/>
    <w:unhideWhenUsed/>
    <w:rsid w:val="00FB0731"/>
  </w:style>
  <w:style w:type="numbering" w:customStyle="1" w:styleId="NoList7112">
    <w:name w:val="No List7112"/>
    <w:next w:val="NoList"/>
    <w:uiPriority w:val="99"/>
    <w:semiHidden/>
    <w:unhideWhenUsed/>
    <w:rsid w:val="00FB0731"/>
  </w:style>
  <w:style w:type="table" w:customStyle="1" w:styleId="TableGrid123">
    <w:name w:val="Table Grid1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FB0731"/>
  </w:style>
  <w:style w:type="table" w:customStyle="1" w:styleId="TableGrid630">
    <w:name w:val="TableGrid6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FB0731"/>
  </w:style>
  <w:style w:type="table" w:customStyle="1" w:styleId="TableGrid730">
    <w:name w:val="TableGrid7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FB0731"/>
  </w:style>
  <w:style w:type="table" w:customStyle="1" w:styleId="TableNormal124">
    <w:name w:val="Table Normal12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FB0731"/>
  </w:style>
  <w:style w:type="table" w:customStyle="1" w:styleId="TableGrid2220">
    <w:name w:val="Table Grid22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FB0731"/>
  </w:style>
  <w:style w:type="table" w:customStyle="1" w:styleId="TableGrid323">
    <w:name w:val="TableGrid32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FB0731"/>
  </w:style>
  <w:style w:type="table" w:customStyle="1" w:styleId="TableGrid423">
    <w:name w:val="Table Grid42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FB0731"/>
  </w:style>
  <w:style w:type="table" w:customStyle="1" w:styleId="TableGrid4230">
    <w:name w:val="TableGrid42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FB0731"/>
  </w:style>
  <w:style w:type="table" w:customStyle="1" w:styleId="TableGrid622">
    <w:name w:val="Table Grid62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FB0731"/>
  </w:style>
  <w:style w:type="table" w:customStyle="1" w:styleId="TableGrid722">
    <w:name w:val="Table Grid72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FB0731"/>
  </w:style>
  <w:style w:type="table" w:customStyle="1" w:styleId="TableNormal132">
    <w:name w:val="Table Normal13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FB0731"/>
  </w:style>
  <w:style w:type="table" w:customStyle="1" w:styleId="TableGrid161">
    <w:name w:val="Table Grid161"/>
    <w:basedOn w:val="TableNormal"/>
    <w:next w:val="TableGrid"/>
    <w:uiPriority w:val="59"/>
    <w:rsid w:val="00FB073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FB0731"/>
  </w:style>
  <w:style w:type="table" w:customStyle="1" w:styleId="TableGrid171">
    <w:name w:val="Table Grid171"/>
    <w:basedOn w:val="TableNormal"/>
    <w:next w:val="TableGrid"/>
    <w:uiPriority w:val="3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FB0731"/>
  </w:style>
  <w:style w:type="table" w:customStyle="1" w:styleId="TableNormal141">
    <w:name w:val="Table Normal1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FB0731"/>
  </w:style>
  <w:style w:type="table" w:customStyle="1" w:styleId="TableNormal161">
    <w:name w:val="Table Normal1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FB0731"/>
  </w:style>
  <w:style w:type="numbering" w:customStyle="1" w:styleId="NoList110">
    <w:name w:val="No List110"/>
    <w:next w:val="NoList"/>
    <w:uiPriority w:val="99"/>
    <w:semiHidden/>
    <w:unhideWhenUsed/>
    <w:rsid w:val="00FB0731"/>
  </w:style>
  <w:style w:type="table" w:customStyle="1" w:styleId="TableGrid115">
    <w:name w:val="Table Grid115"/>
    <w:basedOn w:val="TableNormal"/>
    <w:next w:val="TableGrid"/>
    <w:uiPriority w:val="39"/>
    <w:rsid w:val="00FB073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FB0731"/>
  </w:style>
  <w:style w:type="table" w:customStyle="1" w:styleId="TableGrid47">
    <w:name w:val="Table Grid47"/>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6">
    <w:name w:val="No List36"/>
    <w:next w:val="NoList"/>
    <w:uiPriority w:val="99"/>
    <w:semiHidden/>
    <w:unhideWhenUsed/>
    <w:rsid w:val="00FB0731"/>
  </w:style>
  <w:style w:type="table" w:customStyle="1" w:styleId="TableGrid1100">
    <w:name w:val="TableGrid11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FB0731"/>
  </w:style>
  <w:style w:type="table" w:customStyle="1" w:styleId="TableNormal115">
    <w:name w:val="Table Normal11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FB0731"/>
  </w:style>
  <w:style w:type="table" w:customStyle="1" w:styleId="TableGrid2130">
    <w:name w:val="Table Grid2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FB0731"/>
  </w:style>
  <w:style w:type="table" w:customStyle="1" w:styleId="TableGrid360">
    <w:name w:val="TableGrid3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FB0731"/>
  </w:style>
  <w:style w:type="table" w:customStyle="1" w:styleId="TableGrid414">
    <w:name w:val="Table Grid414"/>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FB0731"/>
  </w:style>
  <w:style w:type="table" w:customStyle="1" w:styleId="TableGrid460">
    <w:name w:val="TableGrid4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FB0731"/>
  </w:style>
  <w:style w:type="table" w:customStyle="1" w:styleId="TableGrid65">
    <w:name w:val="Table Grid6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FB0731"/>
  </w:style>
  <w:style w:type="table" w:customStyle="1" w:styleId="TableGrid75">
    <w:name w:val="Table Grid7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FB0731"/>
  </w:style>
  <w:style w:type="table" w:customStyle="1" w:styleId="TableGrid540">
    <w:name w:val="TableGrid5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FB0731"/>
  </w:style>
  <w:style w:type="table" w:customStyle="1" w:styleId="TableGrid11110">
    <w:name w:val="Table Grid1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FB0731"/>
  </w:style>
  <w:style w:type="table" w:customStyle="1" w:styleId="TableGrid214">
    <w:name w:val="TableGrid2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FB0731"/>
  </w:style>
  <w:style w:type="table" w:customStyle="1" w:styleId="TableGrid314">
    <w:name w:val="TableGrid31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FB0731"/>
  </w:style>
  <w:style w:type="numbering" w:customStyle="1" w:styleId="NoList514">
    <w:name w:val="No List514"/>
    <w:next w:val="NoList"/>
    <w:uiPriority w:val="99"/>
    <w:semiHidden/>
    <w:unhideWhenUsed/>
    <w:rsid w:val="00FB0731"/>
  </w:style>
  <w:style w:type="table" w:customStyle="1" w:styleId="TableGrid4140">
    <w:name w:val="TableGrid41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FB0731"/>
  </w:style>
  <w:style w:type="table" w:customStyle="1" w:styleId="TableGrid613">
    <w:name w:val="Table Grid6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FB0731"/>
  </w:style>
  <w:style w:type="table" w:customStyle="1" w:styleId="TableGrid713">
    <w:name w:val="Table Grid7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FB0731"/>
  </w:style>
  <w:style w:type="numbering" w:customStyle="1" w:styleId="NoList111111">
    <w:name w:val="No List111111"/>
    <w:next w:val="NoList"/>
    <w:uiPriority w:val="99"/>
    <w:semiHidden/>
    <w:unhideWhenUsed/>
    <w:rsid w:val="00FB0731"/>
  </w:style>
  <w:style w:type="numbering" w:customStyle="1" w:styleId="NoList211111">
    <w:name w:val="No List211111"/>
    <w:next w:val="NoList"/>
    <w:uiPriority w:val="99"/>
    <w:semiHidden/>
    <w:unhideWhenUsed/>
    <w:rsid w:val="00FB0731"/>
  </w:style>
  <w:style w:type="numbering" w:customStyle="1" w:styleId="NoList311111">
    <w:name w:val="No List311111"/>
    <w:next w:val="NoList"/>
    <w:uiPriority w:val="99"/>
    <w:semiHidden/>
    <w:unhideWhenUsed/>
    <w:rsid w:val="00FB0731"/>
  </w:style>
  <w:style w:type="numbering" w:customStyle="1" w:styleId="NoList4113">
    <w:name w:val="No List4113"/>
    <w:next w:val="NoList"/>
    <w:uiPriority w:val="99"/>
    <w:semiHidden/>
    <w:unhideWhenUsed/>
    <w:rsid w:val="00FB0731"/>
  </w:style>
  <w:style w:type="numbering" w:customStyle="1" w:styleId="NoList5113">
    <w:name w:val="No List5113"/>
    <w:next w:val="NoList"/>
    <w:uiPriority w:val="99"/>
    <w:semiHidden/>
    <w:unhideWhenUsed/>
    <w:rsid w:val="00FB0731"/>
  </w:style>
  <w:style w:type="numbering" w:customStyle="1" w:styleId="NoList6113">
    <w:name w:val="No List6113"/>
    <w:next w:val="NoList"/>
    <w:uiPriority w:val="99"/>
    <w:semiHidden/>
    <w:unhideWhenUsed/>
    <w:rsid w:val="00FB0731"/>
  </w:style>
  <w:style w:type="numbering" w:customStyle="1" w:styleId="NoList7113">
    <w:name w:val="No List7113"/>
    <w:next w:val="NoList"/>
    <w:uiPriority w:val="99"/>
    <w:semiHidden/>
    <w:unhideWhenUsed/>
    <w:rsid w:val="00FB0731"/>
  </w:style>
  <w:style w:type="table" w:customStyle="1" w:styleId="TableGrid1211">
    <w:name w:val="Table Grid12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FB0731"/>
  </w:style>
  <w:style w:type="table" w:customStyle="1" w:styleId="TableGrid640">
    <w:name w:val="TableGrid6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FB0731"/>
  </w:style>
  <w:style w:type="table" w:customStyle="1" w:styleId="TableGrid740">
    <w:name w:val="TableGrid7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FB0731"/>
  </w:style>
  <w:style w:type="table" w:customStyle="1" w:styleId="TableNormal125">
    <w:name w:val="Table Normal12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FB0731"/>
  </w:style>
  <w:style w:type="table" w:customStyle="1" w:styleId="TableGrid2230">
    <w:name w:val="Table Grid22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FB0731"/>
  </w:style>
  <w:style w:type="table" w:customStyle="1" w:styleId="TableGrid324">
    <w:name w:val="TableGrid32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FB0731"/>
  </w:style>
  <w:style w:type="table" w:customStyle="1" w:styleId="TableGrid424">
    <w:name w:val="Table Grid424"/>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FB0731"/>
  </w:style>
  <w:style w:type="table" w:customStyle="1" w:styleId="TableGrid4240">
    <w:name w:val="TableGrid42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FB0731"/>
  </w:style>
  <w:style w:type="table" w:customStyle="1" w:styleId="TableGrid623">
    <w:name w:val="Table Grid62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FB0731"/>
  </w:style>
  <w:style w:type="table" w:customStyle="1" w:styleId="TableGrid723">
    <w:name w:val="Table Grid72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FB0731"/>
  </w:style>
  <w:style w:type="table" w:customStyle="1" w:styleId="TableNormal133">
    <w:name w:val="Table Normal13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FB0731"/>
    <w:rPr>
      <w:rFonts w:ascii="Calibri" w:eastAsia="Times New Roman" w:hAnsi="Calibri"/>
      <w:sz w:val="22"/>
      <w:szCs w:val="22"/>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4">
    <w:name w:val="TOC 74"/>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4">
    <w:name w:val="TOC 84"/>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4">
    <w:name w:val="TOC 94"/>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table" w:customStyle="1" w:styleId="TableNormal142">
    <w:name w:val="Table Normal14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FB0731"/>
  </w:style>
  <w:style w:type="table" w:customStyle="1" w:styleId="TableGrid48">
    <w:name w:val="Table Grid48"/>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Grid2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FB0731"/>
  </w:style>
  <w:style w:type="table" w:customStyle="1" w:styleId="TableNormal110">
    <w:name w:val="Table Normal110"/>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8">
    <w:name w:val="No List28"/>
    <w:next w:val="NoList"/>
    <w:uiPriority w:val="99"/>
    <w:semiHidden/>
    <w:unhideWhenUsed/>
    <w:rsid w:val="00FB0731"/>
  </w:style>
  <w:style w:type="table" w:customStyle="1" w:styleId="TableGrid280">
    <w:name w:val="TableGrid2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7">
    <w:name w:val="No List37"/>
    <w:next w:val="NoList"/>
    <w:uiPriority w:val="99"/>
    <w:semiHidden/>
    <w:unhideWhenUsed/>
    <w:rsid w:val="00FB0731"/>
  </w:style>
  <w:style w:type="table" w:customStyle="1" w:styleId="TableGrid370">
    <w:name w:val="TableGrid3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FB0731"/>
  </w:style>
  <w:style w:type="numbering" w:customStyle="1" w:styleId="NoList56">
    <w:name w:val="No List56"/>
    <w:next w:val="NoList"/>
    <w:uiPriority w:val="99"/>
    <w:semiHidden/>
    <w:unhideWhenUsed/>
    <w:rsid w:val="00FB0731"/>
  </w:style>
  <w:style w:type="table" w:customStyle="1" w:styleId="TableGrid470">
    <w:name w:val="TableGrid4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FB0731"/>
  </w:style>
  <w:style w:type="table" w:customStyle="1" w:styleId="TableGrid66">
    <w:name w:val="Table Grid6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FB0731"/>
  </w:style>
  <w:style w:type="table" w:customStyle="1" w:styleId="TableGrid76">
    <w:name w:val="Table Grid7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FB0731"/>
  </w:style>
  <w:style w:type="table" w:customStyle="1" w:styleId="TableGrid550">
    <w:name w:val="TableGrid5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FB0731"/>
  </w:style>
  <w:style w:type="table" w:customStyle="1" w:styleId="TableNormal116">
    <w:name w:val="Table Normal11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FB0731"/>
  </w:style>
  <w:style w:type="table" w:customStyle="1" w:styleId="TableGrid2140">
    <w:name w:val="Table Grid21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FB0731"/>
  </w:style>
  <w:style w:type="table" w:customStyle="1" w:styleId="TableGrid315">
    <w:name w:val="TableGrid31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FB0731"/>
  </w:style>
  <w:style w:type="table" w:customStyle="1" w:styleId="TableGrid415">
    <w:name w:val="Table Grid415"/>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FB0731"/>
  </w:style>
  <w:style w:type="table" w:customStyle="1" w:styleId="TableGrid4150">
    <w:name w:val="TableGrid41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FB0731"/>
  </w:style>
  <w:style w:type="table" w:customStyle="1" w:styleId="TableGrid614">
    <w:name w:val="Table Grid61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FB0731"/>
  </w:style>
  <w:style w:type="table" w:customStyle="1" w:styleId="TableGrid714">
    <w:name w:val="Table Grid71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FB0731"/>
  </w:style>
  <w:style w:type="numbering" w:customStyle="1" w:styleId="NoList1116">
    <w:name w:val="No List1116"/>
    <w:next w:val="NoList"/>
    <w:uiPriority w:val="99"/>
    <w:semiHidden/>
    <w:unhideWhenUsed/>
    <w:rsid w:val="00FB0731"/>
  </w:style>
  <w:style w:type="numbering" w:customStyle="1" w:styleId="NoList2114">
    <w:name w:val="No List2114"/>
    <w:next w:val="NoList"/>
    <w:uiPriority w:val="99"/>
    <w:semiHidden/>
    <w:unhideWhenUsed/>
    <w:rsid w:val="00FB0731"/>
  </w:style>
  <w:style w:type="numbering" w:customStyle="1" w:styleId="NoList3114">
    <w:name w:val="No List3114"/>
    <w:next w:val="NoList"/>
    <w:uiPriority w:val="99"/>
    <w:semiHidden/>
    <w:unhideWhenUsed/>
    <w:rsid w:val="00FB0731"/>
  </w:style>
  <w:style w:type="numbering" w:customStyle="1" w:styleId="NoList4114">
    <w:name w:val="No List4114"/>
    <w:next w:val="NoList"/>
    <w:uiPriority w:val="99"/>
    <w:semiHidden/>
    <w:unhideWhenUsed/>
    <w:rsid w:val="00FB0731"/>
  </w:style>
  <w:style w:type="numbering" w:customStyle="1" w:styleId="NoList5114">
    <w:name w:val="No List5114"/>
    <w:next w:val="NoList"/>
    <w:uiPriority w:val="99"/>
    <w:semiHidden/>
    <w:unhideWhenUsed/>
    <w:rsid w:val="00FB0731"/>
  </w:style>
  <w:style w:type="numbering" w:customStyle="1" w:styleId="NoList6114">
    <w:name w:val="No List6114"/>
    <w:next w:val="NoList"/>
    <w:uiPriority w:val="99"/>
    <w:semiHidden/>
    <w:unhideWhenUsed/>
    <w:rsid w:val="00FB0731"/>
  </w:style>
  <w:style w:type="numbering" w:customStyle="1" w:styleId="NoList7114">
    <w:name w:val="No List7114"/>
    <w:next w:val="NoList"/>
    <w:uiPriority w:val="99"/>
    <w:semiHidden/>
    <w:unhideWhenUsed/>
    <w:rsid w:val="00FB0731"/>
  </w:style>
  <w:style w:type="table" w:customStyle="1" w:styleId="TableGrid125">
    <w:name w:val="Table Grid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FB0731"/>
  </w:style>
  <w:style w:type="table" w:customStyle="1" w:styleId="TableGrid650">
    <w:name w:val="TableGrid6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FB0731"/>
  </w:style>
  <w:style w:type="table" w:customStyle="1" w:styleId="TableGrid750">
    <w:name w:val="TableGrid7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FB0731"/>
  </w:style>
  <w:style w:type="table" w:customStyle="1" w:styleId="TableNormal126">
    <w:name w:val="Table Normal12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FB0731"/>
  </w:style>
  <w:style w:type="table" w:customStyle="1" w:styleId="TableGrid2240">
    <w:name w:val="Table Grid22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FB0731"/>
  </w:style>
  <w:style w:type="table" w:customStyle="1" w:styleId="TableGrid325">
    <w:name w:val="TableGrid32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FB0731"/>
  </w:style>
  <w:style w:type="table" w:customStyle="1" w:styleId="TableGrid425">
    <w:name w:val="Table Grid425"/>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FB0731"/>
  </w:style>
  <w:style w:type="table" w:customStyle="1" w:styleId="TableGrid4250">
    <w:name w:val="TableGrid42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FB0731"/>
  </w:style>
  <w:style w:type="table" w:customStyle="1" w:styleId="TableGrid624">
    <w:name w:val="Table Grid62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FB0731"/>
  </w:style>
  <w:style w:type="table" w:customStyle="1" w:styleId="TableGrid724">
    <w:name w:val="Table Grid72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FB0731"/>
  </w:style>
  <w:style w:type="table" w:customStyle="1" w:styleId="TableNormal134">
    <w:name w:val="Table Normal13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3">
    <w:name w:val="Table Normal14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FB0731"/>
  </w:style>
  <w:style w:type="numbering" w:customStyle="1" w:styleId="NoList118">
    <w:name w:val="No List118"/>
    <w:next w:val="NoList"/>
    <w:uiPriority w:val="99"/>
    <w:semiHidden/>
    <w:unhideWhenUsed/>
    <w:rsid w:val="00FB0731"/>
  </w:style>
  <w:style w:type="table" w:customStyle="1" w:styleId="TableGrid290">
    <w:name w:val="TableGrid2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8">
    <w:name w:val="Lưới Bảng11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FB0731"/>
  </w:style>
  <w:style w:type="table" w:customStyle="1" w:styleId="TableNormal117">
    <w:name w:val="Table Normal117"/>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FB0731"/>
  </w:style>
  <w:style w:type="table" w:customStyle="1" w:styleId="TableGrid2100">
    <w:name w:val="Table Grid210"/>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8">
    <w:name w:val="No List38"/>
    <w:next w:val="NoList"/>
    <w:uiPriority w:val="99"/>
    <w:semiHidden/>
    <w:unhideWhenUsed/>
    <w:rsid w:val="00FB0731"/>
  </w:style>
  <w:style w:type="table" w:customStyle="1" w:styleId="TableGrid380">
    <w:name w:val="TableGrid38"/>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FB0731"/>
  </w:style>
  <w:style w:type="table" w:customStyle="1" w:styleId="TableGrid49">
    <w:name w:val="Table Grid49"/>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FB0731"/>
  </w:style>
  <w:style w:type="table" w:customStyle="1" w:styleId="TableGrid480">
    <w:name w:val="TableGrid48"/>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FB0731"/>
  </w:style>
  <w:style w:type="table" w:customStyle="1" w:styleId="TableGrid67">
    <w:name w:val="Table Grid67"/>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FB0731"/>
  </w:style>
  <w:style w:type="table" w:customStyle="1" w:styleId="TableGrid77">
    <w:name w:val="Table Grid77"/>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FB0731"/>
  </w:style>
  <w:style w:type="table" w:customStyle="1" w:styleId="TableGrid560">
    <w:name w:val="TableGrid5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FB0731"/>
  </w:style>
  <w:style w:type="table" w:customStyle="1" w:styleId="TableNormal118">
    <w:name w:val="Table Normal11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FB0731"/>
  </w:style>
  <w:style w:type="table" w:customStyle="1" w:styleId="TableGrid2150">
    <w:name w:val="Table Grid21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FB0731"/>
  </w:style>
  <w:style w:type="table" w:customStyle="1" w:styleId="TableGrid316">
    <w:name w:val="TableGrid31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FB0731"/>
  </w:style>
  <w:style w:type="table" w:customStyle="1" w:styleId="TableGrid416">
    <w:name w:val="Table Grid416"/>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FB0731"/>
  </w:style>
  <w:style w:type="table" w:customStyle="1" w:styleId="TableGrid4160">
    <w:name w:val="TableGrid41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FB0731"/>
  </w:style>
  <w:style w:type="table" w:customStyle="1" w:styleId="TableGrid615">
    <w:name w:val="Table Grid61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FB0731"/>
  </w:style>
  <w:style w:type="table" w:customStyle="1" w:styleId="TableGrid715">
    <w:name w:val="Table Grid71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FB0731"/>
  </w:style>
  <w:style w:type="numbering" w:customStyle="1" w:styleId="NoList11112">
    <w:name w:val="No List11112"/>
    <w:next w:val="NoList"/>
    <w:uiPriority w:val="99"/>
    <w:semiHidden/>
    <w:unhideWhenUsed/>
    <w:rsid w:val="00FB0731"/>
  </w:style>
  <w:style w:type="numbering" w:customStyle="1" w:styleId="NoList2115">
    <w:name w:val="No List2115"/>
    <w:next w:val="NoList"/>
    <w:uiPriority w:val="99"/>
    <w:semiHidden/>
    <w:unhideWhenUsed/>
    <w:rsid w:val="00FB0731"/>
  </w:style>
  <w:style w:type="numbering" w:customStyle="1" w:styleId="NoList3115">
    <w:name w:val="No List3115"/>
    <w:next w:val="NoList"/>
    <w:uiPriority w:val="99"/>
    <w:semiHidden/>
    <w:unhideWhenUsed/>
    <w:rsid w:val="00FB0731"/>
  </w:style>
  <w:style w:type="numbering" w:customStyle="1" w:styleId="NoList4115">
    <w:name w:val="No List4115"/>
    <w:next w:val="NoList"/>
    <w:uiPriority w:val="99"/>
    <w:semiHidden/>
    <w:unhideWhenUsed/>
    <w:rsid w:val="00FB0731"/>
  </w:style>
  <w:style w:type="numbering" w:customStyle="1" w:styleId="NoList5115">
    <w:name w:val="No List5115"/>
    <w:next w:val="NoList"/>
    <w:uiPriority w:val="99"/>
    <w:semiHidden/>
    <w:unhideWhenUsed/>
    <w:rsid w:val="00FB0731"/>
  </w:style>
  <w:style w:type="numbering" w:customStyle="1" w:styleId="NoList6115">
    <w:name w:val="No List6115"/>
    <w:next w:val="NoList"/>
    <w:uiPriority w:val="99"/>
    <w:semiHidden/>
    <w:unhideWhenUsed/>
    <w:rsid w:val="00FB0731"/>
  </w:style>
  <w:style w:type="numbering" w:customStyle="1" w:styleId="NoList7115">
    <w:name w:val="No List7115"/>
    <w:next w:val="NoList"/>
    <w:uiPriority w:val="99"/>
    <w:semiHidden/>
    <w:unhideWhenUsed/>
    <w:rsid w:val="00FB0731"/>
  </w:style>
  <w:style w:type="table" w:customStyle="1" w:styleId="TableGrid126">
    <w:name w:val="Table Grid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FB0731"/>
  </w:style>
  <w:style w:type="table" w:customStyle="1" w:styleId="TableGrid660">
    <w:name w:val="TableGrid6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FB0731"/>
  </w:style>
  <w:style w:type="table" w:customStyle="1" w:styleId="TableGrid760">
    <w:name w:val="TableGrid7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FB0731"/>
  </w:style>
  <w:style w:type="table" w:customStyle="1" w:styleId="TableNormal127">
    <w:name w:val="Table Normal127"/>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FB0731"/>
  </w:style>
  <w:style w:type="table" w:customStyle="1" w:styleId="TableGrid2250">
    <w:name w:val="Table Grid22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FB0731"/>
  </w:style>
  <w:style w:type="table" w:customStyle="1" w:styleId="TableGrid326">
    <w:name w:val="TableGrid32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FB0731"/>
  </w:style>
  <w:style w:type="table" w:customStyle="1" w:styleId="TableGrid426">
    <w:name w:val="Table Grid426"/>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FB0731"/>
  </w:style>
  <w:style w:type="table" w:customStyle="1" w:styleId="TableGrid4260">
    <w:name w:val="TableGrid42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FB0731"/>
  </w:style>
  <w:style w:type="table" w:customStyle="1" w:styleId="TableGrid625">
    <w:name w:val="Table Grid62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FB0731"/>
  </w:style>
  <w:style w:type="table" w:customStyle="1" w:styleId="TableGrid725">
    <w:name w:val="Table Grid72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FB0731"/>
  </w:style>
  <w:style w:type="paragraph" w:customStyle="1" w:styleId="CharChar5CharChar">
    <w:name w:val="Char Char5 Char Char"/>
    <w:basedOn w:val="Normal"/>
    <w:semiHidden/>
    <w:rsid w:val="00FB0731"/>
    <w:pPr>
      <w:spacing w:after="160" w:line="240" w:lineRule="exact"/>
      <w:jc w:val="both"/>
    </w:pPr>
    <w:rPr>
      <w:rFonts w:ascii="Arial" w:hAnsi="Arial" w:cs="Arial"/>
      <w:color w:val="000000"/>
      <w:spacing w:val="-20"/>
      <w:sz w:val="28"/>
      <w:szCs w:val="28"/>
    </w:rPr>
  </w:style>
  <w:style w:type="paragraph" w:customStyle="1" w:styleId="Nomal">
    <w:name w:val="Nomal"/>
    <w:basedOn w:val="Normal"/>
    <w:rsid w:val="00FB0731"/>
    <w:pPr>
      <w:spacing w:beforeLines="60" w:afterLines="60" w:after="200"/>
      <w:ind w:right="33"/>
      <w:jc w:val="both"/>
    </w:pPr>
    <w:rPr>
      <w:bCs/>
      <w:color w:val="000000"/>
      <w:spacing w:val="-20"/>
      <w:sz w:val="28"/>
      <w:szCs w:val="28"/>
    </w:rPr>
  </w:style>
  <w:style w:type="paragraph" w:customStyle="1" w:styleId="Normal14pt">
    <w:name w:val="Normal + 14 pt"/>
    <w:basedOn w:val="Normal"/>
    <w:rsid w:val="00FB0731"/>
    <w:rPr>
      <w:color w:val="000000"/>
      <w:spacing w:val="-20"/>
      <w:sz w:val="28"/>
      <w:szCs w:val="28"/>
    </w:rPr>
  </w:style>
  <w:style w:type="paragraph" w:customStyle="1" w:styleId="dsChar">
    <w:name w:val="ds Char"/>
    <w:basedOn w:val="abcChar"/>
    <w:rsid w:val="00FB073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rPr>
      <w:color w:val="000000"/>
      <w:spacing w:val="-20"/>
    </w:rPr>
  </w:style>
  <w:style w:type="character" w:customStyle="1" w:styleId="dsCharChar">
    <w:name w:val="ds Char Char"/>
    <w:rsid w:val="00FB0731"/>
    <w:rPr>
      <w:rFonts w:ascii="VNI-Times" w:hAnsi="VNI-Times" w:cs="Arial"/>
      <w:sz w:val="23"/>
      <w:lang w:val="en-US" w:eastAsia="en-US" w:bidi="ar-SA"/>
    </w:rPr>
  </w:style>
  <w:style w:type="character" w:customStyle="1" w:styleId="CharChar">
    <w:name w:val="Char Char"/>
    <w:locked/>
    <w:rsid w:val="00FB0731"/>
    <w:rPr>
      <w:sz w:val="28"/>
      <w:szCs w:val="28"/>
      <w:lang w:val="en-US" w:eastAsia="en-US" w:bidi="ar-SA"/>
    </w:rPr>
  </w:style>
  <w:style w:type="character" w:customStyle="1" w:styleId="CharChar7">
    <w:name w:val="Char Char7"/>
    <w:rsid w:val="00FB0731"/>
    <w:rPr>
      <w:rFonts w:ascii="Arial" w:hAnsi="Arial" w:cs="Arial"/>
      <w:b/>
      <w:bCs/>
      <w:sz w:val="26"/>
      <w:szCs w:val="26"/>
      <w:lang w:val="en-US" w:eastAsia="en-US" w:bidi="ar-SA"/>
    </w:rPr>
  </w:style>
  <w:style w:type="character" w:customStyle="1" w:styleId="CharChar8">
    <w:name w:val="Char Char8"/>
    <w:locked/>
    <w:rsid w:val="00FB0731"/>
    <w:rPr>
      <w:rFonts w:ascii="Arial" w:hAnsi="Arial" w:cs="Arial"/>
      <w:b/>
      <w:bCs/>
      <w:kern w:val="32"/>
      <w:sz w:val="32"/>
      <w:szCs w:val="32"/>
      <w:lang w:val="en-US" w:eastAsia="en-US"/>
    </w:rPr>
  </w:style>
  <w:style w:type="character" w:customStyle="1" w:styleId="CharChar4">
    <w:name w:val="Char Char4"/>
    <w:locked/>
    <w:rsid w:val="00FB0731"/>
    <w:rPr>
      <w:rFonts w:ascii="Times New Roman" w:hAnsi="Times New Roman" w:cs="Times New Roman"/>
      <w:sz w:val="24"/>
      <w:szCs w:val="24"/>
      <w:lang w:val="en-US" w:eastAsia="en-US"/>
    </w:rPr>
  </w:style>
  <w:style w:type="character" w:customStyle="1" w:styleId="CharChar6">
    <w:name w:val="Char Char6"/>
    <w:rsid w:val="00FB0731"/>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rsid w:val="00FB0731"/>
    <w:rPr>
      <w:rFonts w:ascii="Arial" w:hAnsi="Arial" w:cs="Arial"/>
      <w:b/>
      <w:bCs/>
      <w:color w:val="000000"/>
      <w:spacing w:val="-20"/>
      <w:sz w:val="26"/>
      <w:szCs w:val="26"/>
      <w:lang w:val="en-US" w:eastAsia="en-US" w:bidi="ar-SA"/>
    </w:rPr>
  </w:style>
  <w:style w:type="paragraph" w:customStyle="1" w:styleId="CharChar5">
    <w:name w:val="Char Char5"/>
    <w:basedOn w:val="Normal"/>
    <w:semiHidden/>
    <w:rsid w:val="00FB0731"/>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FB0731"/>
  </w:style>
  <w:style w:type="table" w:customStyle="1" w:styleId="TableGrid162">
    <w:name w:val="Table Grid162"/>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FB0731"/>
  </w:style>
  <w:style w:type="table" w:customStyle="1" w:styleId="TableNormal135">
    <w:name w:val="Table Normal13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4">
    <w:name w:val="Table Normal14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FB0731"/>
  </w:style>
  <w:style w:type="table" w:customStyle="1" w:styleId="TableNormal152">
    <w:name w:val="Table Normal15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FB0731"/>
    <w:rPr>
      <w:rFonts w:ascii="Arial" w:eastAsia="Times New Roman" w:hAnsi="Arial"/>
      <w:sz w:val="22"/>
      <w:szCs w:val="22"/>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5">
    <w:name w:val="TOC 75"/>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5">
    <w:name w:val="TOC 85"/>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5">
    <w:name w:val="TOC 95"/>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table" w:customStyle="1" w:styleId="TableNormal162">
    <w:name w:val="Table Normal16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FB0731"/>
  </w:style>
  <w:style w:type="table" w:customStyle="1" w:styleId="TableGrid300">
    <w:name w:val="TableGrid3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FB0731"/>
  </w:style>
  <w:style w:type="table" w:customStyle="1" w:styleId="TableNormal119">
    <w:name w:val="Table Normal119"/>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FB0731"/>
  </w:style>
  <w:style w:type="table" w:customStyle="1" w:styleId="TableGrid2160">
    <w:name w:val="Table Grid21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9">
    <w:name w:val="No List39"/>
    <w:next w:val="NoList"/>
    <w:uiPriority w:val="99"/>
    <w:semiHidden/>
    <w:unhideWhenUsed/>
    <w:rsid w:val="00FB0731"/>
  </w:style>
  <w:style w:type="table" w:customStyle="1" w:styleId="TableGrid390">
    <w:name w:val="TableGrid3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FB0731"/>
  </w:style>
  <w:style w:type="table" w:customStyle="1" w:styleId="TableGrid4100">
    <w:name w:val="Table Grid410"/>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FB0731"/>
  </w:style>
  <w:style w:type="table" w:customStyle="1" w:styleId="TableGrid490">
    <w:name w:val="TableGrid4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FB0731"/>
  </w:style>
  <w:style w:type="table" w:customStyle="1" w:styleId="TableGrid68">
    <w:name w:val="Table Grid6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FB0731"/>
  </w:style>
  <w:style w:type="table" w:customStyle="1" w:styleId="TableGrid78">
    <w:name w:val="Table Grid7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FB0731"/>
  </w:style>
  <w:style w:type="table" w:customStyle="1" w:styleId="TableGrid570">
    <w:name w:val="TableGrid5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FB0731"/>
  </w:style>
  <w:style w:type="table" w:customStyle="1" w:styleId="TableNormal1110">
    <w:name w:val="Table Normal1110"/>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FB0731"/>
  </w:style>
  <w:style w:type="table" w:customStyle="1" w:styleId="TableGrid2170">
    <w:name w:val="Table Grid217"/>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FB0731"/>
  </w:style>
  <w:style w:type="table" w:customStyle="1" w:styleId="TableGrid317">
    <w:name w:val="TableGrid3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FB0731"/>
  </w:style>
  <w:style w:type="table" w:customStyle="1" w:styleId="TableGrid417">
    <w:name w:val="Table Grid417"/>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FB0731"/>
  </w:style>
  <w:style w:type="table" w:customStyle="1" w:styleId="TableGrid4170">
    <w:name w:val="TableGrid4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FB0731"/>
  </w:style>
  <w:style w:type="table" w:customStyle="1" w:styleId="TableGrid616">
    <w:name w:val="Table Grid61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FB0731"/>
  </w:style>
  <w:style w:type="table" w:customStyle="1" w:styleId="TableGrid716">
    <w:name w:val="Table Grid71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FB0731"/>
  </w:style>
  <w:style w:type="numbering" w:customStyle="1" w:styleId="NoList1118">
    <w:name w:val="No List1118"/>
    <w:next w:val="NoList"/>
    <w:uiPriority w:val="99"/>
    <w:semiHidden/>
    <w:unhideWhenUsed/>
    <w:rsid w:val="00FB0731"/>
  </w:style>
  <w:style w:type="numbering" w:customStyle="1" w:styleId="NoList2116">
    <w:name w:val="No List2116"/>
    <w:next w:val="NoList"/>
    <w:uiPriority w:val="99"/>
    <w:semiHidden/>
    <w:unhideWhenUsed/>
    <w:rsid w:val="00FB0731"/>
  </w:style>
  <w:style w:type="numbering" w:customStyle="1" w:styleId="NoList3116">
    <w:name w:val="No List3116"/>
    <w:next w:val="NoList"/>
    <w:uiPriority w:val="99"/>
    <w:semiHidden/>
    <w:unhideWhenUsed/>
    <w:rsid w:val="00FB0731"/>
  </w:style>
  <w:style w:type="numbering" w:customStyle="1" w:styleId="NoList4116">
    <w:name w:val="No List4116"/>
    <w:next w:val="NoList"/>
    <w:uiPriority w:val="99"/>
    <w:semiHidden/>
    <w:unhideWhenUsed/>
    <w:rsid w:val="00FB0731"/>
  </w:style>
  <w:style w:type="numbering" w:customStyle="1" w:styleId="NoList5116">
    <w:name w:val="No List5116"/>
    <w:next w:val="NoList"/>
    <w:uiPriority w:val="99"/>
    <w:semiHidden/>
    <w:unhideWhenUsed/>
    <w:rsid w:val="00FB0731"/>
  </w:style>
  <w:style w:type="numbering" w:customStyle="1" w:styleId="NoList6116">
    <w:name w:val="No List6116"/>
    <w:next w:val="NoList"/>
    <w:uiPriority w:val="99"/>
    <w:semiHidden/>
    <w:unhideWhenUsed/>
    <w:rsid w:val="00FB0731"/>
  </w:style>
  <w:style w:type="numbering" w:customStyle="1" w:styleId="NoList7116">
    <w:name w:val="No List7116"/>
    <w:next w:val="NoList"/>
    <w:uiPriority w:val="99"/>
    <w:semiHidden/>
    <w:unhideWhenUsed/>
    <w:rsid w:val="00FB0731"/>
  </w:style>
  <w:style w:type="table" w:customStyle="1" w:styleId="TableGrid127">
    <w:name w:val="Table Grid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FB0731"/>
  </w:style>
  <w:style w:type="table" w:customStyle="1" w:styleId="TableGrid670">
    <w:name w:val="TableGrid6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FB0731"/>
  </w:style>
  <w:style w:type="table" w:customStyle="1" w:styleId="TableGrid770">
    <w:name w:val="TableGrid7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FB0731"/>
  </w:style>
  <w:style w:type="table" w:customStyle="1" w:styleId="TableNormal128">
    <w:name w:val="Table Normal12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FB0731"/>
  </w:style>
  <w:style w:type="table" w:customStyle="1" w:styleId="TableGrid2260">
    <w:name w:val="Table Grid22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FB0731"/>
  </w:style>
  <w:style w:type="table" w:customStyle="1" w:styleId="TableGrid327">
    <w:name w:val="TableGrid32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FB0731"/>
  </w:style>
  <w:style w:type="table" w:customStyle="1" w:styleId="TableGrid427">
    <w:name w:val="Table Grid427"/>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FB0731"/>
  </w:style>
  <w:style w:type="table" w:customStyle="1" w:styleId="TableGrid4270">
    <w:name w:val="TableGrid42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FB0731"/>
  </w:style>
  <w:style w:type="table" w:customStyle="1" w:styleId="TableGrid626">
    <w:name w:val="Table Grid62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FB0731"/>
  </w:style>
  <w:style w:type="table" w:customStyle="1" w:styleId="TableGrid726">
    <w:name w:val="Table Grid726"/>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FB0731"/>
  </w:style>
  <w:style w:type="numbering" w:customStyle="1" w:styleId="NoList135">
    <w:name w:val="No List135"/>
    <w:next w:val="NoList"/>
    <w:uiPriority w:val="99"/>
    <w:semiHidden/>
    <w:unhideWhenUsed/>
    <w:rsid w:val="00FB0731"/>
  </w:style>
  <w:style w:type="table" w:customStyle="1" w:styleId="TableNormal136">
    <w:name w:val="Table Normal13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5">
    <w:name w:val="Table Normal14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920">
    <w:name w:val="TableGrid9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310">
    <w:name w:val="TableGrid1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31">
    <w:name w:val="TableGrid2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31">
    <w:name w:val="TableGrid3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11">
    <w:name w:val="TableGrid1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111">
    <w:name w:val="TableGrid2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1110">
    <w:name w:val="TableGrid31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11">
    <w:name w:val="Table Grid3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110">
    <w:name w:val="TableGrid1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211">
    <w:name w:val="TableGrid2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211">
    <w:name w:val="TableGrid32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FB0731"/>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FB07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FB0731"/>
  </w:style>
  <w:style w:type="table" w:customStyle="1" w:styleId="TableGrid1010">
    <w:name w:val="TableGrid1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FB0731"/>
  </w:style>
  <w:style w:type="table" w:customStyle="1" w:styleId="TableNormal163">
    <w:name w:val="Table Normal16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FB0731"/>
  </w:style>
  <w:style w:type="table" w:customStyle="1" w:styleId="TableGrid2310">
    <w:name w:val="Table Grid2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FB0731"/>
  </w:style>
  <w:style w:type="table" w:customStyle="1" w:styleId="TableGrid341">
    <w:name w:val="TableGrid3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FB0731"/>
  </w:style>
  <w:style w:type="table" w:customStyle="1" w:styleId="TableGrid441">
    <w:name w:val="Table Grid44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FB0731"/>
  </w:style>
  <w:style w:type="table" w:customStyle="1" w:styleId="TableGrid4410">
    <w:name w:val="TableGrid4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FB0731"/>
  </w:style>
  <w:style w:type="table" w:customStyle="1" w:styleId="TableGrid631">
    <w:name w:val="Table Grid6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FB0731"/>
  </w:style>
  <w:style w:type="table" w:customStyle="1" w:styleId="TableGrid731">
    <w:name w:val="Table Grid7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FB0731"/>
  </w:style>
  <w:style w:type="table" w:customStyle="1" w:styleId="TableGrid5210">
    <w:name w:val="TableGrid5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FB0731"/>
  </w:style>
  <w:style w:type="table" w:customStyle="1" w:styleId="TableNormal1121">
    <w:name w:val="Table Normal11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FB0731"/>
  </w:style>
  <w:style w:type="table" w:customStyle="1" w:styleId="TableGrid21110">
    <w:name w:val="Table Grid2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FB0731"/>
  </w:style>
  <w:style w:type="table" w:customStyle="1" w:styleId="TableGrid3121">
    <w:name w:val="TableGrid31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FB0731"/>
  </w:style>
  <w:style w:type="table" w:customStyle="1" w:styleId="TableGrid4121">
    <w:name w:val="Table Grid412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FB0731"/>
  </w:style>
  <w:style w:type="table" w:customStyle="1" w:styleId="TableGrid41210">
    <w:name w:val="TableGrid41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FB0731"/>
  </w:style>
  <w:style w:type="table" w:customStyle="1" w:styleId="TableGrid6111">
    <w:name w:val="Table Grid6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FB0731"/>
  </w:style>
  <w:style w:type="table" w:customStyle="1" w:styleId="TableGrid7111">
    <w:name w:val="Table Grid7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FB0731"/>
  </w:style>
  <w:style w:type="numbering" w:customStyle="1" w:styleId="NoList11121">
    <w:name w:val="No List11121"/>
    <w:next w:val="NoList"/>
    <w:uiPriority w:val="99"/>
    <w:semiHidden/>
    <w:unhideWhenUsed/>
    <w:rsid w:val="00FB0731"/>
  </w:style>
  <w:style w:type="numbering" w:customStyle="1" w:styleId="NoList21112">
    <w:name w:val="No List21112"/>
    <w:next w:val="NoList"/>
    <w:uiPriority w:val="99"/>
    <w:semiHidden/>
    <w:unhideWhenUsed/>
    <w:rsid w:val="00FB0731"/>
  </w:style>
  <w:style w:type="numbering" w:customStyle="1" w:styleId="NoList31112">
    <w:name w:val="No List31112"/>
    <w:next w:val="NoList"/>
    <w:uiPriority w:val="99"/>
    <w:semiHidden/>
    <w:unhideWhenUsed/>
    <w:rsid w:val="00FB0731"/>
  </w:style>
  <w:style w:type="numbering" w:customStyle="1" w:styleId="NoList41111">
    <w:name w:val="No List41111"/>
    <w:next w:val="NoList"/>
    <w:uiPriority w:val="99"/>
    <w:semiHidden/>
    <w:unhideWhenUsed/>
    <w:rsid w:val="00FB0731"/>
  </w:style>
  <w:style w:type="numbering" w:customStyle="1" w:styleId="NoList51111">
    <w:name w:val="No List51111"/>
    <w:next w:val="NoList"/>
    <w:uiPriority w:val="99"/>
    <w:semiHidden/>
    <w:unhideWhenUsed/>
    <w:rsid w:val="00FB0731"/>
  </w:style>
  <w:style w:type="numbering" w:customStyle="1" w:styleId="NoList61111">
    <w:name w:val="No List61111"/>
    <w:next w:val="NoList"/>
    <w:uiPriority w:val="99"/>
    <w:semiHidden/>
    <w:unhideWhenUsed/>
    <w:rsid w:val="00FB0731"/>
  </w:style>
  <w:style w:type="numbering" w:customStyle="1" w:styleId="NoList71111">
    <w:name w:val="No List71111"/>
    <w:next w:val="NoList"/>
    <w:uiPriority w:val="99"/>
    <w:semiHidden/>
    <w:unhideWhenUsed/>
    <w:rsid w:val="00FB0731"/>
  </w:style>
  <w:style w:type="table" w:customStyle="1" w:styleId="TableGrid1221">
    <w:name w:val="Table Grid1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FB0731"/>
  </w:style>
  <w:style w:type="table" w:customStyle="1" w:styleId="TableGrid6210">
    <w:name w:val="TableGrid6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FB0731"/>
  </w:style>
  <w:style w:type="table" w:customStyle="1" w:styleId="TableGrid7210">
    <w:name w:val="TableGrid7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FB0731"/>
  </w:style>
  <w:style w:type="table" w:customStyle="1" w:styleId="TableNormal1221">
    <w:name w:val="Table Normal12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FB0731"/>
  </w:style>
  <w:style w:type="table" w:customStyle="1" w:styleId="TableGrid22110">
    <w:name w:val="Table Grid22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FB0731"/>
  </w:style>
  <w:style w:type="table" w:customStyle="1" w:styleId="TableGrid3221">
    <w:name w:val="TableGrid32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FB0731"/>
  </w:style>
  <w:style w:type="table" w:customStyle="1" w:styleId="TableGrid4221">
    <w:name w:val="Table Grid422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FB0731"/>
  </w:style>
  <w:style w:type="table" w:customStyle="1" w:styleId="TableGrid42210">
    <w:name w:val="TableGrid42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FB0731"/>
  </w:style>
  <w:style w:type="table" w:customStyle="1" w:styleId="TableGrid6211">
    <w:name w:val="Table Grid62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FB0731"/>
  </w:style>
  <w:style w:type="table" w:customStyle="1" w:styleId="TableGrid7211">
    <w:name w:val="Table Grid72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FB0731"/>
    <w:rPr>
      <w:rFonts w:ascii="Arial" w:eastAsia="Calibri"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FB0731"/>
  </w:style>
  <w:style w:type="table" w:customStyle="1" w:styleId="TableGrid192">
    <w:name w:val="Table Grid192"/>
    <w:basedOn w:val="TableNormal"/>
    <w:next w:val="TableGrid"/>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FB0731"/>
  </w:style>
  <w:style w:type="table" w:customStyle="1" w:styleId="TableNormal172">
    <w:name w:val="Table Normal17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01">
    <w:name w:val="Table Grid110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FB0731"/>
  </w:style>
  <w:style w:type="table" w:customStyle="1" w:styleId="TableNormal1131">
    <w:name w:val="Table Normal1131"/>
    <w:uiPriority w:val="2"/>
    <w:semiHidden/>
    <w:unhideWhenUsed/>
    <w:qFormat/>
    <w:rsid w:val="00FB0731"/>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FB0731"/>
  </w:style>
  <w:style w:type="numbering" w:customStyle="1" w:styleId="NoList11131">
    <w:name w:val="No List11131"/>
    <w:next w:val="NoList"/>
    <w:uiPriority w:val="99"/>
    <w:semiHidden/>
    <w:unhideWhenUsed/>
    <w:rsid w:val="00FB0731"/>
  </w:style>
  <w:style w:type="table" w:customStyle="1" w:styleId="TableGrid11210">
    <w:name w:val="Table Grid1121"/>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FB0731"/>
  </w:style>
  <w:style w:type="table" w:customStyle="1" w:styleId="TableGrid351">
    <w:name w:val="Table Grid351"/>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FB073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FB0731"/>
  </w:style>
  <w:style w:type="table" w:customStyle="1" w:styleId="TableNormal1231">
    <w:name w:val="Table Normal12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FB0731"/>
    <w:rPr>
      <w:rFonts w:ascii="Calibri" w:eastAsia="Times New Roman" w:hAnsi="Calibri"/>
      <w:sz w:val="22"/>
      <w:szCs w:val="22"/>
    </w:rPr>
    <w:tblPr>
      <w:tblCellMar>
        <w:top w:w="0" w:type="dxa"/>
        <w:left w:w="0" w:type="dxa"/>
        <w:bottom w:w="0" w:type="dxa"/>
        <w:right w:w="0" w:type="dxa"/>
      </w:tblCellMar>
    </w:tblPr>
  </w:style>
  <w:style w:type="table" w:customStyle="1" w:styleId="TableNormal1311">
    <w:name w:val="Table Normal131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FB0731"/>
  </w:style>
  <w:style w:type="table" w:customStyle="1" w:styleId="TableGrid1710">
    <w:name w:val="TableGrid1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201">
    <w:name w:val="Table Grid2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FB0731"/>
  </w:style>
  <w:style w:type="table" w:customStyle="1" w:styleId="TableNormal181">
    <w:name w:val="Table Normal18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FB0731"/>
  </w:style>
  <w:style w:type="table" w:customStyle="1" w:styleId="TableGrid2510">
    <w:name w:val="Table Grid2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FB0731"/>
  </w:style>
  <w:style w:type="table" w:customStyle="1" w:styleId="TableGrid3510">
    <w:name w:val="TableGrid3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FB0731"/>
  </w:style>
  <w:style w:type="table" w:customStyle="1" w:styleId="TableGrid461">
    <w:name w:val="Table Grid46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FB0731"/>
  </w:style>
  <w:style w:type="table" w:customStyle="1" w:styleId="TableGrid4510">
    <w:name w:val="TableGrid4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FB0731"/>
  </w:style>
  <w:style w:type="table" w:customStyle="1" w:styleId="TableGrid641">
    <w:name w:val="Table Grid6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FB0731"/>
  </w:style>
  <w:style w:type="table" w:customStyle="1" w:styleId="TableGrid741">
    <w:name w:val="Table Grid7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FB0731"/>
  </w:style>
  <w:style w:type="table" w:customStyle="1" w:styleId="TableGrid5310">
    <w:name w:val="TableGrid5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FB0731"/>
  </w:style>
  <w:style w:type="table" w:customStyle="1" w:styleId="TableNormal1141">
    <w:name w:val="Table Normal11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FB0731"/>
  </w:style>
  <w:style w:type="table" w:customStyle="1" w:styleId="TableGrid21210">
    <w:name w:val="Table Grid21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FB0731"/>
  </w:style>
  <w:style w:type="table" w:customStyle="1" w:styleId="TableGrid3131">
    <w:name w:val="TableGrid31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FB0731"/>
  </w:style>
  <w:style w:type="table" w:customStyle="1" w:styleId="TableGrid4131">
    <w:name w:val="Table Grid413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FB0731"/>
  </w:style>
  <w:style w:type="table" w:customStyle="1" w:styleId="TableGrid41310">
    <w:name w:val="TableGrid41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FB0731"/>
  </w:style>
  <w:style w:type="table" w:customStyle="1" w:styleId="TableGrid6121">
    <w:name w:val="Table Grid61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FB0731"/>
  </w:style>
  <w:style w:type="table" w:customStyle="1" w:styleId="TableGrid7121">
    <w:name w:val="Table Grid71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FB0731"/>
  </w:style>
  <w:style w:type="numbering" w:customStyle="1" w:styleId="NoList11141">
    <w:name w:val="No List11141"/>
    <w:next w:val="NoList"/>
    <w:uiPriority w:val="99"/>
    <w:semiHidden/>
    <w:unhideWhenUsed/>
    <w:rsid w:val="00FB0731"/>
  </w:style>
  <w:style w:type="numbering" w:customStyle="1" w:styleId="NoList21121">
    <w:name w:val="No List21121"/>
    <w:next w:val="NoList"/>
    <w:uiPriority w:val="99"/>
    <w:semiHidden/>
    <w:unhideWhenUsed/>
    <w:rsid w:val="00FB0731"/>
  </w:style>
  <w:style w:type="numbering" w:customStyle="1" w:styleId="NoList31121">
    <w:name w:val="No List31121"/>
    <w:next w:val="NoList"/>
    <w:uiPriority w:val="99"/>
    <w:semiHidden/>
    <w:unhideWhenUsed/>
    <w:rsid w:val="00FB0731"/>
  </w:style>
  <w:style w:type="numbering" w:customStyle="1" w:styleId="NoList41121">
    <w:name w:val="No List41121"/>
    <w:next w:val="NoList"/>
    <w:uiPriority w:val="99"/>
    <w:semiHidden/>
    <w:unhideWhenUsed/>
    <w:rsid w:val="00FB0731"/>
  </w:style>
  <w:style w:type="numbering" w:customStyle="1" w:styleId="NoList51121">
    <w:name w:val="No List51121"/>
    <w:next w:val="NoList"/>
    <w:uiPriority w:val="99"/>
    <w:semiHidden/>
    <w:unhideWhenUsed/>
    <w:rsid w:val="00FB0731"/>
  </w:style>
  <w:style w:type="numbering" w:customStyle="1" w:styleId="NoList61121">
    <w:name w:val="No List61121"/>
    <w:next w:val="NoList"/>
    <w:uiPriority w:val="99"/>
    <w:semiHidden/>
    <w:unhideWhenUsed/>
    <w:rsid w:val="00FB0731"/>
  </w:style>
  <w:style w:type="numbering" w:customStyle="1" w:styleId="NoList71121">
    <w:name w:val="No List71121"/>
    <w:next w:val="NoList"/>
    <w:uiPriority w:val="99"/>
    <w:semiHidden/>
    <w:unhideWhenUsed/>
    <w:rsid w:val="00FB0731"/>
  </w:style>
  <w:style w:type="table" w:customStyle="1" w:styleId="TableGrid1231">
    <w:name w:val="Table Grid1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FB0731"/>
  </w:style>
  <w:style w:type="table" w:customStyle="1" w:styleId="TableGrid6310">
    <w:name w:val="TableGrid6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FB0731"/>
  </w:style>
  <w:style w:type="table" w:customStyle="1" w:styleId="TableGrid7310">
    <w:name w:val="TableGrid7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FB0731"/>
  </w:style>
  <w:style w:type="table" w:customStyle="1" w:styleId="TableNormal1241">
    <w:name w:val="Table Normal12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FB0731"/>
  </w:style>
  <w:style w:type="table" w:customStyle="1" w:styleId="TableGrid22210">
    <w:name w:val="Table Grid22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FB0731"/>
  </w:style>
  <w:style w:type="table" w:customStyle="1" w:styleId="TableGrid3231">
    <w:name w:val="TableGrid32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FB0731"/>
  </w:style>
  <w:style w:type="table" w:customStyle="1" w:styleId="TableGrid4231">
    <w:name w:val="Table Grid423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FB0731"/>
  </w:style>
  <w:style w:type="table" w:customStyle="1" w:styleId="TableGrid42310">
    <w:name w:val="TableGrid42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FB0731"/>
  </w:style>
  <w:style w:type="table" w:customStyle="1" w:styleId="TableGrid6221">
    <w:name w:val="Table Grid62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FB0731"/>
  </w:style>
  <w:style w:type="table" w:customStyle="1" w:styleId="TableGrid7221">
    <w:name w:val="Table Grid72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FB0731"/>
  </w:style>
  <w:style w:type="table" w:customStyle="1" w:styleId="TableNormal1321">
    <w:name w:val="Table Normal13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FB0731"/>
  </w:style>
  <w:style w:type="table" w:customStyle="1" w:styleId="TableGrid1611">
    <w:name w:val="Table Grid1611"/>
    <w:basedOn w:val="TableNormal"/>
    <w:next w:val="TableGrid"/>
    <w:uiPriority w:val="59"/>
    <w:rsid w:val="00FB073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FB0731"/>
  </w:style>
  <w:style w:type="table" w:customStyle="1" w:styleId="TableGrid1711">
    <w:name w:val="Table Grid1711"/>
    <w:basedOn w:val="TableNormal"/>
    <w:next w:val="TableGrid"/>
    <w:uiPriority w:val="3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FB0731"/>
  </w:style>
  <w:style w:type="table" w:customStyle="1" w:styleId="TableNormal1411">
    <w:name w:val="Table Normal14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FB0731"/>
  </w:style>
  <w:style w:type="table" w:customStyle="1" w:styleId="TableNormal1611">
    <w:name w:val="Table Normal16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FB0731"/>
  </w:style>
  <w:style w:type="table" w:customStyle="1" w:styleId="TableGrid2610">
    <w:name w:val="Table Grid261"/>
    <w:basedOn w:val="TableNormal"/>
    <w:next w:val="TableGrid"/>
    <w:uiPriority w:val="59"/>
    <w:rsid w:val="00FB073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FB0731"/>
  </w:style>
  <w:style w:type="table" w:customStyle="1" w:styleId="TableGrid1151">
    <w:name w:val="Table Grid1151"/>
    <w:basedOn w:val="TableNormal"/>
    <w:next w:val="TableGrid"/>
    <w:uiPriority w:val="39"/>
    <w:rsid w:val="00FB073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FB0731"/>
  </w:style>
  <w:style w:type="table" w:customStyle="1" w:styleId="TableGrid271">
    <w:name w:val="Table Grid271"/>
    <w:basedOn w:val="TableNormal"/>
    <w:next w:val="TableGrid"/>
    <w:uiPriority w:val="39"/>
    <w:rsid w:val="00FB073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FB0731"/>
  </w:style>
  <w:style w:type="table" w:customStyle="1" w:styleId="TableGrid11010">
    <w:name w:val="TableGrid11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FB0731"/>
  </w:style>
  <w:style w:type="table" w:customStyle="1" w:styleId="TableNormal1151">
    <w:name w:val="Table Normal11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FB0731"/>
  </w:style>
  <w:style w:type="table" w:customStyle="1" w:styleId="TableGrid21310">
    <w:name w:val="Table Grid21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FB0731"/>
  </w:style>
  <w:style w:type="table" w:customStyle="1" w:styleId="TableGrid3610">
    <w:name w:val="TableGrid3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FB0731"/>
  </w:style>
  <w:style w:type="table" w:customStyle="1" w:styleId="TableGrid4141">
    <w:name w:val="Table Grid414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FB0731"/>
  </w:style>
  <w:style w:type="table" w:customStyle="1" w:styleId="TableGrid4610">
    <w:name w:val="TableGrid4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FB0731"/>
  </w:style>
  <w:style w:type="table" w:customStyle="1" w:styleId="TableGrid651">
    <w:name w:val="Table Grid6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FB0731"/>
  </w:style>
  <w:style w:type="table" w:customStyle="1" w:styleId="TableGrid751">
    <w:name w:val="Table Grid7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FB0731"/>
  </w:style>
  <w:style w:type="table" w:customStyle="1" w:styleId="TableGrid5410">
    <w:name w:val="TableGrid5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FB0731"/>
  </w:style>
  <w:style w:type="table" w:customStyle="1" w:styleId="TableGrid111110">
    <w:name w:val="Table Grid1111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FB0731"/>
  </w:style>
  <w:style w:type="table" w:customStyle="1" w:styleId="TableGrid2141">
    <w:name w:val="TableGrid2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FB0731"/>
  </w:style>
  <w:style w:type="table" w:customStyle="1" w:styleId="TableGrid3141">
    <w:name w:val="TableGrid31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FB0731"/>
  </w:style>
  <w:style w:type="numbering" w:customStyle="1" w:styleId="NoList5141">
    <w:name w:val="No List5141"/>
    <w:next w:val="NoList"/>
    <w:uiPriority w:val="99"/>
    <w:semiHidden/>
    <w:unhideWhenUsed/>
    <w:rsid w:val="00FB0731"/>
  </w:style>
  <w:style w:type="table" w:customStyle="1" w:styleId="TableGrid41410">
    <w:name w:val="TableGrid41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FB0731"/>
  </w:style>
  <w:style w:type="table" w:customStyle="1" w:styleId="TableGrid6131">
    <w:name w:val="Table Grid61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FB0731"/>
  </w:style>
  <w:style w:type="table" w:customStyle="1" w:styleId="TableGrid7131">
    <w:name w:val="Table Grid71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FB0731"/>
  </w:style>
  <w:style w:type="numbering" w:customStyle="1" w:styleId="NoList1111111">
    <w:name w:val="No List1111111"/>
    <w:next w:val="NoList"/>
    <w:uiPriority w:val="99"/>
    <w:semiHidden/>
    <w:unhideWhenUsed/>
    <w:rsid w:val="00FB0731"/>
  </w:style>
  <w:style w:type="numbering" w:customStyle="1" w:styleId="NoList2111111">
    <w:name w:val="No List2111111"/>
    <w:next w:val="NoList"/>
    <w:uiPriority w:val="99"/>
    <w:semiHidden/>
    <w:unhideWhenUsed/>
    <w:rsid w:val="00FB0731"/>
  </w:style>
  <w:style w:type="numbering" w:customStyle="1" w:styleId="NoList3111111">
    <w:name w:val="No List3111111"/>
    <w:next w:val="NoList"/>
    <w:uiPriority w:val="99"/>
    <w:semiHidden/>
    <w:unhideWhenUsed/>
    <w:rsid w:val="00FB0731"/>
  </w:style>
  <w:style w:type="numbering" w:customStyle="1" w:styleId="NoList41131">
    <w:name w:val="No List41131"/>
    <w:next w:val="NoList"/>
    <w:uiPriority w:val="99"/>
    <w:semiHidden/>
    <w:unhideWhenUsed/>
    <w:rsid w:val="00FB0731"/>
  </w:style>
  <w:style w:type="numbering" w:customStyle="1" w:styleId="NoList51131">
    <w:name w:val="No List51131"/>
    <w:next w:val="NoList"/>
    <w:uiPriority w:val="99"/>
    <w:semiHidden/>
    <w:unhideWhenUsed/>
    <w:rsid w:val="00FB0731"/>
  </w:style>
  <w:style w:type="numbering" w:customStyle="1" w:styleId="NoList61131">
    <w:name w:val="No List61131"/>
    <w:next w:val="NoList"/>
    <w:uiPriority w:val="99"/>
    <w:semiHidden/>
    <w:unhideWhenUsed/>
    <w:rsid w:val="00FB0731"/>
  </w:style>
  <w:style w:type="numbering" w:customStyle="1" w:styleId="NoList71131">
    <w:name w:val="No List71131"/>
    <w:next w:val="NoList"/>
    <w:uiPriority w:val="99"/>
    <w:semiHidden/>
    <w:unhideWhenUsed/>
    <w:rsid w:val="00FB0731"/>
  </w:style>
  <w:style w:type="table" w:customStyle="1" w:styleId="TableGrid12111">
    <w:name w:val="Table Grid1211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FB0731"/>
  </w:style>
  <w:style w:type="table" w:customStyle="1" w:styleId="TableGrid6410">
    <w:name w:val="TableGrid6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FB0731"/>
  </w:style>
  <w:style w:type="table" w:customStyle="1" w:styleId="TableGrid7410">
    <w:name w:val="TableGrid7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FB0731"/>
  </w:style>
  <w:style w:type="table" w:customStyle="1" w:styleId="TableNormal1251">
    <w:name w:val="Table Normal12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FB0731"/>
  </w:style>
  <w:style w:type="table" w:customStyle="1" w:styleId="TableGrid22310">
    <w:name w:val="Table Grid22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FB0731"/>
  </w:style>
  <w:style w:type="table" w:customStyle="1" w:styleId="TableGrid3241">
    <w:name w:val="TableGrid32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FB0731"/>
  </w:style>
  <w:style w:type="table" w:customStyle="1" w:styleId="TableGrid4241">
    <w:name w:val="Table Grid424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FB0731"/>
  </w:style>
  <w:style w:type="table" w:customStyle="1" w:styleId="TableGrid42410">
    <w:name w:val="TableGrid42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FB0731"/>
  </w:style>
  <w:style w:type="table" w:customStyle="1" w:styleId="TableGrid6231">
    <w:name w:val="Table Grid62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FB0731"/>
  </w:style>
  <w:style w:type="table" w:customStyle="1" w:styleId="TableGrid7231">
    <w:name w:val="Table Grid72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FB0731"/>
  </w:style>
  <w:style w:type="table" w:customStyle="1" w:styleId="TableNormal1331">
    <w:name w:val="Table Normal13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FB0731"/>
    <w:rPr>
      <w:rFonts w:ascii="Calibri" w:eastAsia="Times New Roman" w:hAnsi="Calibri"/>
      <w:sz w:val="22"/>
      <w:szCs w:val="22"/>
    </w:rPr>
    <w:tblPr>
      <w:tblCellMar>
        <w:top w:w="0" w:type="dxa"/>
        <w:left w:w="0" w:type="dxa"/>
        <w:bottom w:w="0" w:type="dxa"/>
        <w:right w:w="0" w:type="dxa"/>
      </w:tblCellMar>
    </w:tblPr>
  </w:style>
  <w:style w:type="table" w:customStyle="1" w:styleId="TableNormal1421">
    <w:name w:val="Table Normal142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FB0731"/>
  </w:style>
  <w:style w:type="table" w:customStyle="1" w:styleId="TableGrid281">
    <w:name w:val="Table Grid281"/>
    <w:basedOn w:val="TableNormal"/>
    <w:next w:val="TableGrid"/>
    <w:uiPriority w:val="59"/>
    <w:rsid w:val="00FB0731"/>
    <w:rPr>
      <w:rFonts w:ascii="Arial" w:eastAsia="Calibri"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0">
    <w:name w:val="TableGrid2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FB0731"/>
  </w:style>
  <w:style w:type="table" w:customStyle="1" w:styleId="TableNormal1101">
    <w:name w:val="Table Normal110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FB0731"/>
  </w:style>
  <w:style w:type="table" w:customStyle="1" w:styleId="TableGrid291">
    <w:name w:val="Table Grid29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FB0731"/>
  </w:style>
  <w:style w:type="table" w:customStyle="1" w:styleId="TableGrid3710">
    <w:name w:val="TableGrid3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FB0731"/>
  </w:style>
  <w:style w:type="numbering" w:customStyle="1" w:styleId="NoList561">
    <w:name w:val="No List561"/>
    <w:next w:val="NoList"/>
    <w:uiPriority w:val="99"/>
    <w:semiHidden/>
    <w:unhideWhenUsed/>
    <w:rsid w:val="00FB0731"/>
  </w:style>
  <w:style w:type="table" w:customStyle="1" w:styleId="TableGrid4710">
    <w:name w:val="TableGrid4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FB0731"/>
  </w:style>
  <w:style w:type="table" w:customStyle="1" w:styleId="TableGrid661">
    <w:name w:val="Table Grid66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FB0731"/>
  </w:style>
  <w:style w:type="table" w:customStyle="1" w:styleId="TableGrid761">
    <w:name w:val="Table Grid76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FB0731"/>
  </w:style>
  <w:style w:type="table" w:customStyle="1" w:styleId="TableGrid5510">
    <w:name w:val="TableGrid5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FB0731"/>
  </w:style>
  <w:style w:type="table" w:customStyle="1" w:styleId="TableNormal1161">
    <w:name w:val="Table Normal11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FB0731"/>
  </w:style>
  <w:style w:type="table" w:customStyle="1" w:styleId="TableGrid21410">
    <w:name w:val="Table Grid2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FB0731"/>
  </w:style>
  <w:style w:type="table" w:customStyle="1" w:styleId="TableGrid3151">
    <w:name w:val="TableGrid31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FB0731"/>
  </w:style>
  <w:style w:type="table" w:customStyle="1" w:styleId="TableGrid4151">
    <w:name w:val="Table Grid415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FB0731"/>
  </w:style>
  <w:style w:type="table" w:customStyle="1" w:styleId="TableGrid41510">
    <w:name w:val="TableGrid41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FB0731"/>
  </w:style>
  <w:style w:type="table" w:customStyle="1" w:styleId="TableGrid6141">
    <w:name w:val="Table Grid6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FB0731"/>
  </w:style>
  <w:style w:type="table" w:customStyle="1" w:styleId="TableGrid7141">
    <w:name w:val="Table Grid71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FB0731"/>
  </w:style>
  <w:style w:type="numbering" w:customStyle="1" w:styleId="NoList11161">
    <w:name w:val="No List11161"/>
    <w:next w:val="NoList"/>
    <w:uiPriority w:val="99"/>
    <w:semiHidden/>
    <w:unhideWhenUsed/>
    <w:rsid w:val="00FB0731"/>
  </w:style>
  <w:style w:type="numbering" w:customStyle="1" w:styleId="NoList21141">
    <w:name w:val="No List21141"/>
    <w:next w:val="NoList"/>
    <w:uiPriority w:val="99"/>
    <w:semiHidden/>
    <w:unhideWhenUsed/>
    <w:rsid w:val="00FB0731"/>
  </w:style>
  <w:style w:type="numbering" w:customStyle="1" w:styleId="NoList31141">
    <w:name w:val="No List31141"/>
    <w:next w:val="NoList"/>
    <w:uiPriority w:val="99"/>
    <w:semiHidden/>
    <w:unhideWhenUsed/>
    <w:rsid w:val="00FB0731"/>
  </w:style>
  <w:style w:type="numbering" w:customStyle="1" w:styleId="NoList41141">
    <w:name w:val="No List41141"/>
    <w:next w:val="NoList"/>
    <w:uiPriority w:val="99"/>
    <w:semiHidden/>
    <w:unhideWhenUsed/>
    <w:rsid w:val="00FB0731"/>
  </w:style>
  <w:style w:type="numbering" w:customStyle="1" w:styleId="NoList51141">
    <w:name w:val="No List51141"/>
    <w:next w:val="NoList"/>
    <w:uiPriority w:val="99"/>
    <w:semiHidden/>
    <w:unhideWhenUsed/>
    <w:rsid w:val="00FB0731"/>
  </w:style>
  <w:style w:type="numbering" w:customStyle="1" w:styleId="NoList61141">
    <w:name w:val="No List61141"/>
    <w:next w:val="NoList"/>
    <w:uiPriority w:val="99"/>
    <w:semiHidden/>
    <w:unhideWhenUsed/>
    <w:rsid w:val="00FB0731"/>
  </w:style>
  <w:style w:type="numbering" w:customStyle="1" w:styleId="NoList71141">
    <w:name w:val="No List71141"/>
    <w:next w:val="NoList"/>
    <w:uiPriority w:val="99"/>
    <w:semiHidden/>
    <w:unhideWhenUsed/>
    <w:rsid w:val="00FB0731"/>
  </w:style>
  <w:style w:type="table" w:customStyle="1" w:styleId="TableGrid1251">
    <w:name w:val="Table Grid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FB0731"/>
  </w:style>
  <w:style w:type="table" w:customStyle="1" w:styleId="TableGrid6510">
    <w:name w:val="TableGrid6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FB0731"/>
  </w:style>
  <w:style w:type="table" w:customStyle="1" w:styleId="TableGrid7510">
    <w:name w:val="TableGrid7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FB0731"/>
  </w:style>
  <w:style w:type="table" w:customStyle="1" w:styleId="TableNormal1261">
    <w:name w:val="Table Normal12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FB0731"/>
  </w:style>
  <w:style w:type="table" w:customStyle="1" w:styleId="TableGrid22410">
    <w:name w:val="Table Grid2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FB0731"/>
  </w:style>
  <w:style w:type="table" w:customStyle="1" w:styleId="TableGrid3251">
    <w:name w:val="TableGrid32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FB0731"/>
  </w:style>
  <w:style w:type="table" w:customStyle="1" w:styleId="TableGrid4251">
    <w:name w:val="Table Grid425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FB0731"/>
  </w:style>
  <w:style w:type="table" w:customStyle="1" w:styleId="TableGrid42510">
    <w:name w:val="TableGrid42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FB0731"/>
  </w:style>
  <w:style w:type="table" w:customStyle="1" w:styleId="TableGrid6241">
    <w:name w:val="Table Grid6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FB0731"/>
  </w:style>
  <w:style w:type="table" w:customStyle="1" w:styleId="TableGrid7241">
    <w:name w:val="Table Grid724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FB0731"/>
  </w:style>
  <w:style w:type="table" w:customStyle="1" w:styleId="TableNormal1341">
    <w:name w:val="Table Normal13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31">
    <w:name w:val="Table Normal143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FB0731"/>
  </w:style>
  <w:style w:type="numbering" w:customStyle="1" w:styleId="NoList1181">
    <w:name w:val="No List1181"/>
    <w:next w:val="NoList"/>
    <w:uiPriority w:val="99"/>
    <w:semiHidden/>
    <w:unhideWhenUsed/>
    <w:rsid w:val="00FB0731"/>
  </w:style>
  <w:style w:type="table" w:customStyle="1" w:styleId="TableGrid2910">
    <w:name w:val="TableGrid29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01">
    <w:name w:val="Table Grid30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FB0731"/>
  </w:style>
  <w:style w:type="table" w:customStyle="1" w:styleId="TableNormal1171">
    <w:name w:val="Table Normal11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FB0731"/>
  </w:style>
  <w:style w:type="table" w:customStyle="1" w:styleId="TableGrid21010">
    <w:name w:val="Table Grid210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FB0731"/>
  </w:style>
  <w:style w:type="table" w:customStyle="1" w:styleId="TableGrid3810">
    <w:name w:val="TableGrid38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FB0731"/>
  </w:style>
  <w:style w:type="table" w:customStyle="1" w:styleId="TableGrid491">
    <w:name w:val="Table Grid49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FB0731"/>
  </w:style>
  <w:style w:type="table" w:customStyle="1" w:styleId="TableGrid4810">
    <w:name w:val="TableGrid48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FB0731"/>
  </w:style>
  <w:style w:type="table" w:customStyle="1" w:styleId="TableGrid671">
    <w:name w:val="Table Grid67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FB0731"/>
  </w:style>
  <w:style w:type="table" w:customStyle="1" w:styleId="TableGrid771">
    <w:name w:val="Table Grid77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FB0731"/>
  </w:style>
  <w:style w:type="table" w:customStyle="1" w:styleId="TableGrid5610">
    <w:name w:val="TableGrid5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FB0731"/>
  </w:style>
  <w:style w:type="table" w:customStyle="1" w:styleId="TableNormal1181">
    <w:name w:val="Table Normal118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FB0731"/>
  </w:style>
  <w:style w:type="table" w:customStyle="1" w:styleId="TableGrid21510">
    <w:name w:val="Table Grid21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FB0731"/>
  </w:style>
  <w:style w:type="table" w:customStyle="1" w:styleId="TableGrid3161">
    <w:name w:val="TableGrid31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FB0731"/>
  </w:style>
  <w:style w:type="table" w:customStyle="1" w:styleId="TableGrid4161">
    <w:name w:val="Table Grid416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FB0731"/>
  </w:style>
  <w:style w:type="table" w:customStyle="1" w:styleId="TableGrid41610">
    <w:name w:val="TableGrid41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FB0731"/>
  </w:style>
  <w:style w:type="table" w:customStyle="1" w:styleId="TableGrid6151">
    <w:name w:val="Table Grid61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FB0731"/>
  </w:style>
  <w:style w:type="table" w:customStyle="1" w:styleId="TableGrid7151">
    <w:name w:val="Table Grid71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FB0731"/>
  </w:style>
  <w:style w:type="numbering" w:customStyle="1" w:styleId="NoList111121">
    <w:name w:val="No List111121"/>
    <w:next w:val="NoList"/>
    <w:uiPriority w:val="99"/>
    <w:semiHidden/>
    <w:unhideWhenUsed/>
    <w:rsid w:val="00FB0731"/>
  </w:style>
  <w:style w:type="numbering" w:customStyle="1" w:styleId="NoList21151">
    <w:name w:val="No List21151"/>
    <w:next w:val="NoList"/>
    <w:uiPriority w:val="99"/>
    <w:semiHidden/>
    <w:unhideWhenUsed/>
    <w:rsid w:val="00FB0731"/>
  </w:style>
  <w:style w:type="numbering" w:customStyle="1" w:styleId="NoList31151">
    <w:name w:val="No List31151"/>
    <w:next w:val="NoList"/>
    <w:uiPriority w:val="99"/>
    <w:semiHidden/>
    <w:unhideWhenUsed/>
    <w:rsid w:val="00FB0731"/>
  </w:style>
  <w:style w:type="numbering" w:customStyle="1" w:styleId="NoList41151">
    <w:name w:val="No List41151"/>
    <w:next w:val="NoList"/>
    <w:uiPriority w:val="99"/>
    <w:semiHidden/>
    <w:unhideWhenUsed/>
    <w:rsid w:val="00FB0731"/>
  </w:style>
  <w:style w:type="numbering" w:customStyle="1" w:styleId="NoList51151">
    <w:name w:val="No List51151"/>
    <w:next w:val="NoList"/>
    <w:uiPriority w:val="99"/>
    <w:semiHidden/>
    <w:unhideWhenUsed/>
    <w:rsid w:val="00FB0731"/>
  </w:style>
  <w:style w:type="numbering" w:customStyle="1" w:styleId="NoList61151">
    <w:name w:val="No List61151"/>
    <w:next w:val="NoList"/>
    <w:uiPriority w:val="99"/>
    <w:semiHidden/>
    <w:unhideWhenUsed/>
    <w:rsid w:val="00FB0731"/>
  </w:style>
  <w:style w:type="numbering" w:customStyle="1" w:styleId="NoList71151">
    <w:name w:val="No List71151"/>
    <w:next w:val="NoList"/>
    <w:uiPriority w:val="99"/>
    <w:semiHidden/>
    <w:unhideWhenUsed/>
    <w:rsid w:val="00FB0731"/>
  </w:style>
  <w:style w:type="table" w:customStyle="1" w:styleId="TableGrid1261">
    <w:name w:val="Table Grid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FB0731"/>
  </w:style>
  <w:style w:type="table" w:customStyle="1" w:styleId="TableGrid6610">
    <w:name w:val="TableGrid6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FB0731"/>
  </w:style>
  <w:style w:type="table" w:customStyle="1" w:styleId="TableGrid7610">
    <w:name w:val="TableGrid7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FB0731"/>
  </w:style>
  <w:style w:type="table" w:customStyle="1" w:styleId="TableNormal1271">
    <w:name w:val="Table Normal12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FB0731"/>
  </w:style>
  <w:style w:type="table" w:customStyle="1" w:styleId="TableGrid22510">
    <w:name w:val="Table Grid22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FB0731"/>
  </w:style>
  <w:style w:type="table" w:customStyle="1" w:styleId="TableGrid3261">
    <w:name w:val="TableGrid32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FB0731"/>
  </w:style>
  <w:style w:type="table" w:customStyle="1" w:styleId="TableGrid4261">
    <w:name w:val="Table Grid4261"/>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FB0731"/>
  </w:style>
  <w:style w:type="table" w:customStyle="1" w:styleId="TableGrid42610">
    <w:name w:val="TableGrid42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FB0731"/>
  </w:style>
  <w:style w:type="table" w:customStyle="1" w:styleId="TableGrid6251">
    <w:name w:val="Table Grid62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FB0731"/>
  </w:style>
  <w:style w:type="table" w:customStyle="1" w:styleId="TableGrid7251">
    <w:name w:val="Table Grid725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FB0731"/>
  </w:style>
  <w:style w:type="table" w:customStyle="1" w:styleId="TableGrid1541">
    <w:name w:val="Table Grid1541"/>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FB0731"/>
  </w:style>
  <w:style w:type="table" w:customStyle="1" w:styleId="TableGrid1621">
    <w:name w:val="Table Grid1621"/>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FB0731"/>
  </w:style>
  <w:style w:type="table" w:customStyle="1" w:styleId="TableNormal1351">
    <w:name w:val="Table Normal13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41">
    <w:name w:val="Table Normal14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FB0731"/>
  </w:style>
  <w:style w:type="table" w:customStyle="1" w:styleId="TableNormal1521">
    <w:name w:val="Table Normal15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621">
    <w:name w:val="Table Normal16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paragraph" w:customStyle="1" w:styleId="Bitp">
    <w:name w:val="Bài tập"/>
    <w:basedOn w:val="Normal"/>
    <w:link w:val="BitpChar"/>
    <w:qFormat/>
    <w:rsid w:val="00FB0731"/>
    <w:pPr>
      <w:widowControl w:val="0"/>
      <w:tabs>
        <w:tab w:val="left" w:pos="284"/>
        <w:tab w:val="left" w:pos="2552"/>
        <w:tab w:val="left" w:pos="4820"/>
        <w:tab w:val="left" w:pos="7088"/>
      </w:tabs>
      <w:autoSpaceDE w:val="0"/>
      <w:autoSpaceDN w:val="0"/>
      <w:spacing w:line="276" w:lineRule="auto"/>
    </w:pPr>
    <w:rPr>
      <w:color w:val="auto"/>
      <w:sz w:val="24"/>
      <w:szCs w:val="22"/>
      <w:lang w:val="vi-VN" w:eastAsia="vi-VN"/>
    </w:rPr>
  </w:style>
  <w:style w:type="character" w:customStyle="1" w:styleId="BitpChar">
    <w:name w:val="Bài tập Char"/>
    <w:basedOn w:val="DefaultParagraphFont"/>
    <w:link w:val="Bitp"/>
    <w:rsid w:val="00FB0731"/>
    <w:rPr>
      <w:rFonts w:eastAsia="Times New Roman"/>
      <w:sz w:val="24"/>
      <w:szCs w:val="22"/>
      <w:lang w:val="vi-VN" w:eastAsia="vi-VN"/>
    </w:rPr>
  </w:style>
  <w:style w:type="table" w:customStyle="1" w:styleId="TableGrid79">
    <w:name w:val="Table Grid79"/>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FB0731"/>
  </w:style>
  <w:style w:type="numbering" w:customStyle="1" w:styleId="NoList127">
    <w:name w:val="No List127"/>
    <w:next w:val="NoList"/>
    <w:uiPriority w:val="99"/>
    <w:semiHidden/>
    <w:unhideWhenUsed/>
    <w:rsid w:val="00FB0731"/>
  </w:style>
  <w:style w:type="table" w:customStyle="1" w:styleId="TableGrid401">
    <w:name w:val="TableGrid4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FB0731"/>
    <w:pPr>
      <w:keepLines/>
      <w:spacing w:before="240" w:line="259" w:lineRule="auto"/>
      <w:ind w:firstLine="0"/>
      <w:jc w:val="left"/>
      <w:outlineLvl w:val="9"/>
    </w:pPr>
    <w:rPr>
      <w:rFonts w:ascii="Calibri Light" w:hAnsi="Calibri Light"/>
      <w:b w:val="0"/>
      <w:bCs w:val="0"/>
      <w:color w:val="2E74B5"/>
      <w:kern w:val="0"/>
      <w:sz w:val="32"/>
    </w:rPr>
  </w:style>
  <w:style w:type="table" w:customStyle="1" w:styleId="LiBang1300">
    <w:name w:val="Lưới Bảng13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FB0731"/>
  </w:style>
  <w:style w:type="table" w:customStyle="1" w:styleId="TableNormal120">
    <w:name w:val="Table Normal12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FB0731"/>
  </w:style>
  <w:style w:type="table" w:customStyle="1" w:styleId="TableGrid2180">
    <w:name w:val="Table Grid218"/>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FB0731"/>
  </w:style>
  <w:style w:type="table" w:customStyle="1" w:styleId="TableGrid3101">
    <w:name w:val="TableGrid3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FB0731"/>
  </w:style>
  <w:style w:type="table" w:customStyle="1" w:styleId="TableGrid418">
    <w:name w:val="Table Grid418"/>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FB0731"/>
  </w:style>
  <w:style w:type="table" w:customStyle="1" w:styleId="TableGrid4101">
    <w:name w:val="TableGrid4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FB0731"/>
  </w:style>
  <w:style w:type="numbering" w:customStyle="1" w:styleId="NoList79">
    <w:name w:val="No List79"/>
    <w:next w:val="NoList"/>
    <w:uiPriority w:val="99"/>
    <w:semiHidden/>
    <w:unhideWhenUsed/>
    <w:rsid w:val="00FB0731"/>
  </w:style>
  <w:style w:type="numbering" w:customStyle="1" w:styleId="NoList88">
    <w:name w:val="No List88"/>
    <w:next w:val="NoList"/>
    <w:uiPriority w:val="99"/>
    <w:semiHidden/>
    <w:unhideWhenUsed/>
    <w:rsid w:val="00FB0731"/>
  </w:style>
  <w:style w:type="table" w:customStyle="1" w:styleId="TableGrid580">
    <w:name w:val="TableGrid5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FB0731"/>
  </w:style>
  <w:style w:type="table" w:customStyle="1" w:styleId="TableNormal1112">
    <w:name w:val="Table Normal111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20">
    <w:name w:val="TableGrid11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FB0731"/>
  </w:style>
  <w:style w:type="table" w:customStyle="1" w:styleId="TableGrid21100">
    <w:name w:val="TableGrid211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FB0731"/>
  </w:style>
  <w:style w:type="table" w:customStyle="1" w:styleId="TableGrid3180">
    <w:name w:val="TableGrid31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FB0731"/>
  </w:style>
  <w:style w:type="table" w:customStyle="1" w:styleId="TableGrid419">
    <w:name w:val="Table Grid419"/>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FB0731"/>
  </w:style>
  <w:style w:type="table" w:customStyle="1" w:styleId="TableGrid4180">
    <w:name w:val="TableGrid41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FB0731"/>
  </w:style>
  <w:style w:type="numbering" w:customStyle="1" w:styleId="NoList718">
    <w:name w:val="No List718"/>
    <w:next w:val="NoList"/>
    <w:uiPriority w:val="99"/>
    <w:semiHidden/>
    <w:unhideWhenUsed/>
    <w:rsid w:val="00FB0731"/>
  </w:style>
  <w:style w:type="numbering" w:customStyle="1" w:styleId="NoList817">
    <w:name w:val="No List817"/>
    <w:next w:val="NoList"/>
    <w:uiPriority w:val="99"/>
    <w:semiHidden/>
    <w:unhideWhenUsed/>
    <w:rsid w:val="00FB0731"/>
  </w:style>
  <w:style w:type="numbering" w:customStyle="1" w:styleId="NoList11114">
    <w:name w:val="No List11114"/>
    <w:next w:val="NoList"/>
    <w:uiPriority w:val="99"/>
    <w:semiHidden/>
    <w:unhideWhenUsed/>
    <w:rsid w:val="00FB0731"/>
  </w:style>
  <w:style w:type="numbering" w:customStyle="1" w:styleId="NoList2117">
    <w:name w:val="No List2117"/>
    <w:next w:val="NoList"/>
    <w:uiPriority w:val="99"/>
    <w:semiHidden/>
    <w:unhideWhenUsed/>
    <w:rsid w:val="00FB0731"/>
  </w:style>
  <w:style w:type="numbering" w:customStyle="1" w:styleId="NoList3117">
    <w:name w:val="No List3117"/>
    <w:next w:val="NoList"/>
    <w:uiPriority w:val="99"/>
    <w:semiHidden/>
    <w:unhideWhenUsed/>
    <w:rsid w:val="00FB0731"/>
  </w:style>
  <w:style w:type="numbering" w:customStyle="1" w:styleId="NoList4117">
    <w:name w:val="No List4117"/>
    <w:next w:val="NoList"/>
    <w:uiPriority w:val="99"/>
    <w:semiHidden/>
    <w:unhideWhenUsed/>
    <w:rsid w:val="00FB0731"/>
  </w:style>
  <w:style w:type="numbering" w:customStyle="1" w:styleId="NoList5117">
    <w:name w:val="No List5117"/>
    <w:next w:val="NoList"/>
    <w:uiPriority w:val="99"/>
    <w:semiHidden/>
    <w:unhideWhenUsed/>
    <w:rsid w:val="00FB0731"/>
  </w:style>
  <w:style w:type="numbering" w:customStyle="1" w:styleId="NoList6117">
    <w:name w:val="No List6117"/>
    <w:next w:val="NoList"/>
    <w:uiPriority w:val="99"/>
    <w:semiHidden/>
    <w:unhideWhenUsed/>
    <w:rsid w:val="00FB0731"/>
  </w:style>
  <w:style w:type="numbering" w:customStyle="1" w:styleId="NoList7117">
    <w:name w:val="No List7117"/>
    <w:next w:val="NoList"/>
    <w:uiPriority w:val="99"/>
    <w:semiHidden/>
    <w:unhideWhenUsed/>
    <w:rsid w:val="00FB0731"/>
  </w:style>
  <w:style w:type="table" w:customStyle="1" w:styleId="TableGrid98">
    <w:name w:val="Table Grid9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FB0731"/>
  </w:style>
  <w:style w:type="table" w:customStyle="1" w:styleId="TableGrid680">
    <w:name w:val="TableGrid6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FB0731"/>
  </w:style>
  <w:style w:type="table" w:customStyle="1" w:styleId="TableGrid780">
    <w:name w:val="TableGrid7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FB0731"/>
  </w:style>
  <w:style w:type="table" w:customStyle="1" w:styleId="TableNormal129">
    <w:name w:val="Table Normal129"/>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80">
    <w:name w:val="TableGrid128"/>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FB0731"/>
  </w:style>
  <w:style w:type="table" w:customStyle="1" w:styleId="TableGrid228">
    <w:name w:val="TableGrid228"/>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FB0731"/>
  </w:style>
  <w:style w:type="table" w:customStyle="1" w:styleId="TableGrid328">
    <w:name w:val="TableGrid32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FB0731"/>
  </w:style>
  <w:style w:type="table" w:customStyle="1" w:styleId="TableGrid428">
    <w:name w:val="Table Grid428"/>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FB0731"/>
  </w:style>
  <w:style w:type="table" w:customStyle="1" w:styleId="TableGrid4280">
    <w:name w:val="TableGrid42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FB0731"/>
  </w:style>
  <w:style w:type="numbering" w:customStyle="1" w:styleId="NoList727">
    <w:name w:val="No List727"/>
    <w:next w:val="NoList"/>
    <w:uiPriority w:val="99"/>
    <w:semiHidden/>
    <w:unhideWhenUsed/>
    <w:rsid w:val="00FB0731"/>
  </w:style>
  <w:style w:type="table" w:customStyle="1" w:styleId="TableGrid812">
    <w:name w:val="Table Grid812"/>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FB0731"/>
  </w:style>
  <w:style w:type="table" w:customStyle="1" w:styleId="TableGrid860">
    <w:name w:val="TableGrid86"/>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FB0731"/>
  </w:style>
  <w:style w:type="table" w:customStyle="1" w:styleId="TableNormal137">
    <w:name w:val="Table Normal13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FB0731"/>
  </w:style>
  <w:style w:type="table" w:customStyle="1" w:styleId="TableGrid232">
    <w:name w:val="TableGrid23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FB0731"/>
  </w:style>
  <w:style w:type="table" w:customStyle="1" w:styleId="TableGrid332">
    <w:name w:val="TableGrid33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FB0731"/>
  </w:style>
  <w:style w:type="table" w:customStyle="1" w:styleId="TableGrid432">
    <w:name w:val="Table Grid43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FB0731"/>
  </w:style>
  <w:style w:type="table" w:customStyle="1" w:styleId="TableGrid4320">
    <w:name w:val="TableGrid43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FB0731"/>
  </w:style>
  <w:style w:type="numbering" w:customStyle="1" w:styleId="NoList732">
    <w:name w:val="No List732"/>
    <w:next w:val="NoList"/>
    <w:uiPriority w:val="99"/>
    <w:semiHidden/>
    <w:unhideWhenUsed/>
    <w:rsid w:val="00FB0731"/>
  </w:style>
  <w:style w:type="numbering" w:customStyle="1" w:styleId="NoList822">
    <w:name w:val="No List822"/>
    <w:next w:val="NoList"/>
    <w:uiPriority w:val="99"/>
    <w:semiHidden/>
    <w:unhideWhenUsed/>
    <w:rsid w:val="00FB0731"/>
  </w:style>
  <w:style w:type="table" w:customStyle="1" w:styleId="TableGrid5120">
    <w:name w:val="TableGrid5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FB0731"/>
  </w:style>
  <w:style w:type="table" w:customStyle="1" w:styleId="TableNormal1113">
    <w:name w:val="Table Normal111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30">
    <w:name w:val="TableGrid11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FB0731"/>
  </w:style>
  <w:style w:type="table" w:customStyle="1" w:styleId="TableGrid2112">
    <w:name w:val="TableGrid21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FB0731"/>
  </w:style>
  <w:style w:type="table" w:customStyle="1" w:styleId="TableGrid3112">
    <w:name w:val="TableGrid31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FB0731"/>
  </w:style>
  <w:style w:type="table" w:customStyle="1" w:styleId="TableGrid4112">
    <w:name w:val="Table Grid411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FB0731"/>
  </w:style>
  <w:style w:type="table" w:customStyle="1" w:styleId="TableGrid41120">
    <w:name w:val="TableGrid41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FB0731"/>
  </w:style>
  <w:style w:type="numbering" w:customStyle="1" w:styleId="NoList7122">
    <w:name w:val="No List7122"/>
    <w:next w:val="NoList"/>
    <w:uiPriority w:val="99"/>
    <w:semiHidden/>
    <w:unhideWhenUsed/>
    <w:rsid w:val="00FB0731"/>
  </w:style>
  <w:style w:type="numbering" w:customStyle="1" w:styleId="NoList8112">
    <w:name w:val="No List8112"/>
    <w:next w:val="NoList"/>
    <w:uiPriority w:val="99"/>
    <w:semiHidden/>
    <w:unhideWhenUsed/>
    <w:rsid w:val="00FB0731"/>
  </w:style>
  <w:style w:type="numbering" w:customStyle="1" w:styleId="NoList11122">
    <w:name w:val="No List11122"/>
    <w:next w:val="NoList"/>
    <w:uiPriority w:val="99"/>
    <w:semiHidden/>
    <w:unhideWhenUsed/>
    <w:rsid w:val="00FB0731"/>
  </w:style>
  <w:style w:type="numbering" w:customStyle="1" w:styleId="NoList21113">
    <w:name w:val="No List21113"/>
    <w:next w:val="NoList"/>
    <w:uiPriority w:val="99"/>
    <w:semiHidden/>
    <w:unhideWhenUsed/>
    <w:rsid w:val="00FB0731"/>
  </w:style>
  <w:style w:type="numbering" w:customStyle="1" w:styleId="NoList31113">
    <w:name w:val="No List31113"/>
    <w:next w:val="NoList"/>
    <w:uiPriority w:val="99"/>
    <w:semiHidden/>
    <w:unhideWhenUsed/>
    <w:rsid w:val="00FB0731"/>
  </w:style>
  <w:style w:type="numbering" w:customStyle="1" w:styleId="NoList41112">
    <w:name w:val="No List41112"/>
    <w:next w:val="NoList"/>
    <w:uiPriority w:val="99"/>
    <w:semiHidden/>
    <w:unhideWhenUsed/>
    <w:rsid w:val="00FB0731"/>
  </w:style>
  <w:style w:type="numbering" w:customStyle="1" w:styleId="NoList51112">
    <w:name w:val="No List51112"/>
    <w:next w:val="NoList"/>
    <w:uiPriority w:val="99"/>
    <w:semiHidden/>
    <w:unhideWhenUsed/>
    <w:rsid w:val="00FB0731"/>
  </w:style>
  <w:style w:type="numbering" w:customStyle="1" w:styleId="NoList61112">
    <w:name w:val="No List61112"/>
    <w:next w:val="NoList"/>
    <w:uiPriority w:val="99"/>
    <w:semiHidden/>
    <w:unhideWhenUsed/>
    <w:rsid w:val="00FB0731"/>
  </w:style>
  <w:style w:type="numbering" w:customStyle="1" w:styleId="NoList71112">
    <w:name w:val="No List71112"/>
    <w:next w:val="NoList"/>
    <w:uiPriority w:val="99"/>
    <w:semiHidden/>
    <w:unhideWhenUsed/>
    <w:rsid w:val="00FB0731"/>
  </w:style>
  <w:style w:type="table" w:customStyle="1" w:styleId="TableGrid1213">
    <w:name w:val="Table Grid1213"/>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FB0731"/>
  </w:style>
  <w:style w:type="table" w:customStyle="1" w:styleId="TableGrid6120">
    <w:name w:val="TableGrid6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FB0731"/>
  </w:style>
  <w:style w:type="table" w:customStyle="1" w:styleId="TableGrid7120">
    <w:name w:val="TableGrid7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FB0731"/>
  </w:style>
  <w:style w:type="table" w:customStyle="1" w:styleId="TableNormal1212">
    <w:name w:val="Table Normal121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20">
    <w:name w:val="TableGrid12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FB0731"/>
  </w:style>
  <w:style w:type="table" w:customStyle="1" w:styleId="TableGrid2212">
    <w:name w:val="TableGrid22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FB0731"/>
  </w:style>
  <w:style w:type="table" w:customStyle="1" w:styleId="TableGrid3212">
    <w:name w:val="TableGrid32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FB0731"/>
  </w:style>
  <w:style w:type="table" w:customStyle="1" w:styleId="TableGrid4212">
    <w:name w:val="Table Grid421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FB0731"/>
  </w:style>
  <w:style w:type="table" w:customStyle="1" w:styleId="TableGrid42120">
    <w:name w:val="TableGrid42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FB0731"/>
  </w:style>
  <w:style w:type="numbering" w:customStyle="1" w:styleId="NoList7212">
    <w:name w:val="No List7212"/>
    <w:next w:val="NoList"/>
    <w:uiPriority w:val="99"/>
    <w:semiHidden/>
    <w:unhideWhenUsed/>
    <w:rsid w:val="00FB0731"/>
  </w:style>
  <w:style w:type="table" w:customStyle="1" w:styleId="TableGrid8111">
    <w:name w:val="Table Grid8111"/>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FB0731"/>
  </w:style>
  <w:style w:type="table" w:customStyle="1" w:styleId="TableGrid930">
    <w:name w:val="TableGrid9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FB0731"/>
  </w:style>
  <w:style w:type="table" w:customStyle="1" w:styleId="TableNormal146">
    <w:name w:val="Table Normal146"/>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420">
    <w:name w:val="TableGrid14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FB0731"/>
  </w:style>
  <w:style w:type="table" w:customStyle="1" w:styleId="TableGrid242">
    <w:name w:val="TableGrid24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FB0731"/>
  </w:style>
  <w:style w:type="table" w:customStyle="1" w:styleId="TableGrid342">
    <w:name w:val="TableGrid34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FB0731"/>
  </w:style>
  <w:style w:type="table" w:customStyle="1" w:styleId="TableGrid442">
    <w:name w:val="Table Grid44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FB0731"/>
  </w:style>
  <w:style w:type="table" w:customStyle="1" w:styleId="TableGrid4420">
    <w:name w:val="TableGrid44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FB0731"/>
  </w:style>
  <w:style w:type="numbering" w:customStyle="1" w:styleId="NoList742">
    <w:name w:val="No List742"/>
    <w:next w:val="NoList"/>
    <w:uiPriority w:val="99"/>
    <w:semiHidden/>
    <w:unhideWhenUsed/>
    <w:rsid w:val="00FB0731"/>
  </w:style>
  <w:style w:type="numbering" w:customStyle="1" w:styleId="NoList832">
    <w:name w:val="No List832"/>
    <w:next w:val="NoList"/>
    <w:uiPriority w:val="99"/>
    <w:semiHidden/>
    <w:unhideWhenUsed/>
    <w:rsid w:val="00FB0731"/>
  </w:style>
  <w:style w:type="table" w:customStyle="1" w:styleId="TableGrid5220">
    <w:name w:val="TableGrid5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FB0731"/>
  </w:style>
  <w:style w:type="table" w:customStyle="1" w:styleId="TableNormal1122">
    <w:name w:val="Table Normal112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FB0731"/>
  </w:style>
  <w:style w:type="table" w:customStyle="1" w:styleId="TableGrid2122">
    <w:name w:val="TableGrid21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FB0731"/>
  </w:style>
  <w:style w:type="table" w:customStyle="1" w:styleId="TableGrid3122">
    <w:name w:val="TableGrid31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FB0731"/>
  </w:style>
  <w:style w:type="table" w:customStyle="1" w:styleId="TableGrid4122">
    <w:name w:val="Table Grid412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FB0731"/>
  </w:style>
  <w:style w:type="table" w:customStyle="1" w:styleId="TableGrid41220">
    <w:name w:val="TableGrid41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FB0731"/>
  </w:style>
  <w:style w:type="numbering" w:customStyle="1" w:styleId="NoList7132">
    <w:name w:val="No List7132"/>
    <w:next w:val="NoList"/>
    <w:uiPriority w:val="99"/>
    <w:semiHidden/>
    <w:unhideWhenUsed/>
    <w:rsid w:val="00FB0731"/>
  </w:style>
  <w:style w:type="numbering" w:customStyle="1" w:styleId="NoList8122">
    <w:name w:val="No List8122"/>
    <w:next w:val="NoList"/>
    <w:uiPriority w:val="99"/>
    <w:semiHidden/>
    <w:unhideWhenUsed/>
    <w:rsid w:val="00FB0731"/>
  </w:style>
  <w:style w:type="numbering" w:customStyle="1" w:styleId="NoList11132">
    <w:name w:val="No List11132"/>
    <w:next w:val="NoList"/>
    <w:uiPriority w:val="99"/>
    <w:semiHidden/>
    <w:unhideWhenUsed/>
    <w:rsid w:val="00FB0731"/>
  </w:style>
  <w:style w:type="numbering" w:customStyle="1" w:styleId="NoList21122">
    <w:name w:val="No List21122"/>
    <w:next w:val="NoList"/>
    <w:uiPriority w:val="99"/>
    <w:semiHidden/>
    <w:unhideWhenUsed/>
    <w:rsid w:val="00FB0731"/>
  </w:style>
  <w:style w:type="numbering" w:customStyle="1" w:styleId="NoList31122">
    <w:name w:val="No List31122"/>
    <w:next w:val="NoList"/>
    <w:uiPriority w:val="99"/>
    <w:semiHidden/>
    <w:unhideWhenUsed/>
    <w:rsid w:val="00FB0731"/>
  </w:style>
  <w:style w:type="numbering" w:customStyle="1" w:styleId="NoList41122">
    <w:name w:val="No List41122"/>
    <w:next w:val="NoList"/>
    <w:uiPriority w:val="99"/>
    <w:semiHidden/>
    <w:unhideWhenUsed/>
    <w:rsid w:val="00FB0731"/>
  </w:style>
  <w:style w:type="numbering" w:customStyle="1" w:styleId="NoList51122">
    <w:name w:val="No List51122"/>
    <w:next w:val="NoList"/>
    <w:uiPriority w:val="99"/>
    <w:semiHidden/>
    <w:unhideWhenUsed/>
    <w:rsid w:val="00FB0731"/>
  </w:style>
  <w:style w:type="numbering" w:customStyle="1" w:styleId="NoList61122">
    <w:name w:val="No List61122"/>
    <w:next w:val="NoList"/>
    <w:uiPriority w:val="99"/>
    <w:semiHidden/>
    <w:unhideWhenUsed/>
    <w:rsid w:val="00FB0731"/>
  </w:style>
  <w:style w:type="numbering" w:customStyle="1" w:styleId="NoList71122">
    <w:name w:val="No List71122"/>
    <w:next w:val="NoList"/>
    <w:uiPriority w:val="99"/>
    <w:semiHidden/>
    <w:unhideWhenUsed/>
    <w:rsid w:val="00FB0731"/>
  </w:style>
  <w:style w:type="table" w:customStyle="1" w:styleId="TableGrid922">
    <w:name w:val="Table Grid9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FB0731"/>
  </w:style>
  <w:style w:type="table" w:customStyle="1" w:styleId="TableGrid6220">
    <w:name w:val="TableGrid6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FB0731"/>
  </w:style>
  <w:style w:type="table" w:customStyle="1" w:styleId="TableGrid7220">
    <w:name w:val="TableGrid7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FB0731"/>
  </w:style>
  <w:style w:type="table" w:customStyle="1" w:styleId="TableNormal1222">
    <w:name w:val="Table Normal122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22">
    <w:name w:val="TableGrid12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FB0731"/>
  </w:style>
  <w:style w:type="table" w:customStyle="1" w:styleId="TableGrid2222">
    <w:name w:val="TableGrid22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FB0731"/>
  </w:style>
  <w:style w:type="table" w:customStyle="1" w:styleId="TableGrid3222">
    <w:name w:val="TableGrid32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FB0731"/>
  </w:style>
  <w:style w:type="table" w:customStyle="1" w:styleId="TableGrid4222">
    <w:name w:val="Table Grid4222"/>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FB0731"/>
  </w:style>
  <w:style w:type="table" w:customStyle="1" w:styleId="TableGrid42220">
    <w:name w:val="TableGrid42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FB0731"/>
  </w:style>
  <w:style w:type="numbering" w:customStyle="1" w:styleId="NoList7222">
    <w:name w:val="No List7222"/>
    <w:next w:val="NoList"/>
    <w:uiPriority w:val="99"/>
    <w:semiHidden/>
    <w:unhideWhenUsed/>
    <w:rsid w:val="00FB0731"/>
  </w:style>
  <w:style w:type="numbering" w:customStyle="1" w:styleId="NoList50">
    <w:name w:val="No List50"/>
    <w:next w:val="NoList"/>
    <w:uiPriority w:val="99"/>
    <w:semiHidden/>
    <w:unhideWhenUsed/>
    <w:rsid w:val="00FB0731"/>
  </w:style>
  <w:style w:type="numbering" w:customStyle="1" w:styleId="NoList129">
    <w:name w:val="No List129"/>
    <w:next w:val="NoList"/>
    <w:uiPriority w:val="99"/>
    <w:semiHidden/>
    <w:unhideWhenUsed/>
    <w:rsid w:val="00FB0731"/>
  </w:style>
  <w:style w:type="table" w:customStyle="1" w:styleId="TableGrid501">
    <w:name w:val="TableGrid5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FB0731"/>
    <w:pPr>
      <w:keepLines/>
      <w:spacing w:before="240" w:line="259" w:lineRule="auto"/>
      <w:ind w:firstLine="0"/>
      <w:jc w:val="left"/>
      <w:outlineLvl w:val="9"/>
    </w:pPr>
    <w:rPr>
      <w:rFonts w:ascii="Calibri Light" w:hAnsi="Calibri Light"/>
      <w:b w:val="0"/>
      <w:bCs w:val="0"/>
      <w:color w:val="2E74B5"/>
      <w:kern w:val="0"/>
      <w:sz w:val="32"/>
    </w:rPr>
  </w:style>
  <w:style w:type="table" w:customStyle="1" w:styleId="LiBang139">
    <w:name w:val="Lưới Bảng13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FB0731"/>
  </w:style>
  <w:style w:type="table" w:customStyle="1" w:styleId="TableNormal130">
    <w:name w:val="Table Normal13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FB0731"/>
  </w:style>
  <w:style w:type="table" w:customStyle="1" w:styleId="TableGrid2190">
    <w:name w:val="Table Grid219"/>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FB0731"/>
  </w:style>
  <w:style w:type="table" w:customStyle="1" w:styleId="TableGrid3190">
    <w:name w:val="TableGrid31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FB0731"/>
  </w:style>
  <w:style w:type="table" w:customStyle="1" w:styleId="TableGrid4200">
    <w:name w:val="Table Grid420"/>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FB0731"/>
  </w:style>
  <w:style w:type="table" w:customStyle="1" w:styleId="TableGrid4190">
    <w:name w:val="TableGrid41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FB0731"/>
  </w:style>
  <w:style w:type="numbering" w:customStyle="1" w:styleId="NoList710">
    <w:name w:val="No List710"/>
    <w:next w:val="NoList"/>
    <w:uiPriority w:val="99"/>
    <w:semiHidden/>
    <w:unhideWhenUsed/>
    <w:rsid w:val="00FB0731"/>
  </w:style>
  <w:style w:type="numbering" w:customStyle="1" w:styleId="NoList89">
    <w:name w:val="No List89"/>
    <w:next w:val="NoList"/>
    <w:uiPriority w:val="99"/>
    <w:semiHidden/>
    <w:unhideWhenUsed/>
    <w:rsid w:val="00FB0731"/>
  </w:style>
  <w:style w:type="table" w:customStyle="1" w:styleId="TableGrid590">
    <w:name w:val="TableGrid5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FB0731"/>
  </w:style>
  <w:style w:type="table" w:customStyle="1" w:styleId="TableNormal1114">
    <w:name w:val="Table Normal1114"/>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4">
    <w:name w:val="TableGrid1114"/>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FB0731"/>
  </w:style>
  <w:style w:type="table" w:customStyle="1" w:styleId="TableGrid2113">
    <w:name w:val="TableGrid21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FB0731"/>
  </w:style>
  <w:style w:type="table" w:customStyle="1" w:styleId="TableGrid31100">
    <w:name w:val="TableGrid31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FB0731"/>
  </w:style>
  <w:style w:type="table" w:customStyle="1" w:styleId="TableGrid41100">
    <w:name w:val="Table Grid4110"/>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FB0731"/>
  </w:style>
  <w:style w:type="table" w:customStyle="1" w:styleId="TableGrid41101">
    <w:name w:val="TableGrid41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FB0731"/>
  </w:style>
  <w:style w:type="numbering" w:customStyle="1" w:styleId="NoList719">
    <w:name w:val="No List719"/>
    <w:next w:val="NoList"/>
    <w:uiPriority w:val="99"/>
    <w:semiHidden/>
    <w:unhideWhenUsed/>
    <w:rsid w:val="00FB0731"/>
  </w:style>
  <w:style w:type="numbering" w:customStyle="1" w:styleId="NoList818">
    <w:name w:val="No List818"/>
    <w:next w:val="NoList"/>
    <w:uiPriority w:val="99"/>
    <w:semiHidden/>
    <w:unhideWhenUsed/>
    <w:rsid w:val="00FB0731"/>
  </w:style>
  <w:style w:type="numbering" w:customStyle="1" w:styleId="NoList11116">
    <w:name w:val="No List11116"/>
    <w:next w:val="NoList"/>
    <w:uiPriority w:val="99"/>
    <w:semiHidden/>
    <w:unhideWhenUsed/>
    <w:rsid w:val="00FB0731"/>
  </w:style>
  <w:style w:type="numbering" w:customStyle="1" w:styleId="NoList2119">
    <w:name w:val="No List2119"/>
    <w:next w:val="NoList"/>
    <w:uiPriority w:val="99"/>
    <w:semiHidden/>
    <w:unhideWhenUsed/>
    <w:rsid w:val="00FB0731"/>
  </w:style>
  <w:style w:type="numbering" w:customStyle="1" w:styleId="NoList3118">
    <w:name w:val="No List3118"/>
    <w:next w:val="NoList"/>
    <w:uiPriority w:val="99"/>
    <w:semiHidden/>
    <w:unhideWhenUsed/>
    <w:rsid w:val="00FB0731"/>
  </w:style>
  <w:style w:type="numbering" w:customStyle="1" w:styleId="NoList4118">
    <w:name w:val="No List4118"/>
    <w:next w:val="NoList"/>
    <w:uiPriority w:val="99"/>
    <w:semiHidden/>
    <w:unhideWhenUsed/>
    <w:rsid w:val="00FB0731"/>
  </w:style>
  <w:style w:type="numbering" w:customStyle="1" w:styleId="NoList5118">
    <w:name w:val="No List5118"/>
    <w:next w:val="NoList"/>
    <w:uiPriority w:val="99"/>
    <w:semiHidden/>
    <w:unhideWhenUsed/>
    <w:rsid w:val="00FB0731"/>
  </w:style>
  <w:style w:type="numbering" w:customStyle="1" w:styleId="NoList6118">
    <w:name w:val="No List6118"/>
    <w:next w:val="NoList"/>
    <w:uiPriority w:val="99"/>
    <w:semiHidden/>
    <w:unhideWhenUsed/>
    <w:rsid w:val="00FB0731"/>
  </w:style>
  <w:style w:type="numbering" w:customStyle="1" w:styleId="NoList7118">
    <w:name w:val="No List7118"/>
    <w:next w:val="NoList"/>
    <w:uiPriority w:val="99"/>
    <w:semiHidden/>
    <w:unhideWhenUsed/>
    <w:rsid w:val="00FB0731"/>
  </w:style>
  <w:style w:type="table" w:customStyle="1" w:styleId="TableGrid99">
    <w:name w:val="Table Grid9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FB0731"/>
  </w:style>
  <w:style w:type="table" w:customStyle="1" w:styleId="TableGrid69">
    <w:name w:val="TableGrid6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FB0731"/>
  </w:style>
  <w:style w:type="table" w:customStyle="1" w:styleId="TableGrid790">
    <w:name w:val="TableGrid7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FB0731"/>
  </w:style>
  <w:style w:type="table" w:customStyle="1" w:styleId="TableNormal1210">
    <w:name w:val="Table Normal121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00">
    <w:name w:val="TableGrid121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FB0731"/>
  </w:style>
  <w:style w:type="table" w:customStyle="1" w:styleId="TableGrid229">
    <w:name w:val="TableGrid22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FB0731"/>
  </w:style>
  <w:style w:type="table" w:customStyle="1" w:styleId="TableGrid329">
    <w:name w:val="TableGrid32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FB0731"/>
  </w:style>
  <w:style w:type="table" w:customStyle="1" w:styleId="TableGrid429">
    <w:name w:val="Table Grid429"/>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FB0731"/>
  </w:style>
  <w:style w:type="table" w:customStyle="1" w:styleId="TableGrid4290">
    <w:name w:val="TableGrid42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FB0731"/>
  </w:style>
  <w:style w:type="numbering" w:customStyle="1" w:styleId="NoList728">
    <w:name w:val="No List728"/>
    <w:next w:val="NoList"/>
    <w:uiPriority w:val="99"/>
    <w:semiHidden/>
    <w:unhideWhenUsed/>
    <w:rsid w:val="00FB0731"/>
  </w:style>
  <w:style w:type="table" w:customStyle="1" w:styleId="TableGrid813">
    <w:name w:val="Table Grid813"/>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FB0731"/>
  </w:style>
  <w:style w:type="table" w:customStyle="1" w:styleId="TableGrid870">
    <w:name w:val="TableGrid87"/>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FB0731"/>
  </w:style>
  <w:style w:type="table" w:customStyle="1" w:styleId="TableNormal138">
    <w:name w:val="Table Normal138"/>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FB0731"/>
  </w:style>
  <w:style w:type="table" w:customStyle="1" w:styleId="TableGrid233">
    <w:name w:val="TableGrid23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FB0731"/>
  </w:style>
  <w:style w:type="table" w:customStyle="1" w:styleId="TableGrid333">
    <w:name w:val="TableGrid33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FB0731"/>
  </w:style>
  <w:style w:type="table" w:customStyle="1" w:styleId="TableGrid433">
    <w:name w:val="Table Grid43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FB0731"/>
  </w:style>
  <w:style w:type="table" w:customStyle="1" w:styleId="TableGrid4330">
    <w:name w:val="TableGrid43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FB0731"/>
  </w:style>
  <w:style w:type="numbering" w:customStyle="1" w:styleId="NoList733">
    <w:name w:val="No List733"/>
    <w:next w:val="NoList"/>
    <w:uiPriority w:val="99"/>
    <w:semiHidden/>
    <w:unhideWhenUsed/>
    <w:rsid w:val="00FB0731"/>
  </w:style>
  <w:style w:type="numbering" w:customStyle="1" w:styleId="NoList823">
    <w:name w:val="No List823"/>
    <w:next w:val="NoList"/>
    <w:uiPriority w:val="99"/>
    <w:semiHidden/>
    <w:unhideWhenUsed/>
    <w:rsid w:val="00FB0731"/>
  </w:style>
  <w:style w:type="table" w:customStyle="1" w:styleId="TableGrid5130">
    <w:name w:val="TableGrid5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FB0731"/>
  </w:style>
  <w:style w:type="table" w:customStyle="1" w:styleId="TableNormal1115">
    <w:name w:val="Table Normal1115"/>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5">
    <w:name w:val="TableGrid1115"/>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FB0731"/>
  </w:style>
  <w:style w:type="table" w:customStyle="1" w:styleId="TableGrid2114">
    <w:name w:val="TableGrid2114"/>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FB0731"/>
  </w:style>
  <w:style w:type="table" w:customStyle="1" w:styleId="TableGrid3113">
    <w:name w:val="TableGrid31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FB0731"/>
  </w:style>
  <w:style w:type="table" w:customStyle="1" w:styleId="TableGrid4113">
    <w:name w:val="Table Grid411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FB0731"/>
  </w:style>
  <w:style w:type="table" w:customStyle="1" w:styleId="TableGrid41130">
    <w:name w:val="TableGrid41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FB0731"/>
  </w:style>
  <w:style w:type="numbering" w:customStyle="1" w:styleId="NoList7123">
    <w:name w:val="No List7123"/>
    <w:next w:val="NoList"/>
    <w:uiPriority w:val="99"/>
    <w:semiHidden/>
    <w:unhideWhenUsed/>
    <w:rsid w:val="00FB0731"/>
  </w:style>
  <w:style w:type="numbering" w:customStyle="1" w:styleId="NoList8113">
    <w:name w:val="No List8113"/>
    <w:next w:val="NoList"/>
    <w:uiPriority w:val="99"/>
    <w:semiHidden/>
    <w:unhideWhenUsed/>
    <w:rsid w:val="00FB0731"/>
  </w:style>
  <w:style w:type="numbering" w:customStyle="1" w:styleId="NoList11123">
    <w:name w:val="No List11123"/>
    <w:next w:val="NoList"/>
    <w:uiPriority w:val="99"/>
    <w:semiHidden/>
    <w:unhideWhenUsed/>
    <w:rsid w:val="00FB0731"/>
  </w:style>
  <w:style w:type="numbering" w:customStyle="1" w:styleId="NoList21114">
    <w:name w:val="No List21114"/>
    <w:next w:val="NoList"/>
    <w:uiPriority w:val="99"/>
    <w:semiHidden/>
    <w:unhideWhenUsed/>
    <w:rsid w:val="00FB0731"/>
  </w:style>
  <w:style w:type="numbering" w:customStyle="1" w:styleId="NoList31114">
    <w:name w:val="No List31114"/>
    <w:next w:val="NoList"/>
    <w:uiPriority w:val="99"/>
    <w:semiHidden/>
    <w:unhideWhenUsed/>
    <w:rsid w:val="00FB0731"/>
  </w:style>
  <w:style w:type="numbering" w:customStyle="1" w:styleId="NoList41113">
    <w:name w:val="No List41113"/>
    <w:next w:val="NoList"/>
    <w:uiPriority w:val="99"/>
    <w:semiHidden/>
    <w:unhideWhenUsed/>
    <w:rsid w:val="00FB0731"/>
  </w:style>
  <w:style w:type="numbering" w:customStyle="1" w:styleId="NoList51113">
    <w:name w:val="No List51113"/>
    <w:next w:val="NoList"/>
    <w:uiPriority w:val="99"/>
    <w:semiHidden/>
    <w:unhideWhenUsed/>
    <w:rsid w:val="00FB0731"/>
  </w:style>
  <w:style w:type="numbering" w:customStyle="1" w:styleId="NoList61113">
    <w:name w:val="No List61113"/>
    <w:next w:val="NoList"/>
    <w:uiPriority w:val="99"/>
    <w:semiHidden/>
    <w:unhideWhenUsed/>
    <w:rsid w:val="00FB0731"/>
  </w:style>
  <w:style w:type="numbering" w:customStyle="1" w:styleId="NoList71113">
    <w:name w:val="No List71113"/>
    <w:next w:val="NoList"/>
    <w:uiPriority w:val="99"/>
    <w:semiHidden/>
    <w:unhideWhenUsed/>
    <w:rsid w:val="00FB0731"/>
  </w:style>
  <w:style w:type="table" w:customStyle="1" w:styleId="TableGrid1214">
    <w:name w:val="Table Grid1214"/>
    <w:basedOn w:val="TableNormal"/>
    <w:next w:val="TableGrid"/>
    <w:uiPriority w:val="39"/>
    <w:rsid w:val="00FB0731"/>
    <w:rPr>
      <w:rFonts w:ascii="Arial" w:eastAsia="Times New Roman" w:hAnsi="Arial"/>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FB0731"/>
  </w:style>
  <w:style w:type="table" w:customStyle="1" w:styleId="TableGrid6130">
    <w:name w:val="TableGrid6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FB0731"/>
  </w:style>
  <w:style w:type="table" w:customStyle="1" w:styleId="TableGrid7130">
    <w:name w:val="TableGrid7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FB0731"/>
  </w:style>
  <w:style w:type="table" w:customStyle="1" w:styleId="TableNormal1213">
    <w:name w:val="Table Normal121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30">
    <w:name w:val="TableGrid12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FB0731"/>
  </w:style>
  <w:style w:type="table" w:customStyle="1" w:styleId="TableGrid2213">
    <w:name w:val="TableGrid22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FB0731"/>
  </w:style>
  <w:style w:type="table" w:customStyle="1" w:styleId="TableGrid3213">
    <w:name w:val="TableGrid32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FB0731"/>
  </w:style>
  <w:style w:type="table" w:customStyle="1" w:styleId="TableGrid4213">
    <w:name w:val="Table Grid421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FB0731"/>
  </w:style>
  <w:style w:type="table" w:customStyle="1" w:styleId="TableGrid42130">
    <w:name w:val="TableGrid42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FB0731"/>
  </w:style>
  <w:style w:type="numbering" w:customStyle="1" w:styleId="NoList7213">
    <w:name w:val="No List7213"/>
    <w:next w:val="NoList"/>
    <w:uiPriority w:val="99"/>
    <w:semiHidden/>
    <w:unhideWhenUsed/>
    <w:rsid w:val="00FB0731"/>
  </w:style>
  <w:style w:type="table" w:customStyle="1" w:styleId="TableGrid8112">
    <w:name w:val="Table Grid8112"/>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FB0731"/>
  </w:style>
  <w:style w:type="table" w:customStyle="1" w:styleId="TableGrid940">
    <w:name w:val="TableGrid94"/>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FB0731"/>
  </w:style>
  <w:style w:type="table" w:customStyle="1" w:styleId="TableNormal147">
    <w:name w:val="Table Normal14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430">
    <w:name w:val="TableGrid14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FB0731"/>
  </w:style>
  <w:style w:type="table" w:customStyle="1" w:styleId="TableGrid243">
    <w:name w:val="TableGrid24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FB0731"/>
  </w:style>
  <w:style w:type="table" w:customStyle="1" w:styleId="TableGrid343">
    <w:name w:val="TableGrid34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FB0731"/>
  </w:style>
  <w:style w:type="table" w:customStyle="1" w:styleId="TableGrid443">
    <w:name w:val="Table Grid44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FB0731"/>
  </w:style>
  <w:style w:type="table" w:customStyle="1" w:styleId="TableGrid4430">
    <w:name w:val="TableGrid44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FB0731"/>
  </w:style>
  <w:style w:type="numbering" w:customStyle="1" w:styleId="NoList743">
    <w:name w:val="No List743"/>
    <w:next w:val="NoList"/>
    <w:uiPriority w:val="99"/>
    <w:semiHidden/>
    <w:unhideWhenUsed/>
    <w:rsid w:val="00FB0731"/>
  </w:style>
  <w:style w:type="numbering" w:customStyle="1" w:styleId="NoList833">
    <w:name w:val="No List833"/>
    <w:next w:val="NoList"/>
    <w:uiPriority w:val="99"/>
    <w:semiHidden/>
    <w:unhideWhenUsed/>
    <w:rsid w:val="00FB0731"/>
  </w:style>
  <w:style w:type="table" w:customStyle="1" w:styleId="TableGrid5230">
    <w:name w:val="TableGrid5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FB0731"/>
  </w:style>
  <w:style w:type="table" w:customStyle="1" w:styleId="TableNormal1123">
    <w:name w:val="Table Normal11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FB0731"/>
  </w:style>
  <w:style w:type="table" w:customStyle="1" w:styleId="TableGrid2123">
    <w:name w:val="TableGrid21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FB0731"/>
  </w:style>
  <w:style w:type="table" w:customStyle="1" w:styleId="TableGrid3123">
    <w:name w:val="TableGrid31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FB0731"/>
  </w:style>
  <w:style w:type="table" w:customStyle="1" w:styleId="TableGrid4123">
    <w:name w:val="Table Grid412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FB0731"/>
  </w:style>
  <w:style w:type="table" w:customStyle="1" w:styleId="TableGrid41230">
    <w:name w:val="TableGrid41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FB0731"/>
  </w:style>
  <w:style w:type="numbering" w:customStyle="1" w:styleId="NoList7133">
    <w:name w:val="No List7133"/>
    <w:next w:val="NoList"/>
    <w:uiPriority w:val="99"/>
    <w:semiHidden/>
    <w:unhideWhenUsed/>
    <w:rsid w:val="00FB0731"/>
  </w:style>
  <w:style w:type="numbering" w:customStyle="1" w:styleId="NoList8123">
    <w:name w:val="No List8123"/>
    <w:next w:val="NoList"/>
    <w:uiPriority w:val="99"/>
    <w:semiHidden/>
    <w:unhideWhenUsed/>
    <w:rsid w:val="00FB0731"/>
  </w:style>
  <w:style w:type="numbering" w:customStyle="1" w:styleId="NoList11133">
    <w:name w:val="No List11133"/>
    <w:next w:val="NoList"/>
    <w:uiPriority w:val="99"/>
    <w:semiHidden/>
    <w:unhideWhenUsed/>
    <w:rsid w:val="00FB0731"/>
  </w:style>
  <w:style w:type="numbering" w:customStyle="1" w:styleId="NoList21123">
    <w:name w:val="No List21123"/>
    <w:next w:val="NoList"/>
    <w:uiPriority w:val="99"/>
    <w:semiHidden/>
    <w:unhideWhenUsed/>
    <w:rsid w:val="00FB0731"/>
  </w:style>
  <w:style w:type="numbering" w:customStyle="1" w:styleId="NoList31123">
    <w:name w:val="No List31123"/>
    <w:next w:val="NoList"/>
    <w:uiPriority w:val="99"/>
    <w:semiHidden/>
    <w:unhideWhenUsed/>
    <w:rsid w:val="00FB0731"/>
  </w:style>
  <w:style w:type="numbering" w:customStyle="1" w:styleId="NoList41123">
    <w:name w:val="No List41123"/>
    <w:next w:val="NoList"/>
    <w:uiPriority w:val="99"/>
    <w:semiHidden/>
    <w:unhideWhenUsed/>
    <w:rsid w:val="00FB0731"/>
  </w:style>
  <w:style w:type="numbering" w:customStyle="1" w:styleId="NoList51123">
    <w:name w:val="No List51123"/>
    <w:next w:val="NoList"/>
    <w:uiPriority w:val="99"/>
    <w:semiHidden/>
    <w:unhideWhenUsed/>
    <w:rsid w:val="00FB0731"/>
  </w:style>
  <w:style w:type="numbering" w:customStyle="1" w:styleId="NoList61123">
    <w:name w:val="No List61123"/>
    <w:next w:val="NoList"/>
    <w:uiPriority w:val="99"/>
    <w:semiHidden/>
    <w:unhideWhenUsed/>
    <w:rsid w:val="00FB0731"/>
  </w:style>
  <w:style w:type="numbering" w:customStyle="1" w:styleId="NoList71123">
    <w:name w:val="No List71123"/>
    <w:next w:val="NoList"/>
    <w:uiPriority w:val="99"/>
    <w:semiHidden/>
    <w:unhideWhenUsed/>
    <w:rsid w:val="00FB0731"/>
  </w:style>
  <w:style w:type="table" w:customStyle="1" w:styleId="TableGrid923">
    <w:name w:val="Table Grid9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FB0731"/>
  </w:style>
  <w:style w:type="table" w:customStyle="1" w:styleId="TableGrid6230">
    <w:name w:val="TableGrid6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FB0731"/>
  </w:style>
  <w:style w:type="table" w:customStyle="1" w:styleId="TableGrid7230">
    <w:name w:val="TableGrid7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FB0731"/>
  </w:style>
  <w:style w:type="table" w:customStyle="1" w:styleId="TableNormal1223">
    <w:name w:val="Table Normal12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23">
    <w:name w:val="TableGrid12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FB0731"/>
  </w:style>
  <w:style w:type="table" w:customStyle="1" w:styleId="TableGrid2223">
    <w:name w:val="TableGrid22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FB0731"/>
  </w:style>
  <w:style w:type="table" w:customStyle="1" w:styleId="TableGrid3223">
    <w:name w:val="TableGrid32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FB0731"/>
  </w:style>
  <w:style w:type="table" w:customStyle="1" w:styleId="TableGrid4223">
    <w:name w:val="Table Grid4223"/>
    <w:basedOn w:val="TableNormal"/>
    <w:next w:val="TableGrid"/>
    <w:uiPriority w:val="59"/>
    <w:rsid w:val="00FB0731"/>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FB0731"/>
  </w:style>
  <w:style w:type="table" w:customStyle="1" w:styleId="TableGrid42230">
    <w:name w:val="TableGrid42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FB0731"/>
    <w:rPr>
      <w:rFonts w:ascii="Calibri" w:eastAsia="Times New Roman"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FB0731"/>
  </w:style>
  <w:style w:type="numbering" w:customStyle="1" w:styleId="NoList7223">
    <w:name w:val="No List7223"/>
    <w:next w:val="NoList"/>
    <w:uiPriority w:val="99"/>
    <w:semiHidden/>
    <w:unhideWhenUsed/>
    <w:rsid w:val="00FB0731"/>
  </w:style>
  <w:style w:type="table" w:customStyle="1" w:styleId="TableGrid8121">
    <w:name w:val="Table Grid8121"/>
    <w:basedOn w:val="TableNormal"/>
    <w:next w:val="TableGrid"/>
    <w:uiPriority w:val="59"/>
    <w:rsid w:val="00FB07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FB0731"/>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semiHidden/>
    <w:rsid w:val="00FB0731"/>
  </w:style>
  <w:style w:type="paragraph" w:customStyle="1" w:styleId="ParagraphStyle">
    <w:name w:val="Paragraph Style"/>
    <w:rsid w:val="00FB0731"/>
    <w:pPr>
      <w:autoSpaceDE w:val="0"/>
      <w:autoSpaceDN w:val="0"/>
      <w:adjustRightInd w:val="0"/>
    </w:pPr>
    <w:rPr>
      <w:rFonts w:ascii="Tahoma" w:eastAsia="Times New Roman" w:hAnsi="Tahoma"/>
      <w:sz w:val="24"/>
      <w:szCs w:val="24"/>
    </w:rPr>
  </w:style>
  <w:style w:type="paragraph" w:customStyle="1" w:styleId="AnsCol4">
    <w:name w:val="AnsCol4"/>
    <w:rsid w:val="00FB0731"/>
    <w:pPr>
      <w:tabs>
        <w:tab w:val="left" w:pos="240"/>
        <w:tab w:val="left" w:pos="2640"/>
        <w:tab w:val="left" w:pos="5040"/>
        <w:tab w:val="left" w:pos="7440"/>
        <w:tab w:val="left" w:pos="9840"/>
      </w:tabs>
      <w:autoSpaceDE w:val="0"/>
      <w:autoSpaceDN w:val="0"/>
      <w:adjustRightInd w:val="0"/>
    </w:pPr>
    <w:rPr>
      <w:rFonts w:ascii="Tahoma" w:eastAsia="Times New Roman" w:hAnsi="Tahoma"/>
      <w:sz w:val="24"/>
      <w:szCs w:val="24"/>
    </w:rPr>
  </w:style>
  <w:style w:type="paragraph" w:customStyle="1" w:styleId="AnsCol1">
    <w:name w:val="AnsCol1"/>
    <w:rsid w:val="00FB0731"/>
    <w:pPr>
      <w:tabs>
        <w:tab w:val="left" w:pos="240"/>
        <w:tab w:val="left" w:pos="9840"/>
      </w:tabs>
      <w:autoSpaceDE w:val="0"/>
      <w:autoSpaceDN w:val="0"/>
      <w:adjustRightInd w:val="0"/>
    </w:pPr>
    <w:rPr>
      <w:rFonts w:ascii="Tahoma" w:eastAsia="Times New Roman" w:hAnsi="Tahoma"/>
      <w:sz w:val="24"/>
      <w:szCs w:val="24"/>
    </w:rPr>
  </w:style>
  <w:style w:type="table" w:customStyle="1" w:styleId="TableGrid690">
    <w:name w:val="Table Grid69"/>
    <w:basedOn w:val="TableNormal"/>
    <w:next w:val="TableGrid"/>
    <w:rsid w:val="00FB07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basedOn w:val="Normal"/>
    <w:rsid w:val="00FB0731"/>
    <w:pPr>
      <w:ind w:left="720" w:right="-720"/>
    </w:pPr>
    <w:rPr>
      <w:color w:val="auto"/>
      <w:sz w:val="24"/>
      <w:szCs w:val="24"/>
    </w:rPr>
  </w:style>
  <w:style w:type="table" w:customStyle="1" w:styleId="TableGrid700">
    <w:name w:val="Table Grid70"/>
    <w:basedOn w:val="TableNormal"/>
    <w:next w:val="TableGrid"/>
    <w:uiPriority w:val="39"/>
    <w:rsid w:val="00FB0731"/>
    <w:rPr>
      <w:rFonts w:ascii="Calibri" w:eastAsiaTheme="minorHAns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0">
    <w:name w:val="Table Grid140"/>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00">
    <w:name w:val="Table Grid130"/>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7">
    <w:name w:val="Table Grid147"/>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00">
    <w:name w:val="Table Grid150"/>
    <w:basedOn w:val="TableNormal"/>
    <w:next w:val="TableGrid"/>
    <w:uiPriority w:val="3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8">
    <w:name w:val="Table Grid158"/>
    <w:basedOn w:val="TableNormal"/>
    <w:next w:val="TableGrid"/>
    <w:uiPriority w:val="3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00">
    <w:name w:val="Table Grid90"/>
    <w:basedOn w:val="TableNormal"/>
    <w:next w:val="TableGrid"/>
    <w:uiPriority w:val="3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00">
    <w:name w:val="Table Grid80"/>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00">
    <w:name w:val="Table Grid100"/>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8">
    <w:name w:val="Table Grid148"/>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9">
    <w:name w:val="Table Grid149"/>
    <w:basedOn w:val="TableNormal"/>
    <w:next w:val="TableGrid"/>
    <w:uiPriority w:val="5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9">
    <w:name w:val="Table Grid159"/>
    <w:basedOn w:val="TableNormal"/>
    <w:next w:val="TableGrid"/>
    <w:uiPriority w:val="39"/>
    <w:rsid w:val="00FB0731"/>
    <w:pPr>
      <w:ind w:firstLine="284"/>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41">
    <w:name w:val="Title41"/>
    <w:basedOn w:val="Normal"/>
    <w:rsid w:val="00FB0731"/>
    <w:pPr>
      <w:spacing w:after="150"/>
    </w:pPr>
    <w:rPr>
      <w:rFonts w:eastAsiaTheme="minorEastAsia"/>
      <w:color w:val="auto"/>
      <w:sz w:val="24"/>
      <w:szCs w:val="24"/>
    </w:rPr>
  </w:style>
  <w:style w:type="character" w:customStyle="1" w:styleId="uficommentbody">
    <w:name w:val="uficommentbody"/>
    <w:basedOn w:val="DefaultParagraphFont"/>
    <w:uiPriority w:val="99"/>
    <w:rsid w:val="00FB0731"/>
  </w:style>
  <w:style w:type="paragraph" w:customStyle="1" w:styleId="chuong">
    <w:name w:val="chuong"/>
    <w:basedOn w:val="Normal"/>
    <w:rsid w:val="00FE159B"/>
    <w:pPr>
      <w:spacing w:after="200"/>
      <w:jc w:val="center"/>
    </w:pPr>
    <w:rPr>
      <w:rFonts w:ascii=".VnUtopiaH" w:hAnsi=".VnUtopiaH"/>
      <w:b/>
      <w:color w:val="auto"/>
      <w:sz w:val="28"/>
      <w:szCs w:val="28"/>
    </w:rPr>
  </w:style>
  <w:style w:type="character" w:customStyle="1" w:styleId="field-content">
    <w:name w:val="field-content"/>
    <w:basedOn w:val="DefaultParagraphFont"/>
    <w:rsid w:val="00EE05A7"/>
  </w:style>
  <w:style w:type="table" w:customStyle="1" w:styleId="LightShading3">
    <w:name w:val="Light Shading3"/>
    <w:basedOn w:val="TableNormal"/>
    <w:next w:val="LightShading"/>
    <w:uiPriority w:val="60"/>
    <w:rsid w:val="0084694E"/>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4">
    <w:name w:val="Grid Table 5 Dark - Accent 24"/>
    <w:basedOn w:val="TableNormal"/>
    <w:next w:val="GridTable5Dark-Accent2"/>
    <w:uiPriority w:val="50"/>
    <w:rsid w:val="0084694E"/>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2">
    <w:name w:val="1 / 1.1 / 1.1.12"/>
    <w:basedOn w:val="NoList"/>
    <w:next w:val="111111"/>
    <w:semiHidden/>
    <w:rsid w:val="0084694E"/>
  </w:style>
  <w:style w:type="table" w:customStyle="1" w:styleId="MediumShading2-Accent113">
    <w:name w:val="Medium Shading 2 - Accent 113"/>
    <w:basedOn w:val="TableNormal"/>
    <w:rsid w:val="0084694E"/>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601">
    <w:name w:val="TableGrid60"/>
    <w:rsid w:val="0084694E"/>
    <w:rPr>
      <w:rFonts w:ascii="Calibri" w:eastAsia="Times New Roman" w:hAnsi="Calibri"/>
      <w:sz w:val="22"/>
      <w:szCs w:val="22"/>
    </w:rPr>
    <w:tblPr>
      <w:tblCellMar>
        <w:top w:w="0" w:type="dxa"/>
        <w:left w:w="0" w:type="dxa"/>
        <w:bottom w:w="0" w:type="dxa"/>
        <w:right w:w="0" w:type="dxa"/>
      </w:tblCellMar>
    </w:tblPr>
  </w:style>
  <w:style w:type="table" w:customStyle="1" w:styleId="TableNormal139">
    <w:name w:val="Table Normal139"/>
    <w:uiPriority w:val="2"/>
    <w:semiHidden/>
    <w:unhideWhenUsed/>
    <w:qFormat/>
    <w:rsid w:val="0084694E"/>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4">
    <w:name w:val="Grid Table 1 Light - Accent 54"/>
    <w:basedOn w:val="TableNormal"/>
    <w:next w:val="GridTable1Light-Accent5"/>
    <w:uiPriority w:val="46"/>
    <w:rsid w:val="0084694E"/>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4">
    <w:name w:val="Grid Table 4 - Accent 24"/>
    <w:basedOn w:val="TableNormal"/>
    <w:next w:val="GridTable4-Accent2"/>
    <w:uiPriority w:val="49"/>
    <w:rsid w:val="0084694E"/>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4">
    <w:name w:val="Grid Table 1 Light - Accent 24"/>
    <w:basedOn w:val="TableNormal"/>
    <w:next w:val="GridTable1Light-Accent2"/>
    <w:uiPriority w:val="46"/>
    <w:rsid w:val="0084694E"/>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3">
    <w:name w:val="Plain Table 113"/>
    <w:basedOn w:val="TableNormal"/>
    <w:next w:val="PlainTable1"/>
    <w:uiPriority w:val="41"/>
    <w:rsid w:val="0084694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5">
    <w:name w:val="Plain Table 15"/>
    <w:basedOn w:val="TableNormal"/>
    <w:next w:val="PlainTable1"/>
    <w:uiPriority w:val="41"/>
    <w:rsid w:val="0084694E"/>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cturecaption3TimesNewRoman6">
    <w:name w:val="Picture caption (3) + Times New Roman6"/>
    <w:aliases w:val="12 pt8,Picture caption (17) + Times New Roman"/>
    <w:basedOn w:val="DefaultParagraphFont"/>
    <w:uiPriority w:val="99"/>
    <w:rsid w:val="0084694E"/>
    <w:rPr>
      <w:rFonts w:ascii="Times New Roman" w:hAnsi="Times New Roman" w:cs="Times New Roman"/>
      <w:i w:val="0"/>
      <w:iCs w:val="0"/>
      <w:sz w:val="24"/>
      <w:szCs w:val="24"/>
      <w:u w:val="none"/>
      <w:shd w:val="clear" w:color="auto" w:fill="FFFFFF"/>
    </w:rPr>
  </w:style>
  <w:style w:type="character" w:customStyle="1" w:styleId="answer">
    <w:name w:val="answer"/>
    <w:basedOn w:val="DefaultParagraphFont"/>
    <w:rsid w:val="0084694E"/>
  </w:style>
  <w:style w:type="table" w:customStyle="1" w:styleId="LightShading4">
    <w:name w:val="Light Shading4"/>
    <w:basedOn w:val="TableNormal"/>
    <w:next w:val="LightShading"/>
    <w:uiPriority w:val="60"/>
    <w:rsid w:val="00B032CE"/>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5">
    <w:name w:val="Grid Table 5 Dark - Accent 25"/>
    <w:basedOn w:val="TableNormal"/>
    <w:next w:val="GridTable5Dark-Accent2"/>
    <w:uiPriority w:val="50"/>
    <w:rsid w:val="00B032CE"/>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3">
    <w:name w:val="1 / 1.1 / 1.1.13"/>
    <w:basedOn w:val="NoList"/>
    <w:next w:val="111111"/>
    <w:semiHidden/>
    <w:rsid w:val="00B032CE"/>
  </w:style>
  <w:style w:type="table" w:customStyle="1" w:styleId="MediumShading2-Accent114">
    <w:name w:val="Medium Shading 2 - Accent 114"/>
    <w:basedOn w:val="TableNormal"/>
    <w:rsid w:val="00B032CE"/>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701">
    <w:name w:val="TableGrid70"/>
    <w:rsid w:val="00B032CE"/>
    <w:rPr>
      <w:rFonts w:ascii="Calibri" w:eastAsia="Times New Roman" w:hAnsi="Calibri"/>
      <w:sz w:val="22"/>
      <w:szCs w:val="22"/>
    </w:rPr>
    <w:tblPr>
      <w:tblCellMar>
        <w:top w:w="0" w:type="dxa"/>
        <w:left w:w="0" w:type="dxa"/>
        <w:bottom w:w="0" w:type="dxa"/>
        <w:right w:w="0" w:type="dxa"/>
      </w:tblCellMar>
    </w:tblPr>
  </w:style>
  <w:style w:type="table" w:customStyle="1" w:styleId="TableNormal140">
    <w:name w:val="Table Normal140"/>
    <w:uiPriority w:val="2"/>
    <w:semiHidden/>
    <w:unhideWhenUsed/>
    <w:qFormat/>
    <w:rsid w:val="00B032CE"/>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5">
    <w:name w:val="Grid Table 1 Light - Accent 55"/>
    <w:basedOn w:val="TableNormal"/>
    <w:next w:val="GridTable1Light-Accent5"/>
    <w:uiPriority w:val="46"/>
    <w:rsid w:val="00B032CE"/>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5">
    <w:name w:val="Grid Table 4 - Accent 25"/>
    <w:basedOn w:val="TableNormal"/>
    <w:next w:val="GridTable4-Accent2"/>
    <w:uiPriority w:val="49"/>
    <w:rsid w:val="00B032CE"/>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5">
    <w:name w:val="Grid Table 1 Light - Accent 25"/>
    <w:basedOn w:val="TableNormal"/>
    <w:next w:val="GridTable1Light-Accent2"/>
    <w:uiPriority w:val="46"/>
    <w:rsid w:val="00B032CE"/>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4">
    <w:name w:val="Plain Table 114"/>
    <w:basedOn w:val="TableNormal"/>
    <w:next w:val="PlainTable1"/>
    <w:uiPriority w:val="41"/>
    <w:rsid w:val="00B032C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6">
    <w:name w:val="Plain Table 16"/>
    <w:basedOn w:val="TableNormal"/>
    <w:next w:val="PlainTable1"/>
    <w:uiPriority w:val="41"/>
    <w:rsid w:val="00B032CE"/>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1">
    <w:name w:val="Unresolved Mention1"/>
    <w:basedOn w:val="DefaultParagraphFont"/>
    <w:uiPriority w:val="99"/>
    <w:semiHidden/>
    <w:unhideWhenUsed/>
    <w:rsid w:val="006B1528"/>
    <w:rPr>
      <w:color w:val="605E5C"/>
      <w:shd w:val="clear" w:color="auto" w:fill="E1DFDD"/>
    </w:rPr>
  </w:style>
  <w:style w:type="paragraph" w:customStyle="1" w:styleId="Normal3">
    <w:name w:val="Normal3"/>
    <w:rsid w:val="00104C77"/>
    <w:rPr>
      <w:rFonts w:eastAsia="Times New Roman"/>
      <w:sz w:val="24"/>
      <w:szCs w:val="24"/>
    </w:rPr>
  </w:style>
  <w:style w:type="table" w:customStyle="1" w:styleId="trongbang1">
    <w:name w:val="trongbang1"/>
    <w:basedOn w:val="TableNormal"/>
    <w:next w:val="TableGrid"/>
    <w:qFormat/>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estiontextmquestiontext">
    <w:name w:val="question_text m_questiontext"/>
    <w:basedOn w:val="DefaultParagraphFont"/>
    <w:rsid w:val="00CE4CCE"/>
  </w:style>
  <w:style w:type="character" w:customStyle="1" w:styleId="questonnopt">
    <w:name w:val="questonnopt"/>
    <w:basedOn w:val="DefaultParagraphFont"/>
    <w:rsid w:val="00CE4CCE"/>
  </w:style>
  <w:style w:type="character" w:customStyle="1" w:styleId="adtext">
    <w:name w:val="adtext"/>
    <w:basedOn w:val="DefaultParagraphFont"/>
    <w:rsid w:val="00CE4CCE"/>
  </w:style>
  <w:style w:type="character" w:customStyle="1" w:styleId="chuongnho">
    <w:name w:val="chuong nho"/>
    <w:basedOn w:val="DefaultParagraphFont"/>
    <w:rsid w:val="00CE4CCE"/>
    <w:rPr>
      <w:rFonts w:ascii=".VnUtopia" w:hAnsi=".VnUtopia"/>
      <w:i/>
      <w:sz w:val="28"/>
      <w:szCs w:val="28"/>
    </w:rPr>
  </w:style>
  <w:style w:type="paragraph" w:customStyle="1" w:styleId="bai">
    <w:name w:val="bai"/>
    <w:basedOn w:val="Normal"/>
    <w:link w:val="baiChar"/>
    <w:rsid w:val="00CE4CCE"/>
    <w:pPr>
      <w:spacing w:before="360" w:after="240"/>
      <w:jc w:val="center"/>
    </w:pPr>
    <w:rPr>
      <w:rFonts w:ascii=".VnTimeH" w:hAnsi=".VnTimeH"/>
      <w:b/>
      <w:color w:val="auto"/>
      <w:sz w:val="24"/>
      <w:szCs w:val="24"/>
    </w:rPr>
  </w:style>
  <w:style w:type="character" w:customStyle="1" w:styleId="bainho">
    <w:name w:val="bai nho"/>
    <w:basedOn w:val="DefaultParagraphFont"/>
    <w:rsid w:val="00CE4CCE"/>
    <w:rPr>
      <w:rFonts w:ascii=".VnTime" w:hAnsi=".VnTime"/>
      <w:i/>
      <w:sz w:val="24"/>
      <w:szCs w:val="24"/>
    </w:rPr>
  </w:style>
  <w:style w:type="paragraph" w:customStyle="1" w:styleId="bangten">
    <w:name w:val="bangten"/>
    <w:basedOn w:val="Normal"/>
    <w:link w:val="bangtenChar"/>
    <w:rsid w:val="00CE4CCE"/>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CE4CCE"/>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CE4CCE"/>
    <w:rPr>
      <w:rFonts w:ascii=".VnTime" w:eastAsia="Times New Roman" w:hAnsi=".VnTime"/>
      <w:sz w:val="24"/>
      <w:szCs w:val="24"/>
    </w:rPr>
  </w:style>
  <w:style w:type="character" w:customStyle="1" w:styleId="bangtenChar">
    <w:name w:val="bangten Char"/>
    <w:basedOn w:val="DefaultParagraphFont"/>
    <w:link w:val="bangten"/>
    <w:rsid w:val="00CE4CCE"/>
    <w:rPr>
      <w:rFonts w:ascii=".VnTime" w:eastAsia="Times New Roman" w:hAnsi=".VnTime"/>
      <w:b/>
      <w:sz w:val="24"/>
      <w:szCs w:val="24"/>
    </w:rPr>
  </w:style>
  <w:style w:type="character" w:customStyle="1" w:styleId="baiChar">
    <w:name w:val="bai Char"/>
    <w:basedOn w:val="DefaultParagraphFont"/>
    <w:link w:val="bai"/>
    <w:rsid w:val="00CE4CCE"/>
    <w:rPr>
      <w:rFonts w:ascii=".VnTimeH" w:eastAsia="Times New Roman" w:hAnsi=".VnTimeH"/>
      <w:b/>
      <w:sz w:val="24"/>
      <w:szCs w:val="24"/>
    </w:rPr>
  </w:style>
  <w:style w:type="table" w:customStyle="1" w:styleId="TableGrid11140">
    <w:name w:val="Table Grid1114"/>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excerpt">
    <w:name w:val="noexcerpt"/>
    <w:basedOn w:val="DefaultParagraphFont"/>
    <w:rsid w:val="00CE4CCE"/>
  </w:style>
  <w:style w:type="table" w:customStyle="1" w:styleId="GridTable4-Accent26">
    <w:name w:val="Grid Table 4 - Accent 26"/>
    <w:basedOn w:val="TableNormal"/>
    <w:next w:val="Grid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
    <w:name w:val="Grid Table 4 - Accent 31"/>
    <w:basedOn w:val="TableNormal"/>
    <w:next w:val="GridTable4-Accent3"/>
    <w:uiPriority w:val="49"/>
    <w:rsid w:val="00CE4CCE"/>
    <w:rPr>
      <w:rFonts w:eastAsia="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211">
    <w:name w:val="Grid Table 4 - Accent 211"/>
    <w:basedOn w:val="TableNormal"/>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UnresolvedMention10">
    <w:name w:val="Unresolved Mention1"/>
    <w:basedOn w:val="DefaultParagraphFont"/>
    <w:uiPriority w:val="99"/>
    <w:semiHidden/>
    <w:unhideWhenUsed/>
    <w:rsid w:val="00CE4CCE"/>
    <w:rPr>
      <w:color w:val="605E5C"/>
      <w:shd w:val="clear" w:color="auto" w:fill="E1DFDD"/>
    </w:rPr>
  </w:style>
  <w:style w:type="table" w:customStyle="1" w:styleId="TableGrid1600">
    <w:name w:val="Table Grid16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0">
    <w:name w:val="Table Grid1310"/>
    <w:basedOn w:val="TableNormal"/>
    <w:next w:val="TableGrid"/>
    <w:uiPriority w:val="39"/>
    <w:rsid w:val="00CE4CCE"/>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6">
    <w:name w:val="Grid Table 1 Light - Accent 26"/>
    <w:basedOn w:val="TableNormal"/>
    <w:next w:val="GridTable1Light-Accent2"/>
    <w:uiPriority w:val="46"/>
    <w:rsid w:val="00CE4CCE"/>
    <w:rPr>
      <w:rFonts w:eastAsia="Times New Roman"/>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11">
    <w:name w:val="Grid Table 4 - Accent 11"/>
    <w:basedOn w:val="TableNormal"/>
    <w:next w:val="GridTable4-Accent1"/>
    <w:uiPriority w:val="49"/>
    <w:rsid w:val="00CE4CCE"/>
    <w:rPr>
      <w:rFonts w:eastAsia="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17">
    <w:name w:val="Plain Table 17"/>
    <w:basedOn w:val="TableNormal"/>
    <w:next w:val="PlainTable1"/>
    <w:uiPriority w:val="41"/>
    <w:rsid w:val="00CE4CC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1">
    <w:name w:val="a1"/>
    <w:basedOn w:val="Heading1"/>
    <w:link w:val="a1Char"/>
    <w:qFormat/>
    <w:rsid w:val="00CE4CCE"/>
    <w:pPr>
      <w:keepNext w:val="0"/>
      <w:spacing w:before="100" w:beforeAutospacing="1" w:after="100" w:afterAutospacing="1"/>
      <w:ind w:left="720" w:hanging="360"/>
      <w:jc w:val="left"/>
    </w:pPr>
    <w:rPr>
      <w:kern w:val="36"/>
      <w:szCs w:val="48"/>
    </w:rPr>
  </w:style>
  <w:style w:type="paragraph" w:customStyle="1" w:styleId="a2">
    <w:name w:val="a2"/>
    <w:basedOn w:val="Heading2"/>
    <w:next w:val="a1"/>
    <w:link w:val="a2Char"/>
    <w:qFormat/>
    <w:rsid w:val="00CE4CCE"/>
    <w:pPr>
      <w:numPr>
        <w:numId w:val="40"/>
      </w:numPr>
      <w:spacing w:before="40" w:line="276" w:lineRule="auto"/>
    </w:pPr>
    <w:rPr>
      <w:bCs w:val="0"/>
      <w:color w:val="2F5496"/>
      <w:sz w:val="26"/>
    </w:rPr>
  </w:style>
  <w:style w:type="character" w:customStyle="1" w:styleId="a1Char">
    <w:name w:val="a1 Char"/>
    <w:basedOn w:val="Heading1Char"/>
    <w:link w:val="a1"/>
    <w:rsid w:val="00CE4CCE"/>
    <w:rPr>
      <w:rFonts w:ascii="Times New Roman" w:eastAsia="Times New Roman" w:hAnsi="Times New Roman" w:cs="Times New Roman"/>
      <w:b/>
      <w:bCs/>
      <w:kern w:val="36"/>
      <w:sz w:val="28"/>
      <w:szCs w:val="48"/>
    </w:rPr>
  </w:style>
  <w:style w:type="paragraph" w:customStyle="1" w:styleId="a3">
    <w:name w:val="a3"/>
    <w:basedOn w:val="Heading3"/>
    <w:link w:val="a3Char"/>
    <w:qFormat/>
    <w:rsid w:val="00CE4CCE"/>
    <w:pPr>
      <w:numPr>
        <w:numId w:val="39"/>
      </w:numPr>
      <w:spacing w:before="40"/>
      <w:jc w:val="left"/>
    </w:pPr>
    <w:rPr>
      <w:b w:val="0"/>
      <w:i/>
      <w:color w:val="1F3763"/>
      <w:sz w:val="26"/>
    </w:rPr>
  </w:style>
  <w:style w:type="character" w:customStyle="1" w:styleId="a2Char">
    <w:name w:val="a2 Char"/>
    <w:basedOn w:val="Heading2Char"/>
    <w:link w:val="a2"/>
    <w:rsid w:val="00CE4CCE"/>
    <w:rPr>
      <w:rFonts w:ascii="Times New Roman" w:eastAsia="Times New Roman" w:hAnsi="Times New Roman" w:cs="Times New Roman"/>
      <w:b/>
      <w:bCs w:val="0"/>
      <w:color w:val="2F5496"/>
      <w:sz w:val="26"/>
      <w:szCs w:val="26"/>
    </w:rPr>
  </w:style>
  <w:style w:type="table" w:customStyle="1" w:styleId="TableGrid12101">
    <w:name w:val="Table Grid1210"/>
    <w:basedOn w:val="TableNormal"/>
    <w:next w:val="TableGrid"/>
    <w:uiPriority w:val="39"/>
    <w:rsid w:val="00CE4CCE"/>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sid w:val="00CE4CCE"/>
    <w:rPr>
      <w:rFonts w:ascii="Times New Roman" w:eastAsia="Times New Roman" w:hAnsi="Times New Roman" w:cs="Times New Roman"/>
      <w:b w:val="0"/>
      <w:bCs w:val="0"/>
      <w:i/>
      <w:color w:val="1F3763"/>
      <w:sz w:val="26"/>
      <w:szCs w:val="24"/>
    </w:rPr>
  </w:style>
  <w:style w:type="paragraph" w:customStyle="1" w:styleId="A4">
    <w:name w:val="A4"/>
    <w:basedOn w:val="Normal"/>
    <w:rsid w:val="00CE4CCE"/>
  </w:style>
  <w:style w:type="table" w:customStyle="1" w:styleId="GridTable5Dark-Accent26">
    <w:name w:val="Grid Table 5 Dark - Accent 26"/>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ListTable4-Accent21">
    <w:name w:val="List Table 4 - Accent 21"/>
    <w:basedOn w:val="TableNormal"/>
    <w:next w:val="List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2201">
    <w:name w:val="Table Grid22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0">
    <w:name w:val="Table Grid1115"/>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1">
    <w:name w:val="Grid Table 4 - Accent 221"/>
    <w:basedOn w:val="TableNormal"/>
    <w:next w:val="Grid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31">
    <w:name w:val="Grid Table 4 - Accent 231"/>
    <w:basedOn w:val="TableNormal"/>
    <w:next w:val="GridTable4-Accent2"/>
    <w:uiPriority w:val="49"/>
    <w:rsid w:val="00CE4CCE"/>
    <w:rPr>
      <w:rFonts w:ascii="Arial" w:eastAsia="Arial" w:hAnsi="Arial"/>
      <w:sz w:val="22"/>
      <w:szCs w:val="22"/>
      <w:lang w:val="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3-Accent21">
    <w:name w:val="List Table 3 - Accent 21"/>
    <w:basedOn w:val="TableNormal"/>
    <w:next w:val="ListTable3-Accent2"/>
    <w:uiPriority w:val="48"/>
    <w:rsid w:val="00CE4CCE"/>
    <w:rPr>
      <w:rFonts w:eastAsia="Times New Roman"/>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eGrid3300">
    <w:name w:val="Table Grid33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1">
    <w:name w:val="Grid Table 4 - Accent 241"/>
    <w:basedOn w:val="TableNormal"/>
    <w:next w:val="Grid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76">
    <w:name w:val="Table Grid176"/>
    <w:basedOn w:val="TableNormal"/>
    <w:next w:val="TableGrid"/>
    <w:uiPriority w:val="39"/>
    <w:rsid w:val="00CE4CCE"/>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0">
    <w:name w:val="Table Grid43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1">
    <w:name w:val="Grid Table 4 - Accent 251"/>
    <w:basedOn w:val="TableNormal"/>
    <w:next w:val="GridTable4-Accent2"/>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2">
    <w:name w:val="Grid Table 4 - Accent 212"/>
    <w:basedOn w:val="TableNormal"/>
    <w:uiPriority w:val="49"/>
    <w:rsid w:val="00CE4CCE"/>
    <w:rPr>
      <w:rFonts w:eastAsia="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61">
    <w:name w:val="Grid Table 4 - Accent 261"/>
    <w:basedOn w:val="TableNormal"/>
    <w:next w:val="GridTable4-Accent2"/>
    <w:uiPriority w:val="49"/>
    <w:rsid w:val="00CE4CCE"/>
    <w:rPr>
      <w:rFonts w:ascii="Arial" w:eastAsia="Arial" w:hAnsi="Arial"/>
      <w:sz w:val="22"/>
      <w:szCs w:val="22"/>
      <w:lang w:val="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5300">
    <w:name w:val="Table Grid53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next w:val="GridTable4-Accent5"/>
    <w:uiPriority w:val="49"/>
    <w:rsid w:val="00CE4CCE"/>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6100">
    <w:name w:val="Table Grid6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1">
    <w:name w:val="Grid Table 5 Dark - Accent 211"/>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717">
    <w:name w:val="Table Grid717"/>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
    <w:name w:val="Table Grid116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1">
    <w:name w:val="Grid Table 5 Dark - Accent 221"/>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814">
    <w:name w:val="Table Grid814"/>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
    <w:name w:val="Table Grid117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
    <w:name w:val="Table Grid21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
    <w:name w:val="Table Grid118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1">
    <w:name w:val="Grid Table 5 Dark - Accent 231"/>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PlainTable115">
    <w:name w:val="Plain Table 115"/>
    <w:basedOn w:val="TableNormal"/>
    <w:next w:val="PlainTable1"/>
    <w:uiPriority w:val="41"/>
    <w:rsid w:val="00CE4CC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100">
    <w:name w:val="Table Grid1410"/>
    <w:basedOn w:val="TableNormal"/>
    <w:next w:val="TableGrid"/>
    <w:uiPriority w:val="39"/>
    <w:rsid w:val="00CE4CCE"/>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00">
    <w:name w:val="Table Grid10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2">
    <w:name w:val="Table Grid119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0">
    <w:name w:val="Table Grid1510"/>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2">
    <w:name w:val="Table Grid1110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1">
    <w:name w:val="Grid Table 5 Dark - Accent 241"/>
    <w:basedOn w:val="TableNormal"/>
    <w:next w:val="GridTable5Dark-Accent2"/>
    <w:uiPriority w:val="50"/>
    <w:rsid w:val="00CE4CCE"/>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66">
    <w:name w:val="Table Grid166"/>
    <w:basedOn w:val="TableNormal"/>
    <w:next w:val="TableGrid"/>
    <w:rsid w:val="00CE4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CE4CCE"/>
    <w:rPr>
      <w:rFonts w:ascii="Calibri" w:eastAsia="Arial"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Text1">
    <w:name w:val="Comment Text1"/>
    <w:basedOn w:val="Normal"/>
    <w:next w:val="CommentText"/>
    <w:uiPriority w:val="99"/>
    <w:semiHidden/>
    <w:qFormat/>
    <w:rsid w:val="00CE4CCE"/>
    <w:rPr>
      <w:rFonts w:ascii=".VnTime" w:hAnsi=".VnTime"/>
      <w:color w:val="auto"/>
      <w:sz w:val="22"/>
      <w:szCs w:val="22"/>
    </w:rPr>
  </w:style>
  <w:style w:type="table" w:customStyle="1" w:styleId="trongbang11">
    <w:name w:val="trongbang11"/>
    <w:basedOn w:val="TableNormal"/>
    <w:next w:val="TableGrid"/>
    <w:qFormat/>
    <w:rsid w:val="00CE4CC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00">
    <w:name w:val="Table Grid3210"/>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100">
    <w:name w:val="Table Grid4210"/>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4">
    <w:name w:val="Table Grid5114"/>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7">
    <w:name w:val="Table Grid617"/>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8">
    <w:name w:val="Table Grid718"/>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5">
    <w:name w:val="Table Grid815"/>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4">
    <w:name w:val="Table Grid914"/>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4">
    <w:name w:val="Table Grid1014"/>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
    <w:name w:val="Table Grid11121"/>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5">
    <w:name w:val="Table Grid1215"/>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4">
    <w:name w:val="Table Grid1314"/>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2">
    <w:name w:val="Table Grid14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2">
    <w:name w:val="Table Grid15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2">
    <w:name w:val="Table Grid16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2">
    <w:name w:val="Table Grid17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0">
    <w:name w:val="Table Grid2112"/>
    <w:basedOn w:val="TableNormal"/>
    <w:uiPriority w:val="59"/>
    <w:qFormat/>
    <w:rsid w:val="00CE4CC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2111">
    <w:name w:val="Grid Table 5 Dark - Accent 2111"/>
    <w:basedOn w:val="TableNormal"/>
    <w:uiPriority w:val="50"/>
    <w:qFormat/>
    <w:rsid w:val="00CE4CCE"/>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3111">
    <w:name w:val="Table Grid13111"/>
    <w:basedOn w:val="TableNormal"/>
    <w:uiPriority w:val="59"/>
    <w:qFormat/>
    <w:rsid w:val="00CE4CCE"/>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511">
    <w:name w:val="Grid Table 1 Light - Accent 511"/>
    <w:basedOn w:val="TableNormal"/>
    <w:uiPriority w:val="46"/>
    <w:qFormat/>
    <w:rsid w:val="00CE4CCE"/>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13">
    <w:name w:val="Grid Table 4 - Accent 213"/>
    <w:basedOn w:val="TableNormal"/>
    <w:uiPriority w:val="49"/>
    <w:qFormat/>
    <w:rsid w:val="00CE4CCE"/>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11">
    <w:name w:val="Grid Table 1 Light - Accent 211"/>
    <w:basedOn w:val="TableNormal"/>
    <w:uiPriority w:val="46"/>
    <w:qFormat/>
    <w:rsid w:val="00CE4CCE"/>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uiPriority w:val="41"/>
    <w:qFormat/>
    <w:rsid w:val="00CE4CCE"/>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1">
    <w:name w:val="Plain Table 121"/>
    <w:basedOn w:val="TableNormal"/>
    <w:uiPriority w:val="41"/>
    <w:qFormat/>
    <w:rsid w:val="00CE4CC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211">
    <w:name w:val="Grid Table 5 Dark - Accent 2211"/>
    <w:basedOn w:val="TableNormal"/>
    <w:next w:val="GridTable5Dark-Accent2"/>
    <w:uiPriority w:val="50"/>
    <w:rsid w:val="00CE4CCE"/>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4">
    <w:name w:val="1 / 1.1 / 1.1.14"/>
    <w:basedOn w:val="NoList"/>
    <w:next w:val="111111"/>
    <w:semiHidden/>
    <w:rsid w:val="00CE4CCE"/>
  </w:style>
  <w:style w:type="table" w:customStyle="1" w:styleId="GridTable4-Accent2211">
    <w:name w:val="Grid Table 4 - Accent 2211"/>
    <w:basedOn w:val="TableNormal"/>
    <w:next w:val="GridTable4-Accent2"/>
    <w:uiPriority w:val="49"/>
    <w:rsid w:val="00CE4CCE"/>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111">
    <w:name w:val="Plain Table 11111"/>
    <w:basedOn w:val="TableNormal"/>
    <w:next w:val="PlainTable1"/>
    <w:uiPriority w:val="41"/>
    <w:rsid w:val="00CE4CCE"/>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51">
    <w:name w:val="Grid Table 5 Dark - Accent 251"/>
    <w:basedOn w:val="TableNormal"/>
    <w:next w:val="GridTable5Dark-Accent2"/>
    <w:uiPriority w:val="50"/>
    <w:rsid w:val="00CE4CC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1Light-Accent531">
    <w:name w:val="Grid Table 1 Light - Accent 531"/>
    <w:basedOn w:val="TableNormal"/>
    <w:next w:val="GridTable1Light-Accent5"/>
    <w:uiPriority w:val="46"/>
    <w:rsid w:val="00CE4CCE"/>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7">
    <w:name w:val="Grid Table 4 - Accent 27"/>
    <w:basedOn w:val="TableNormal"/>
    <w:next w:val="GridTable4-Accent2"/>
    <w:uiPriority w:val="49"/>
    <w:rsid w:val="00CE4CCE"/>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31">
    <w:name w:val="Grid Table 1 Light - Accent 231"/>
    <w:basedOn w:val="TableNormal"/>
    <w:next w:val="GridTable1Light-Accent2"/>
    <w:uiPriority w:val="46"/>
    <w:rsid w:val="00CE4CCE"/>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41">
    <w:name w:val="Plain Table 141"/>
    <w:basedOn w:val="TableNormal"/>
    <w:next w:val="PlainTable1"/>
    <w:uiPriority w:val="41"/>
    <w:rsid w:val="00CE4CC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15">
    <w:name w:val="Table Grid3115"/>
    <w:basedOn w:val="TableNormal"/>
    <w:next w:val="TableGrid"/>
    <w:uiPriority w:val="39"/>
    <w:rsid w:val="00CE4CCE"/>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next w:val="TableGrid"/>
    <w:uiPriority w:val="39"/>
    <w:rsid w:val="00CE4CCE"/>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next w:val="TableGrid"/>
    <w:uiPriority w:val="39"/>
    <w:rsid w:val="00CE4CCE"/>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leNormal"/>
    <w:next w:val="TableGrid"/>
    <w:uiPriority w:val="39"/>
    <w:qFormat/>
    <w:rsid w:val="00CE4CCE"/>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39"/>
    <w:qFormat/>
    <w:rsid w:val="00CE4CCE"/>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6">
    <w:name w:val="Grid Table 1 Light - Accent 56"/>
    <w:basedOn w:val="TableNormal"/>
    <w:next w:val="GridTable1Light-Accent5"/>
    <w:uiPriority w:val="46"/>
    <w:rsid w:val="00CE4CCE"/>
    <w:rPr>
      <w:rFonts w:ascii="Arial" w:eastAsia="Arial" w:hAnsi="Arial"/>
      <w:sz w:val="22"/>
      <w:szCs w:val="22"/>
      <w:lang w:val="vi-V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CE4CC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1">
    <w:name w:val="Grid Table 4 Accent 1"/>
    <w:basedOn w:val="TableNormal"/>
    <w:uiPriority w:val="49"/>
    <w:rsid w:val="00CE4CC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rsid w:val="00CE4CC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CE4CC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4-Accent5">
    <w:name w:val="Grid Table 4 Accent 5"/>
    <w:basedOn w:val="TableNormal"/>
    <w:uiPriority w:val="49"/>
    <w:rsid w:val="00CE4CC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83054">
      <w:bodyDiv w:val="1"/>
      <w:marLeft w:val="0"/>
      <w:marRight w:val="0"/>
      <w:marTop w:val="0"/>
      <w:marBottom w:val="0"/>
      <w:divBdr>
        <w:top w:val="none" w:sz="0" w:space="0" w:color="auto"/>
        <w:left w:val="none" w:sz="0" w:space="0" w:color="auto"/>
        <w:bottom w:val="none" w:sz="0" w:space="0" w:color="auto"/>
        <w:right w:val="none" w:sz="0" w:space="0" w:color="auto"/>
      </w:divBdr>
    </w:div>
    <w:div w:id="46223810">
      <w:bodyDiv w:val="1"/>
      <w:marLeft w:val="0"/>
      <w:marRight w:val="0"/>
      <w:marTop w:val="0"/>
      <w:marBottom w:val="0"/>
      <w:divBdr>
        <w:top w:val="none" w:sz="0" w:space="0" w:color="auto"/>
        <w:left w:val="none" w:sz="0" w:space="0" w:color="auto"/>
        <w:bottom w:val="none" w:sz="0" w:space="0" w:color="auto"/>
        <w:right w:val="none" w:sz="0" w:space="0" w:color="auto"/>
      </w:divBdr>
    </w:div>
    <w:div w:id="69546551">
      <w:bodyDiv w:val="1"/>
      <w:marLeft w:val="0"/>
      <w:marRight w:val="0"/>
      <w:marTop w:val="0"/>
      <w:marBottom w:val="0"/>
      <w:divBdr>
        <w:top w:val="none" w:sz="0" w:space="0" w:color="auto"/>
        <w:left w:val="none" w:sz="0" w:space="0" w:color="auto"/>
        <w:bottom w:val="none" w:sz="0" w:space="0" w:color="auto"/>
        <w:right w:val="none" w:sz="0" w:space="0" w:color="auto"/>
      </w:divBdr>
    </w:div>
    <w:div w:id="72047082">
      <w:bodyDiv w:val="1"/>
      <w:marLeft w:val="0"/>
      <w:marRight w:val="0"/>
      <w:marTop w:val="0"/>
      <w:marBottom w:val="0"/>
      <w:divBdr>
        <w:top w:val="none" w:sz="0" w:space="0" w:color="auto"/>
        <w:left w:val="none" w:sz="0" w:space="0" w:color="auto"/>
        <w:bottom w:val="none" w:sz="0" w:space="0" w:color="auto"/>
        <w:right w:val="none" w:sz="0" w:space="0" w:color="auto"/>
      </w:divBdr>
    </w:div>
    <w:div w:id="80183051">
      <w:bodyDiv w:val="1"/>
      <w:marLeft w:val="0"/>
      <w:marRight w:val="0"/>
      <w:marTop w:val="0"/>
      <w:marBottom w:val="0"/>
      <w:divBdr>
        <w:top w:val="none" w:sz="0" w:space="0" w:color="auto"/>
        <w:left w:val="none" w:sz="0" w:space="0" w:color="auto"/>
        <w:bottom w:val="none" w:sz="0" w:space="0" w:color="auto"/>
        <w:right w:val="none" w:sz="0" w:space="0" w:color="auto"/>
      </w:divBdr>
    </w:div>
    <w:div w:id="83842333">
      <w:bodyDiv w:val="1"/>
      <w:marLeft w:val="0"/>
      <w:marRight w:val="0"/>
      <w:marTop w:val="0"/>
      <w:marBottom w:val="0"/>
      <w:divBdr>
        <w:top w:val="none" w:sz="0" w:space="0" w:color="auto"/>
        <w:left w:val="none" w:sz="0" w:space="0" w:color="auto"/>
        <w:bottom w:val="none" w:sz="0" w:space="0" w:color="auto"/>
        <w:right w:val="none" w:sz="0" w:space="0" w:color="auto"/>
      </w:divBdr>
    </w:div>
    <w:div w:id="85342969">
      <w:bodyDiv w:val="1"/>
      <w:marLeft w:val="0"/>
      <w:marRight w:val="0"/>
      <w:marTop w:val="0"/>
      <w:marBottom w:val="0"/>
      <w:divBdr>
        <w:top w:val="none" w:sz="0" w:space="0" w:color="auto"/>
        <w:left w:val="none" w:sz="0" w:space="0" w:color="auto"/>
        <w:bottom w:val="none" w:sz="0" w:space="0" w:color="auto"/>
        <w:right w:val="none" w:sz="0" w:space="0" w:color="auto"/>
      </w:divBdr>
    </w:div>
    <w:div w:id="129252421">
      <w:bodyDiv w:val="1"/>
      <w:marLeft w:val="0"/>
      <w:marRight w:val="0"/>
      <w:marTop w:val="0"/>
      <w:marBottom w:val="0"/>
      <w:divBdr>
        <w:top w:val="none" w:sz="0" w:space="0" w:color="auto"/>
        <w:left w:val="none" w:sz="0" w:space="0" w:color="auto"/>
        <w:bottom w:val="none" w:sz="0" w:space="0" w:color="auto"/>
        <w:right w:val="none" w:sz="0" w:space="0" w:color="auto"/>
      </w:divBdr>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151802879">
      <w:bodyDiv w:val="1"/>
      <w:marLeft w:val="0"/>
      <w:marRight w:val="0"/>
      <w:marTop w:val="0"/>
      <w:marBottom w:val="0"/>
      <w:divBdr>
        <w:top w:val="none" w:sz="0" w:space="0" w:color="auto"/>
        <w:left w:val="none" w:sz="0" w:space="0" w:color="auto"/>
        <w:bottom w:val="none" w:sz="0" w:space="0" w:color="auto"/>
        <w:right w:val="none" w:sz="0" w:space="0" w:color="auto"/>
      </w:divBdr>
    </w:div>
    <w:div w:id="167060638">
      <w:bodyDiv w:val="1"/>
      <w:marLeft w:val="0"/>
      <w:marRight w:val="0"/>
      <w:marTop w:val="0"/>
      <w:marBottom w:val="0"/>
      <w:divBdr>
        <w:top w:val="none" w:sz="0" w:space="0" w:color="auto"/>
        <w:left w:val="none" w:sz="0" w:space="0" w:color="auto"/>
        <w:bottom w:val="none" w:sz="0" w:space="0" w:color="auto"/>
        <w:right w:val="none" w:sz="0" w:space="0" w:color="auto"/>
      </w:divBdr>
    </w:div>
    <w:div w:id="171532739">
      <w:bodyDiv w:val="1"/>
      <w:marLeft w:val="0"/>
      <w:marRight w:val="0"/>
      <w:marTop w:val="0"/>
      <w:marBottom w:val="0"/>
      <w:divBdr>
        <w:top w:val="none" w:sz="0" w:space="0" w:color="auto"/>
        <w:left w:val="none" w:sz="0" w:space="0" w:color="auto"/>
        <w:bottom w:val="none" w:sz="0" w:space="0" w:color="auto"/>
        <w:right w:val="none" w:sz="0" w:space="0" w:color="auto"/>
      </w:divBdr>
    </w:div>
    <w:div w:id="171919468">
      <w:bodyDiv w:val="1"/>
      <w:marLeft w:val="0"/>
      <w:marRight w:val="0"/>
      <w:marTop w:val="0"/>
      <w:marBottom w:val="0"/>
      <w:divBdr>
        <w:top w:val="none" w:sz="0" w:space="0" w:color="auto"/>
        <w:left w:val="none" w:sz="0" w:space="0" w:color="auto"/>
        <w:bottom w:val="none" w:sz="0" w:space="0" w:color="auto"/>
        <w:right w:val="none" w:sz="0" w:space="0" w:color="auto"/>
      </w:divBdr>
    </w:div>
    <w:div w:id="243684442">
      <w:bodyDiv w:val="1"/>
      <w:marLeft w:val="0"/>
      <w:marRight w:val="0"/>
      <w:marTop w:val="0"/>
      <w:marBottom w:val="0"/>
      <w:divBdr>
        <w:top w:val="none" w:sz="0" w:space="0" w:color="auto"/>
        <w:left w:val="none" w:sz="0" w:space="0" w:color="auto"/>
        <w:bottom w:val="none" w:sz="0" w:space="0" w:color="auto"/>
        <w:right w:val="none" w:sz="0" w:space="0" w:color="auto"/>
      </w:divBdr>
    </w:div>
    <w:div w:id="350031700">
      <w:bodyDiv w:val="1"/>
      <w:marLeft w:val="0"/>
      <w:marRight w:val="0"/>
      <w:marTop w:val="0"/>
      <w:marBottom w:val="0"/>
      <w:divBdr>
        <w:top w:val="none" w:sz="0" w:space="0" w:color="auto"/>
        <w:left w:val="none" w:sz="0" w:space="0" w:color="auto"/>
        <w:bottom w:val="none" w:sz="0" w:space="0" w:color="auto"/>
        <w:right w:val="none" w:sz="0" w:space="0" w:color="auto"/>
      </w:divBdr>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359823971">
      <w:bodyDiv w:val="1"/>
      <w:marLeft w:val="0"/>
      <w:marRight w:val="0"/>
      <w:marTop w:val="0"/>
      <w:marBottom w:val="0"/>
      <w:divBdr>
        <w:top w:val="none" w:sz="0" w:space="0" w:color="auto"/>
        <w:left w:val="none" w:sz="0" w:space="0" w:color="auto"/>
        <w:bottom w:val="none" w:sz="0" w:space="0" w:color="auto"/>
        <w:right w:val="none" w:sz="0" w:space="0" w:color="auto"/>
      </w:divBdr>
      <w:divsChild>
        <w:div w:id="594633455">
          <w:marLeft w:val="4125"/>
          <w:marRight w:val="0"/>
          <w:marTop w:val="0"/>
          <w:marBottom w:val="0"/>
          <w:divBdr>
            <w:top w:val="none" w:sz="0" w:space="0" w:color="auto"/>
            <w:left w:val="none" w:sz="0" w:space="0" w:color="auto"/>
            <w:bottom w:val="none" w:sz="0" w:space="0" w:color="auto"/>
            <w:right w:val="none" w:sz="0" w:space="0" w:color="auto"/>
          </w:divBdr>
          <w:divsChild>
            <w:div w:id="595408115">
              <w:marLeft w:val="0"/>
              <w:marRight w:val="0"/>
              <w:marTop w:val="0"/>
              <w:marBottom w:val="0"/>
              <w:divBdr>
                <w:top w:val="none" w:sz="0" w:space="0" w:color="auto"/>
                <w:left w:val="none" w:sz="0" w:space="0" w:color="auto"/>
                <w:bottom w:val="none" w:sz="0" w:space="0" w:color="auto"/>
                <w:right w:val="none" w:sz="0" w:space="0" w:color="auto"/>
              </w:divBdr>
              <w:divsChild>
                <w:div w:id="904219544">
                  <w:marLeft w:val="0"/>
                  <w:marRight w:val="0"/>
                  <w:marTop w:val="0"/>
                  <w:marBottom w:val="0"/>
                  <w:divBdr>
                    <w:top w:val="none" w:sz="0" w:space="0" w:color="auto"/>
                    <w:left w:val="none" w:sz="0" w:space="0" w:color="auto"/>
                    <w:bottom w:val="none" w:sz="0" w:space="0" w:color="auto"/>
                    <w:right w:val="none" w:sz="0" w:space="0" w:color="auto"/>
                  </w:divBdr>
                  <w:divsChild>
                    <w:div w:id="1507597619">
                      <w:marLeft w:val="0"/>
                      <w:marRight w:val="0"/>
                      <w:marTop w:val="0"/>
                      <w:marBottom w:val="0"/>
                      <w:divBdr>
                        <w:top w:val="none" w:sz="0" w:space="0" w:color="auto"/>
                        <w:left w:val="none" w:sz="0" w:space="0" w:color="auto"/>
                        <w:bottom w:val="none" w:sz="0" w:space="0" w:color="auto"/>
                        <w:right w:val="none" w:sz="0" w:space="0" w:color="auto"/>
                      </w:divBdr>
                      <w:divsChild>
                        <w:div w:id="1417676563">
                          <w:marLeft w:val="0"/>
                          <w:marRight w:val="0"/>
                          <w:marTop w:val="0"/>
                          <w:marBottom w:val="150"/>
                          <w:divBdr>
                            <w:top w:val="none" w:sz="0" w:space="0" w:color="auto"/>
                            <w:left w:val="none" w:sz="0" w:space="0" w:color="auto"/>
                            <w:bottom w:val="none" w:sz="0" w:space="0" w:color="auto"/>
                            <w:right w:val="none" w:sz="0" w:space="0" w:color="auto"/>
                          </w:divBdr>
                        </w:div>
                        <w:div w:id="1874880040">
                          <w:marLeft w:val="38"/>
                          <w:marRight w:val="38"/>
                          <w:marTop w:val="0"/>
                          <w:marBottom w:val="150"/>
                          <w:divBdr>
                            <w:top w:val="none" w:sz="0" w:space="0" w:color="auto"/>
                            <w:left w:val="none" w:sz="0" w:space="0" w:color="auto"/>
                            <w:bottom w:val="none" w:sz="0" w:space="0" w:color="auto"/>
                            <w:right w:val="none" w:sz="0" w:space="0" w:color="auto"/>
                          </w:divBdr>
                          <w:divsChild>
                            <w:div w:id="2098746634">
                              <w:marLeft w:val="0"/>
                              <w:marRight w:val="0"/>
                              <w:marTop w:val="0"/>
                              <w:marBottom w:val="0"/>
                              <w:divBdr>
                                <w:top w:val="none" w:sz="0" w:space="0" w:color="auto"/>
                                <w:left w:val="none" w:sz="0" w:space="0" w:color="auto"/>
                                <w:bottom w:val="none" w:sz="0" w:space="0" w:color="auto"/>
                                <w:right w:val="none" w:sz="0" w:space="0" w:color="auto"/>
                              </w:divBdr>
                              <w:divsChild>
                                <w:div w:id="913390426">
                                  <w:marLeft w:val="0"/>
                                  <w:marRight w:val="0"/>
                                  <w:marTop w:val="0"/>
                                  <w:marBottom w:val="0"/>
                                  <w:divBdr>
                                    <w:top w:val="none" w:sz="0" w:space="0" w:color="auto"/>
                                    <w:left w:val="none" w:sz="0" w:space="0" w:color="auto"/>
                                    <w:bottom w:val="none" w:sz="0" w:space="0" w:color="auto"/>
                                    <w:right w:val="none" w:sz="0" w:space="0" w:color="auto"/>
                                  </w:divBdr>
                                </w:div>
                                <w:div w:id="2004431692">
                                  <w:marLeft w:val="0"/>
                                  <w:marRight w:val="0"/>
                                  <w:marTop w:val="0"/>
                                  <w:marBottom w:val="0"/>
                                  <w:divBdr>
                                    <w:top w:val="none" w:sz="0" w:space="0" w:color="auto"/>
                                    <w:left w:val="none" w:sz="0" w:space="0" w:color="auto"/>
                                    <w:bottom w:val="none" w:sz="0" w:space="0" w:color="auto"/>
                                    <w:right w:val="none" w:sz="0" w:space="0" w:color="auto"/>
                                  </w:divBdr>
                                  <w:divsChild>
                                    <w:div w:id="1834486638">
                                      <w:marLeft w:val="0"/>
                                      <w:marRight w:val="0"/>
                                      <w:marTop w:val="0"/>
                                      <w:marBottom w:val="0"/>
                                      <w:divBdr>
                                        <w:top w:val="none" w:sz="0" w:space="0" w:color="auto"/>
                                        <w:left w:val="none" w:sz="0" w:space="0" w:color="auto"/>
                                        <w:bottom w:val="none" w:sz="0" w:space="0" w:color="auto"/>
                                        <w:right w:val="none" w:sz="0" w:space="0" w:color="auto"/>
                                      </w:divBdr>
                                      <w:divsChild>
                                        <w:div w:id="8284513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48877453">
                          <w:marLeft w:val="38"/>
                          <w:marRight w:val="38"/>
                          <w:marTop w:val="0"/>
                          <w:marBottom w:val="150"/>
                          <w:divBdr>
                            <w:top w:val="none" w:sz="0" w:space="0" w:color="auto"/>
                            <w:left w:val="none" w:sz="0" w:space="0" w:color="auto"/>
                            <w:bottom w:val="none" w:sz="0" w:space="0" w:color="auto"/>
                            <w:right w:val="none" w:sz="0" w:space="0" w:color="auto"/>
                          </w:divBdr>
                          <w:divsChild>
                            <w:div w:id="1039009569">
                              <w:marLeft w:val="0"/>
                              <w:marRight w:val="0"/>
                              <w:marTop w:val="0"/>
                              <w:marBottom w:val="0"/>
                              <w:divBdr>
                                <w:top w:val="none" w:sz="0" w:space="0" w:color="auto"/>
                                <w:left w:val="none" w:sz="0" w:space="0" w:color="auto"/>
                                <w:bottom w:val="none" w:sz="0" w:space="0" w:color="auto"/>
                                <w:right w:val="none" w:sz="0" w:space="0" w:color="auto"/>
                              </w:divBdr>
                              <w:divsChild>
                                <w:div w:id="199166284">
                                  <w:marLeft w:val="0"/>
                                  <w:marRight w:val="0"/>
                                  <w:marTop w:val="0"/>
                                  <w:marBottom w:val="0"/>
                                  <w:divBdr>
                                    <w:top w:val="none" w:sz="0" w:space="0" w:color="auto"/>
                                    <w:left w:val="none" w:sz="0" w:space="0" w:color="auto"/>
                                    <w:bottom w:val="none" w:sz="0" w:space="0" w:color="auto"/>
                                    <w:right w:val="none" w:sz="0" w:space="0" w:color="auto"/>
                                  </w:divBdr>
                                  <w:divsChild>
                                    <w:div w:id="1714233703">
                                      <w:marLeft w:val="0"/>
                                      <w:marRight w:val="0"/>
                                      <w:marTop w:val="0"/>
                                      <w:marBottom w:val="0"/>
                                      <w:divBdr>
                                        <w:top w:val="none" w:sz="0" w:space="0" w:color="auto"/>
                                        <w:left w:val="none" w:sz="0" w:space="0" w:color="auto"/>
                                        <w:bottom w:val="none" w:sz="0" w:space="0" w:color="auto"/>
                                        <w:right w:val="none" w:sz="0" w:space="0" w:color="auto"/>
                                      </w:divBdr>
                                      <w:divsChild>
                                        <w:div w:id="76711933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232232757">
                          <w:marLeft w:val="38"/>
                          <w:marRight w:val="38"/>
                          <w:marTop w:val="0"/>
                          <w:marBottom w:val="150"/>
                          <w:divBdr>
                            <w:top w:val="none" w:sz="0" w:space="0" w:color="auto"/>
                            <w:left w:val="none" w:sz="0" w:space="0" w:color="auto"/>
                            <w:bottom w:val="none" w:sz="0" w:space="0" w:color="auto"/>
                            <w:right w:val="none" w:sz="0" w:space="0" w:color="auto"/>
                          </w:divBdr>
                          <w:divsChild>
                            <w:div w:id="928195592">
                              <w:marLeft w:val="0"/>
                              <w:marRight w:val="0"/>
                              <w:marTop w:val="0"/>
                              <w:marBottom w:val="0"/>
                              <w:divBdr>
                                <w:top w:val="none" w:sz="0" w:space="0" w:color="auto"/>
                                <w:left w:val="none" w:sz="0" w:space="0" w:color="auto"/>
                                <w:bottom w:val="none" w:sz="0" w:space="0" w:color="auto"/>
                                <w:right w:val="none" w:sz="0" w:space="0" w:color="auto"/>
                              </w:divBdr>
                              <w:divsChild>
                                <w:div w:id="750128914">
                                  <w:marLeft w:val="0"/>
                                  <w:marRight w:val="0"/>
                                  <w:marTop w:val="0"/>
                                  <w:marBottom w:val="0"/>
                                  <w:divBdr>
                                    <w:top w:val="none" w:sz="0" w:space="0" w:color="auto"/>
                                    <w:left w:val="none" w:sz="0" w:space="0" w:color="auto"/>
                                    <w:bottom w:val="none" w:sz="0" w:space="0" w:color="auto"/>
                                    <w:right w:val="none" w:sz="0" w:space="0" w:color="auto"/>
                                  </w:divBdr>
                                </w:div>
                                <w:div w:id="596985315">
                                  <w:marLeft w:val="0"/>
                                  <w:marRight w:val="0"/>
                                  <w:marTop w:val="0"/>
                                  <w:marBottom w:val="0"/>
                                  <w:divBdr>
                                    <w:top w:val="none" w:sz="0" w:space="0" w:color="auto"/>
                                    <w:left w:val="none" w:sz="0" w:space="0" w:color="auto"/>
                                    <w:bottom w:val="none" w:sz="0" w:space="0" w:color="auto"/>
                                    <w:right w:val="none" w:sz="0" w:space="0" w:color="auto"/>
                                  </w:divBdr>
                                  <w:divsChild>
                                    <w:div w:id="1934243334">
                                      <w:marLeft w:val="0"/>
                                      <w:marRight w:val="0"/>
                                      <w:marTop w:val="0"/>
                                      <w:marBottom w:val="0"/>
                                      <w:divBdr>
                                        <w:top w:val="none" w:sz="0" w:space="0" w:color="auto"/>
                                        <w:left w:val="none" w:sz="0" w:space="0" w:color="auto"/>
                                        <w:bottom w:val="none" w:sz="0" w:space="0" w:color="auto"/>
                                        <w:right w:val="none" w:sz="0" w:space="0" w:color="auto"/>
                                      </w:divBdr>
                                      <w:divsChild>
                                        <w:div w:id="112415177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5453361">
                          <w:marLeft w:val="38"/>
                          <w:marRight w:val="38"/>
                          <w:marTop w:val="0"/>
                          <w:marBottom w:val="150"/>
                          <w:divBdr>
                            <w:top w:val="none" w:sz="0" w:space="0" w:color="auto"/>
                            <w:left w:val="none" w:sz="0" w:space="0" w:color="auto"/>
                            <w:bottom w:val="none" w:sz="0" w:space="0" w:color="auto"/>
                            <w:right w:val="none" w:sz="0" w:space="0" w:color="auto"/>
                          </w:divBdr>
                          <w:divsChild>
                            <w:div w:id="1677346137">
                              <w:marLeft w:val="0"/>
                              <w:marRight w:val="0"/>
                              <w:marTop w:val="0"/>
                              <w:marBottom w:val="0"/>
                              <w:divBdr>
                                <w:top w:val="none" w:sz="0" w:space="0" w:color="auto"/>
                                <w:left w:val="none" w:sz="0" w:space="0" w:color="auto"/>
                                <w:bottom w:val="none" w:sz="0" w:space="0" w:color="auto"/>
                                <w:right w:val="none" w:sz="0" w:space="0" w:color="auto"/>
                              </w:divBdr>
                              <w:divsChild>
                                <w:div w:id="1777602650">
                                  <w:marLeft w:val="0"/>
                                  <w:marRight w:val="0"/>
                                  <w:marTop w:val="0"/>
                                  <w:marBottom w:val="0"/>
                                  <w:divBdr>
                                    <w:top w:val="none" w:sz="0" w:space="0" w:color="auto"/>
                                    <w:left w:val="none" w:sz="0" w:space="0" w:color="auto"/>
                                    <w:bottom w:val="none" w:sz="0" w:space="0" w:color="auto"/>
                                    <w:right w:val="none" w:sz="0" w:space="0" w:color="auto"/>
                                  </w:divBdr>
                                  <w:divsChild>
                                    <w:div w:id="1009451514">
                                      <w:marLeft w:val="0"/>
                                      <w:marRight w:val="0"/>
                                      <w:marTop w:val="0"/>
                                      <w:marBottom w:val="0"/>
                                      <w:divBdr>
                                        <w:top w:val="none" w:sz="0" w:space="0" w:color="auto"/>
                                        <w:left w:val="none" w:sz="0" w:space="0" w:color="auto"/>
                                        <w:bottom w:val="none" w:sz="0" w:space="0" w:color="auto"/>
                                        <w:right w:val="none" w:sz="0" w:space="0" w:color="auto"/>
                                      </w:divBdr>
                                      <w:divsChild>
                                        <w:div w:id="16036046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57712512">
                          <w:marLeft w:val="38"/>
                          <w:marRight w:val="38"/>
                          <w:marTop w:val="0"/>
                          <w:marBottom w:val="150"/>
                          <w:divBdr>
                            <w:top w:val="none" w:sz="0" w:space="0" w:color="auto"/>
                            <w:left w:val="none" w:sz="0" w:space="0" w:color="auto"/>
                            <w:bottom w:val="none" w:sz="0" w:space="0" w:color="auto"/>
                            <w:right w:val="none" w:sz="0" w:space="0" w:color="auto"/>
                          </w:divBdr>
                          <w:divsChild>
                            <w:div w:id="1512913100">
                              <w:marLeft w:val="0"/>
                              <w:marRight w:val="0"/>
                              <w:marTop w:val="0"/>
                              <w:marBottom w:val="0"/>
                              <w:divBdr>
                                <w:top w:val="none" w:sz="0" w:space="0" w:color="auto"/>
                                <w:left w:val="none" w:sz="0" w:space="0" w:color="auto"/>
                                <w:bottom w:val="none" w:sz="0" w:space="0" w:color="auto"/>
                                <w:right w:val="none" w:sz="0" w:space="0" w:color="auto"/>
                              </w:divBdr>
                              <w:divsChild>
                                <w:div w:id="337007914">
                                  <w:marLeft w:val="0"/>
                                  <w:marRight w:val="0"/>
                                  <w:marTop w:val="0"/>
                                  <w:marBottom w:val="0"/>
                                  <w:divBdr>
                                    <w:top w:val="none" w:sz="0" w:space="0" w:color="auto"/>
                                    <w:left w:val="none" w:sz="0" w:space="0" w:color="auto"/>
                                    <w:bottom w:val="none" w:sz="0" w:space="0" w:color="auto"/>
                                    <w:right w:val="none" w:sz="0" w:space="0" w:color="auto"/>
                                  </w:divBdr>
                                </w:div>
                                <w:div w:id="919412363">
                                  <w:marLeft w:val="0"/>
                                  <w:marRight w:val="0"/>
                                  <w:marTop w:val="0"/>
                                  <w:marBottom w:val="0"/>
                                  <w:divBdr>
                                    <w:top w:val="none" w:sz="0" w:space="0" w:color="auto"/>
                                    <w:left w:val="none" w:sz="0" w:space="0" w:color="auto"/>
                                    <w:bottom w:val="none" w:sz="0" w:space="0" w:color="auto"/>
                                    <w:right w:val="none" w:sz="0" w:space="0" w:color="auto"/>
                                  </w:divBdr>
                                  <w:divsChild>
                                    <w:div w:id="532231333">
                                      <w:marLeft w:val="0"/>
                                      <w:marRight w:val="0"/>
                                      <w:marTop w:val="0"/>
                                      <w:marBottom w:val="0"/>
                                      <w:divBdr>
                                        <w:top w:val="none" w:sz="0" w:space="0" w:color="auto"/>
                                        <w:left w:val="none" w:sz="0" w:space="0" w:color="auto"/>
                                        <w:bottom w:val="none" w:sz="0" w:space="0" w:color="auto"/>
                                        <w:right w:val="none" w:sz="0" w:space="0" w:color="auto"/>
                                      </w:divBdr>
                                      <w:divsChild>
                                        <w:div w:id="13538036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602578">
                          <w:marLeft w:val="38"/>
                          <w:marRight w:val="38"/>
                          <w:marTop w:val="0"/>
                          <w:marBottom w:val="150"/>
                          <w:divBdr>
                            <w:top w:val="none" w:sz="0" w:space="0" w:color="auto"/>
                            <w:left w:val="none" w:sz="0" w:space="0" w:color="auto"/>
                            <w:bottom w:val="none" w:sz="0" w:space="0" w:color="auto"/>
                            <w:right w:val="none" w:sz="0" w:space="0" w:color="auto"/>
                          </w:divBdr>
                          <w:divsChild>
                            <w:div w:id="2021393425">
                              <w:marLeft w:val="0"/>
                              <w:marRight w:val="0"/>
                              <w:marTop w:val="0"/>
                              <w:marBottom w:val="0"/>
                              <w:divBdr>
                                <w:top w:val="none" w:sz="0" w:space="0" w:color="auto"/>
                                <w:left w:val="none" w:sz="0" w:space="0" w:color="auto"/>
                                <w:bottom w:val="none" w:sz="0" w:space="0" w:color="auto"/>
                                <w:right w:val="none" w:sz="0" w:space="0" w:color="auto"/>
                              </w:divBdr>
                              <w:divsChild>
                                <w:div w:id="2122798478">
                                  <w:marLeft w:val="0"/>
                                  <w:marRight w:val="0"/>
                                  <w:marTop w:val="0"/>
                                  <w:marBottom w:val="0"/>
                                  <w:divBdr>
                                    <w:top w:val="none" w:sz="0" w:space="0" w:color="auto"/>
                                    <w:left w:val="none" w:sz="0" w:space="0" w:color="auto"/>
                                    <w:bottom w:val="none" w:sz="0" w:space="0" w:color="auto"/>
                                    <w:right w:val="none" w:sz="0" w:space="0" w:color="auto"/>
                                  </w:divBdr>
                                </w:div>
                                <w:div w:id="2147355505">
                                  <w:marLeft w:val="0"/>
                                  <w:marRight w:val="0"/>
                                  <w:marTop w:val="0"/>
                                  <w:marBottom w:val="0"/>
                                  <w:divBdr>
                                    <w:top w:val="none" w:sz="0" w:space="0" w:color="auto"/>
                                    <w:left w:val="none" w:sz="0" w:space="0" w:color="auto"/>
                                    <w:bottom w:val="none" w:sz="0" w:space="0" w:color="auto"/>
                                    <w:right w:val="none" w:sz="0" w:space="0" w:color="auto"/>
                                  </w:divBdr>
                                  <w:divsChild>
                                    <w:div w:id="1248877951">
                                      <w:marLeft w:val="0"/>
                                      <w:marRight w:val="0"/>
                                      <w:marTop w:val="0"/>
                                      <w:marBottom w:val="0"/>
                                      <w:divBdr>
                                        <w:top w:val="none" w:sz="0" w:space="0" w:color="auto"/>
                                        <w:left w:val="none" w:sz="0" w:space="0" w:color="auto"/>
                                        <w:bottom w:val="none" w:sz="0" w:space="0" w:color="auto"/>
                                        <w:right w:val="none" w:sz="0" w:space="0" w:color="auto"/>
                                      </w:divBdr>
                                      <w:divsChild>
                                        <w:div w:id="92761445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3281283">
              <w:marLeft w:val="0"/>
              <w:marRight w:val="0"/>
              <w:marTop w:val="0"/>
              <w:marBottom w:val="0"/>
              <w:divBdr>
                <w:top w:val="none" w:sz="0" w:space="0" w:color="auto"/>
                <w:left w:val="none" w:sz="0" w:space="0" w:color="auto"/>
                <w:bottom w:val="none" w:sz="0" w:space="0" w:color="auto"/>
                <w:right w:val="none" w:sz="0" w:space="0" w:color="auto"/>
              </w:divBdr>
            </w:div>
            <w:div w:id="772434663">
              <w:marLeft w:val="0"/>
              <w:marRight w:val="0"/>
              <w:marTop w:val="600"/>
              <w:marBottom w:val="0"/>
              <w:divBdr>
                <w:top w:val="none" w:sz="0" w:space="0" w:color="auto"/>
                <w:left w:val="none" w:sz="0" w:space="0" w:color="auto"/>
                <w:bottom w:val="none" w:sz="0" w:space="0" w:color="auto"/>
                <w:right w:val="none" w:sz="0" w:space="0" w:color="auto"/>
              </w:divBdr>
              <w:divsChild>
                <w:div w:id="1230074290">
                  <w:marLeft w:val="0"/>
                  <w:marRight w:val="0"/>
                  <w:marTop w:val="0"/>
                  <w:marBottom w:val="0"/>
                  <w:divBdr>
                    <w:top w:val="none" w:sz="0" w:space="0" w:color="auto"/>
                    <w:left w:val="none" w:sz="0" w:space="0" w:color="auto"/>
                    <w:bottom w:val="none" w:sz="0" w:space="0" w:color="auto"/>
                    <w:right w:val="none" w:sz="0" w:space="0" w:color="auto"/>
                  </w:divBdr>
                  <w:divsChild>
                    <w:div w:id="129443271">
                      <w:marLeft w:val="0"/>
                      <w:marRight w:val="0"/>
                      <w:marTop w:val="0"/>
                      <w:marBottom w:val="0"/>
                      <w:divBdr>
                        <w:top w:val="none" w:sz="0" w:space="0" w:color="auto"/>
                        <w:left w:val="none" w:sz="0" w:space="0" w:color="auto"/>
                        <w:bottom w:val="none" w:sz="0" w:space="0" w:color="auto"/>
                        <w:right w:val="none" w:sz="0" w:space="0" w:color="auto"/>
                      </w:divBdr>
                    </w:div>
                  </w:divsChild>
                </w:div>
                <w:div w:id="167865309">
                  <w:marLeft w:val="0"/>
                  <w:marRight w:val="0"/>
                  <w:marTop w:val="0"/>
                  <w:marBottom w:val="0"/>
                  <w:divBdr>
                    <w:top w:val="none" w:sz="0" w:space="0" w:color="auto"/>
                    <w:left w:val="none" w:sz="0" w:space="0" w:color="auto"/>
                    <w:bottom w:val="none" w:sz="0" w:space="0" w:color="auto"/>
                    <w:right w:val="none" w:sz="0" w:space="0" w:color="auto"/>
                  </w:divBdr>
                  <w:divsChild>
                    <w:div w:id="299499796">
                      <w:marLeft w:val="0"/>
                      <w:marRight w:val="0"/>
                      <w:marTop w:val="0"/>
                      <w:marBottom w:val="0"/>
                      <w:divBdr>
                        <w:top w:val="none" w:sz="0" w:space="0" w:color="auto"/>
                        <w:left w:val="none" w:sz="0" w:space="0" w:color="auto"/>
                        <w:bottom w:val="none" w:sz="0" w:space="0" w:color="auto"/>
                        <w:right w:val="none" w:sz="0" w:space="0" w:color="auto"/>
                      </w:divBdr>
                      <w:divsChild>
                        <w:div w:id="658850180">
                          <w:marLeft w:val="0"/>
                          <w:marRight w:val="0"/>
                          <w:marTop w:val="0"/>
                          <w:marBottom w:val="225"/>
                          <w:divBdr>
                            <w:top w:val="none" w:sz="0" w:space="0" w:color="auto"/>
                            <w:left w:val="none" w:sz="0" w:space="0" w:color="auto"/>
                            <w:bottom w:val="none" w:sz="0" w:space="0" w:color="auto"/>
                            <w:right w:val="none" w:sz="0" w:space="0" w:color="auto"/>
                          </w:divBdr>
                          <w:divsChild>
                            <w:div w:id="1098404580">
                              <w:marLeft w:val="0"/>
                              <w:marRight w:val="0"/>
                              <w:marTop w:val="0"/>
                              <w:marBottom w:val="0"/>
                              <w:divBdr>
                                <w:top w:val="single" w:sz="6" w:space="0" w:color="EDEDED"/>
                                <w:left w:val="single" w:sz="6" w:space="0" w:color="EDEDED"/>
                                <w:bottom w:val="single" w:sz="6" w:space="0" w:color="EDEDED"/>
                                <w:right w:val="single" w:sz="6" w:space="0" w:color="EDEDED"/>
                              </w:divBdr>
                              <w:divsChild>
                                <w:div w:id="1624730465">
                                  <w:marLeft w:val="0"/>
                                  <w:marRight w:val="0"/>
                                  <w:marTop w:val="0"/>
                                  <w:marBottom w:val="0"/>
                                  <w:divBdr>
                                    <w:top w:val="none" w:sz="0" w:space="0" w:color="auto"/>
                                    <w:left w:val="none" w:sz="0" w:space="0" w:color="auto"/>
                                    <w:bottom w:val="none" w:sz="0" w:space="0" w:color="auto"/>
                                    <w:right w:val="none" w:sz="0" w:space="0" w:color="auto"/>
                                  </w:divBdr>
                                </w:div>
                                <w:div w:id="2056536233">
                                  <w:marLeft w:val="0"/>
                                  <w:marRight w:val="0"/>
                                  <w:marTop w:val="0"/>
                                  <w:marBottom w:val="0"/>
                                  <w:divBdr>
                                    <w:top w:val="none" w:sz="0" w:space="0" w:color="auto"/>
                                    <w:left w:val="none" w:sz="0" w:space="0" w:color="auto"/>
                                    <w:bottom w:val="none" w:sz="0" w:space="0" w:color="auto"/>
                                    <w:right w:val="none" w:sz="0" w:space="0" w:color="auto"/>
                                  </w:divBdr>
                                  <w:divsChild>
                                    <w:div w:id="1228413962">
                                      <w:marLeft w:val="0"/>
                                      <w:marRight w:val="0"/>
                                      <w:marTop w:val="75"/>
                                      <w:marBottom w:val="0"/>
                                      <w:divBdr>
                                        <w:top w:val="none" w:sz="0" w:space="0" w:color="auto"/>
                                        <w:left w:val="none" w:sz="0" w:space="0" w:color="auto"/>
                                        <w:bottom w:val="none" w:sz="0" w:space="0" w:color="auto"/>
                                        <w:right w:val="none" w:sz="0" w:space="0" w:color="auto"/>
                                      </w:divBdr>
                                      <w:divsChild>
                                        <w:div w:id="701321634">
                                          <w:marLeft w:val="0"/>
                                          <w:marRight w:val="0"/>
                                          <w:marTop w:val="0"/>
                                          <w:marBottom w:val="0"/>
                                          <w:divBdr>
                                            <w:top w:val="none" w:sz="0" w:space="0" w:color="auto"/>
                                            <w:left w:val="none" w:sz="0" w:space="0" w:color="auto"/>
                                            <w:bottom w:val="none" w:sz="0" w:space="0" w:color="auto"/>
                                            <w:right w:val="none" w:sz="0" w:space="0" w:color="auto"/>
                                          </w:divBdr>
                                        </w:div>
                                        <w:div w:id="1279531262">
                                          <w:marLeft w:val="0"/>
                                          <w:marRight w:val="0"/>
                                          <w:marTop w:val="0"/>
                                          <w:marBottom w:val="0"/>
                                          <w:divBdr>
                                            <w:top w:val="none" w:sz="0" w:space="0" w:color="auto"/>
                                            <w:left w:val="none" w:sz="0" w:space="0" w:color="auto"/>
                                            <w:bottom w:val="none" w:sz="0" w:space="0" w:color="auto"/>
                                            <w:right w:val="none" w:sz="0" w:space="0" w:color="auto"/>
                                          </w:divBdr>
                                        </w:div>
                                      </w:divsChild>
                                    </w:div>
                                    <w:div w:id="314645089">
                                      <w:marLeft w:val="0"/>
                                      <w:marRight w:val="0"/>
                                      <w:marTop w:val="0"/>
                                      <w:marBottom w:val="0"/>
                                      <w:divBdr>
                                        <w:top w:val="none" w:sz="0" w:space="0" w:color="auto"/>
                                        <w:left w:val="none" w:sz="0" w:space="0" w:color="auto"/>
                                        <w:bottom w:val="none" w:sz="0" w:space="0" w:color="auto"/>
                                        <w:right w:val="none" w:sz="0" w:space="0" w:color="auto"/>
                                      </w:divBdr>
                                      <w:divsChild>
                                        <w:div w:id="1186361894">
                                          <w:marLeft w:val="0"/>
                                          <w:marRight w:val="0"/>
                                          <w:marTop w:val="0"/>
                                          <w:marBottom w:val="0"/>
                                          <w:divBdr>
                                            <w:top w:val="none" w:sz="0" w:space="0" w:color="auto"/>
                                            <w:left w:val="none" w:sz="0" w:space="0" w:color="auto"/>
                                            <w:bottom w:val="none" w:sz="0" w:space="0" w:color="auto"/>
                                            <w:right w:val="none" w:sz="0" w:space="0" w:color="auto"/>
                                          </w:divBdr>
                                        </w:div>
                                        <w:div w:id="113398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105220">
                      <w:marLeft w:val="0"/>
                      <w:marRight w:val="0"/>
                      <w:marTop w:val="0"/>
                      <w:marBottom w:val="0"/>
                      <w:divBdr>
                        <w:top w:val="none" w:sz="0" w:space="0" w:color="auto"/>
                        <w:left w:val="none" w:sz="0" w:space="0" w:color="auto"/>
                        <w:bottom w:val="none" w:sz="0" w:space="0" w:color="auto"/>
                        <w:right w:val="none" w:sz="0" w:space="0" w:color="auto"/>
                      </w:divBdr>
                      <w:divsChild>
                        <w:div w:id="2001080674">
                          <w:marLeft w:val="0"/>
                          <w:marRight w:val="0"/>
                          <w:marTop w:val="0"/>
                          <w:marBottom w:val="225"/>
                          <w:divBdr>
                            <w:top w:val="none" w:sz="0" w:space="0" w:color="auto"/>
                            <w:left w:val="none" w:sz="0" w:space="0" w:color="auto"/>
                            <w:bottom w:val="none" w:sz="0" w:space="0" w:color="auto"/>
                            <w:right w:val="none" w:sz="0" w:space="0" w:color="auto"/>
                          </w:divBdr>
                          <w:divsChild>
                            <w:div w:id="1406338558">
                              <w:marLeft w:val="0"/>
                              <w:marRight w:val="0"/>
                              <w:marTop w:val="0"/>
                              <w:marBottom w:val="0"/>
                              <w:divBdr>
                                <w:top w:val="single" w:sz="6" w:space="0" w:color="EDEDED"/>
                                <w:left w:val="single" w:sz="6" w:space="0" w:color="EDEDED"/>
                                <w:bottom w:val="single" w:sz="6" w:space="0" w:color="EDEDED"/>
                                <w:right w:val="single" w:sz="6" w:space="0" w:color="EDEDED"/>
                              </w:divBdr>
                              <w:divsChild>
                                <w:div w:id="1627196173">
                                  <w:marLeft w:val="0"/>
                                  <w:marRight w:val="0"/>
                                  <w:marTop w:val="0"/>
                                  <w:marBottom w:val="0"/>
                                  <w:divBdr>
                                    <w:top w:val="none" w:sz="0" w:space="0" w:color="auto"/>
                                    <w:left w:val="none" w:sz="0" w:space="0" w:color="auto"/>
                                    <w:bottom w:val="none" w:sz="0" w:space="0" w:color="auto"/>
                                    <w:right w:val="none" w:sz="0" w:space="0" w:color="auto"/>
                                  </w:divBdr>
                                </w:div>
                                <w:div w:id="557669344">
                                  <w:marLeft w:val="0"/>
                                  <w:marRight w:val="0"/>
                                  <w:marTop w:val="0"/>
                                  <w:marBottom w:val="0"/>
                                  <w:divBdr>
                                    <w:top w:val="none" w:sz="0" w:space="0" w:color="auto"/>
                                    <w:left w:val="none" w:sz="0" w:space="0" w:color="auto"/>
                                    <w:bottom w:val="none" w:sz="0" w:space="0" w:color="auto"/>
                                    <w:right w:val="none" w:sz="0" w:space="0" w:color="auto"/>
                                  </w:divBdr>
                                  <w:divsChild>
                                    <w:div w:id="833304602">
                                      <w:marLeft w:val="0"/>
                                      <w:marRight w:val="0"/>
                                      <w:marTop w:val="75"/>
                                      <w:marBottom w:val="0"/>
                                      <w:divBdr>
                                        <w:top w:val="none" w:sz="0" w:space="0" w:color="auto"/>
                                        <w:left w:val="none" w:sz="0" w:space="0" w:color="auto"/>
                                        <w:bottom w:val="none" w:sz="0" w:space="0" w:color="auto"/>
                                        <w:right w:val="none" w:sz="0" w:space="0" w:color="auto"/>
                                      </w:divBdr>
                                      <w:divsChild>
                                        <w:div w:id="704453226">
                                          <w:marLeft w:val="0"/>
                                          <w:marRight w:val="0"/>
                                          <w:marTop w:val="0"/>
                                          <w:marBottom w:val="0"/>
                                          <w:divBdr>
                                            <w:top w:val="none" w:sz="0" w:space="0" w:color="auto"/>
                                            <w:left w:val="none" w:sz="0" w:space="0" w:color="auto"/>
                                            <w:bottom w:val="none" w:sz="0" w:space="0" w:color="auto"/>
                                            <w:right w:val="none" w:sz="0" w:space="0" w:color="auto"/>
                                          </w:divBdr>
                                        </w:div>
                                        <w:div w:id="1869903468">
                                          <w:marLeft w:val="0"/>
                                          <w:marRight w:val="0"/>
                                          <w:marTop w:val="0"/>
                                          <w:marBottom w:val="0"/>
                                          <w:divBdr>
                                            <w:top w:val="none" w:sz="0" w:space="0" w:color="auto"/>
                                            <w:left w:val="none" w:sz="0" w:space="0" w:color="auto"/>
                                            <w:bottom w:val="none" w:sz="0" w:space="0" w:color="auto"/>
                                            <w:right w:val="none" w:sz="0" w:space="0" w:color="auto"/>
                                          </w:divBdr>
                                        </w:div>
                                      </w:divsChild>
                                    </w:div>
                                    <w:div w:id="621765430">
                                      <w:marLeft w:val="0"/>
                                      <w:marRight w:val="0"/>
                                      <w:marTop w:val="0"/>
                                      <w:marBottom w:val="0"/>
                                      <w:divBdr>
                                        <w:top w:val="none" w:sz="0" w:space="0" w:color="auto"/>
                                        <w:left w:val="none" w:sz="0" w:space="0" w:color="auto"/>
                                        <w:bottom w:val="none" w:sz="0" w:space="0" w:color="auto"/>
                                        <w:right w:val="none" w:sz="0" w:space="0" w:color="auto"/>
                                      </w:divBdr>
                                      <w:divsChild>
                                        <w:div w:id="1559321659">
                                          <w:marLeft w:val="0"/>
                                          <w:marRight w:val="0"/>
                                          <w:marTop w:val="0"/>
                                          <w:marBottom w:val="0"/>
                                          <w:divBdr>
                                            <w:top w:val="none" w:sz="0" w:space="0" w:color="auto"/>
                                            <w:left w:val="none" w:sz="0" w:space="0" w:color="auto"/>
                                            <w:bottom w:val="none" w:sz="0" w:space="0" w:color="auto"/>
                                            <w:right w:val="none" w:sz="0" w:space="0" w:color="auto"/>
                                          </w:divBdr>
                                        </w:div>
                                        <w:div w:id="19406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459525">
                      <w:marLeft w:val="0"/>
                      <w:marRight w:val="0"/>
                      <w:marTop w:val="0"/>
                      <w:marBottom w:val="0"/>
                      <w:divBdr>
                        <w:top w:val="none" w:sz="0" w:space="0" w:color="auto"/>
                        <w:left w:val="none" w:sz="0" w:space="0" w:color="auto"/>
                        <w:bottom w:val="none" w:sz="0" w:space="0" w:color="auto"/>
                        <w:right w:val="none" w:sz="0" w:space="0" w:color="auto"/>
                      </w:divBdr>
                      <w:divsChild>
                        <w:div w:id="1590314656">
                          <w:marLeft w:val="0"/>
                          <w:marRight w:val="0"/>
                          <w:marTop w:val="0"/>
                          <w:marBottom w:val="225"/>
                          <w:divBdr>
                            <w:top w:val="none" w:sz="0" w:space="0" w:color="auto"/>
                            <w:left w:val="none" w:sz="0" w:space="0" w:color="auto"/>
                            <w:bottom w:val="none" w:sz="0" w:space="0" w:color="auto"/>
                            <w:right w:val="none" w:sz="0" w:space="0" w:color="auto"/>
                          </w:divBdr>
                          <w:divsChild>
                            <w:div w:id="101345970">
                              <w:marLeft w:val="0"/>
                              <w:marRight w:val="0"/>
                              <w:marTop w:val="0"/>
                              <w:marBottom w:val="0"/>
                              <w:divBdr>
                                <w:top w:val="single" w:sz="6" w:space="0" w:color="EDEDED"/>
                                <w:left w:val="single" w:sz="6" w:space="0" w:color="EDEDED"/>
                                <w:bottom w:val="single" w:sz="6" w:space="0" w:color="EDEDED"/>
                                <w:right w:val="single" w:sz="6" w:space="0" w:color="EDEDED"/>
                              </w:divBdr>
                              <w:divsChild>
                                <w:div w:id="702826928">
                                  <w:marLeft w:val="0"/>
                                  <w:marRight w:val="0"/>
                                  <w:marTop w:val="0"/>
                                  <w:marBottom w:val="0"/>
                                  <w:divBdr>
                                    <w:top w:val="none" w:sz="0" w:space="0" w:color="auto"/>
                                    <w:left w:val="none" w:sz="0" w:space="0" w:color="auto"/>
                                    <w:bottom w:val="none" w:sz="0" w:space="0" w:color="auto"/>
                                    <w:right w:val="none" w:sz="0" w:space="0" w:color="auto"/>
                                  </w:divBdr>
                                </w:div>
                                <w:div w:id="1518692610">
                                  <w:marLeft w:val="0"/>
                                  <w:marRight w:val="0"/>
                                  <w:marTop w:val="0"/>
                                  <w:marBottom w:val="0"/>
                                  <w:divBdr>
                                    <w:top w:val="none" w:sz="0" w:space="0" w:color="auto"/>
                                    <w:left w:val="none" w:sz="0" w:space="0" w:color="auto"/>
                                    <w:bottom w:val="none" w:sz="0" w:space="0" w:color="auto"/>
                                    <w:right w:val="none" w:sz="0" w:space="0" w:color="auto"/>
                                  </w:divBdr>
                                  <w:divsChild>
                                    <w:div w:id="778989852">
                                      <w:marLeft w:val="0"/>
                                      <w:marRight w:val="0"/>
                                      <w:marTop w:val="75"/>
                                      <w:marBottom w:val="0"/>
                                      <w:divBdr>
                                        <w:top w:val="none" w:sz="0" w:space="0" w:color="auto"/>
                                        <w:left w:val="none" w:sz="0" w:space="0" w:color="auto"/>
                                        <w:bottom w:val="none" w:sz="0" w:space="0" w:color="auto"/>
                                        <w:right w:val="none" w:sz="0" w:space="0" w:color="auto"/>
                                      </w:divBdr>
                                      <w:divsChild>
                                        <w:div w:id="430856163">
                                          <w:marLeft w:val="0"/>
                                          <w:marRight w:val="0"/>
                                          <w:marTop w:val="0"/>
                                          <w:marBottom w:val="0"/>
                                          <w:divBdr>
                                            <w:top w:val="none" w:sz="0" w:space="0" w:color="auto"/>
                                            <w:left w:val="none" w:sz="0" w:space="0" w:color="auto"/>
                                            <w:bottom w:val="none" w:sz="0" w:space="0" w:color="auto"/>
                                            <w:right w:val="none" w:sz="0" w:space="0" w:color="auto"/>
                                          </w:divBdr>
                                        </w:div>
                                        <w:div w:id="1094669873">
                                          <w:marLeft w:val="0"/>
                                          <w:marRight w:val="0"/>
                                          <w:marTop w:val="0"/>
                                          <w:marBottom w:val="0"/>
                                          <w:divBdr>
                                            <w:top w:val="none" w:sz="0" w:space="0" w:color="auto"/>
                                            <w:left w:val="none" w:sz="0" w:space="0" w:color="auto"/>
                                            <w:bottom w:val="none" w:sz="0" w:space="0" w:color="auto"/>
                                            <w:right w:val="none" w:sz="0" w:space="0" w:color="auto"/>
                                          </w:divBdr>
                                        </w:div>
                                      </w:divsChild>
                                    </w:div>
                                    <w:div w:id="360011571">
                                      <w:marLeft w:val="0"/>
                                      <w:marRight w:val="0"/>
                                      <w:marTop w:val="0"/>
                                      <w:marBottom w:val="0"/>
                                      <w:divBdr>
                                        <w:top w:val="none" w:sz="0" w:space="0" w:color="auto"/>
                                        <w:left w:val="none" w:sz="0" w:space="0" w:color="auto"/>
                                        <w:bottom w:val="none" w:sz="0" w:space="0" w:color="auto"/>
                                        <w:right w:val="none" w:sz="0" w:space="0" w:color="auto"/>
                                      </w:divBdr>
                                      <w:divsChild>
                                        <w:div w:id="1581790886">
                                          <w:marLeft w:val="0"/>
                                          <w:marRight w:val="0"/>
                                          <w:marTop w:val="0"/>
                                          <w:marBottom w:val="0"/>
                                          <w:divBdr>
                                            <w:top w:val="none" w:sz="0" w:space="0" w:color="auto"/>
                                            <w:left w:val="none" w:sz="0" w:space="0" w:color="auto"/>
                                            <w:bottom w:val="none" w:sz="0" w:space="0" w:color="auto"/>
                                            <w:right w:val="none" w:sz="0" w:space="0" w:color="auto"/>
                                          </w:divBdr>
                                        </w:div>
                                        <w:div w:id="4894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989899">
                      <w:marLeft w:val="0"/>
                      <w:marRight w:val="0"/>
                      <w:marTop w:val="0"/>
                      <w:marBottom w:val="300"/>
                      <w:divBdr>
                        <w:top w:val="none" w:sz="0" w:space="0" w:color="auto"/>
                        <w:left w:val="none" w:sz="0" w:space="0" w:color="auto"/>
                        <w:bottom w:val="none" w:sz="0" w:space="0" w:color="auto"/>
                        <w:right w:val="none" w:sz="0" w:space="0" w:color="auto"/>
                      </w:divBdr>
                      <w:divsChild>
                        <w:div w:id="2014603909">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784306150">
              <w:marLeft w:val="0"/>
              <w:marRight w:val="0"/>
              <w:marTop w:val="0"/>
              <w:marBottom w:val="375"/>
              <w:divBdr>
                <w:top w:val="none" w:sz="0" w:space="0" w:color="auto"/>
                <w:left w:val="single" w:sz="18" w:space="19" w:color="008000"/>
                <w:bottom w:val="none" w:sz="0" w:space="0" w:color="auto"/>
                <w:right w:val="none" w:sz="0" w:space="0" w:color="auto"/>
              </w:divBdr>
              <w:divsChild>
                <w:div w:id="1668678480">
                  <w:marLeft w:val="0"/>
                  <w:marRight w:val="0"/>
                  <w:marTop w:val="300"/>
                  <w:marBottom w:val="0"/>
                  <w:divBdr>
                    <w:top w:val="none" w:sz="0" w:space="0" w:color="auto"/>
                    <w:left w:val="none" w:sz="0" w:space="0" w:color="auto"/>
                    <w:bottom w:val="none" w:sz="0" w:space="0" w:color="auto"/>
                    <w:right w:val="none" w:sz="0" w:space="0" w:color="auto"/>
                  </w:divBdr>
                  <w:divsChild>
                    <w:div w:id="1184634901">
                      <w:marLeft w:val="0"/>
                      <w:marRight w:val="0"/>
                      <w:marTop w:val="0"/>
                      <w:marBottom w:val="0"/>
                      <w:divBdr>
                        <w:top w:val="none" w:sz="0" w:space="0" w:color="auto"/>
                        <w:left w:val="none" w:sz="0" w:space="0" w:color="auto"/>
                        <w:bottom w:val="none" w:sz="0" w:space="0" w:color="auto"/>
                        <w:right w:val="none" w:sz="0" w:space="0" w:color="auto"/>
                      </w:divBdr>
                    </w:div>
                    <w:div w:id="1822965557">
                      <w:marLeft w:val="0"/>
                      <w:marRight w:val="0"/>
                      <w:marTop w:val="0"/>
                      <w:marBottom w:val="0"/>
                      <w:divBdr>
                        <w:top w:val="none" w:sz="0" w:space="0" w:color="auto"/>
                        <w:left w:val="none" w:sz="0" w:space="0" w:color="auto"/>
                        <w:bottom w:val="none" w:sz="0" w:space="0" w:color="auto"/>
                        <w:right w:val="none" w:sz="0" w:space="0" w:color="auto"/>
                      </w:divBdr>
                    </w:div>
                  </w:divsChild>
                </w:div>
                <w:div w:id="528838833">
                  <w:marLeft w:val="0"/>
                  <w:marRight w:val="0"/>
                  <w:marTop w:val="0"/>
                  <w:marBottom w:val="180"/>
                  <w:divBdr>
                    <w:top w:val="none" w:sz="0" w:space="0" w:color="auto"/>
                    <w:left w:val="none" w:sz="0" w:space="0" w:color="auto"/>
                    <w:bottom w:val="none" w:sz="0" w:space="0" w:color="auto"/>
                    <w:right w:val="none" w:sz="0" w:space="0" w:color="auto"/>
                  </w:divBdr>
                </w:div>
              </w:divsChild>
            </w:div>
            <w:div w:id="1887178197">
              <w:marLeft w:val="0"/>
              <w:marRight w:val="0"/>
              <w:marTop w:val="225"/>
              <w:marBottom w:val="225"/>
              <w:divBdr>
                <w:top w:val="single" w:sz="6" w:space="8" w:color="D6D6D6"/>
                <w:left w:val="none" w:sz="0" w:space="0" w:color="auto"/>
                <w:bottom w:val="single" w:sz="6" w:space="8" w:color="D6D6D6"/>
                <w:right w:val="none" w:sz="0" w:space="0" w:color="auto"/>
              </w:divBdr>
            </w:div>
            <w:div w:id="1059523784">
              <w:marLeft w:val="0"/>
              <w:marRight w:val="0"/>
              <w:marTop w:val="450"/>
              <w:marBottom w:val="150"/>
              <w:divBdr>
                <w:top w:val="none" w:sz="0" w:space="0" w:color="auto"/>
                <w:left w:val="none" w:sz="0" w:space="0" w:color="auto"/>
                <w:bottom w:val="none" w:sz="0" w:space="0" w:color="auto"/>
                <w:right w:val="none" w:sz="0" w:space="0" w:color="auto"/>
              </w:divBdr>
            </w:div>
            <w:div w:id="6735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1060">
      <w:bodyDiv w:val="1"/>
      <w:marLeft w:val="0"/>
      <w:marRight w:val="0"/>
      <w:marTop w:val="0"/>
      <w:marBottom w:val="0"/>
      <w:divBdr>
        <w:top w:val="none" w:sz="0" w:space="0" w:color="auto"/>
        <w:left w:val="none" w:sz="0" w:space="0" w:color="auto"/>
        <w:bottom w:val="none" w:sz="0" w:space="0" w:color="auto"/>
        <w:right w:val="none" w:sz="0" w:space="0" w:color="auto"/>
      </w:divBdr>
    </w:div>
    <w:div w:id="441612261">
      <w:bodyDiv w:val="1"/>
      <w:marLeft w:val="0"/>
      <w:marRight w:val="0"/>
      <w:marTop w:val="0"/>
      <w:marBottom w:val="0"/>
      <w:divBdr>
        <w:top w:val="none" w:sz="0" w:space="0" w:color="auto"/>
        <w:left w:val="none" w:sz="0" w:space="0" w:color="auto"/>
        <w:bottom w:val="none" w:sz="0" w:space="0" w:color="auto"/>
        <w:right w:val="none" w:sz="0" w:space="0" w:color="auto"/>
      </w:divBdr>
    </w:div>
    <w:div w:id="453183506">
      <w:bodyDiv w:val="1"/>
      <w:marLeft w:val="0"/>
      <w:marRight w:val="0"/>
      <w:marTop w:val="0"/>
      <w:marBottom w:val="0"/>
      <w:divBdr>
        <w:top w:val="none" w:sz="0" w:space="0" w:color="auto"/>
        <w:left w:val="none" w:sz="0" w:space="0" w:color="auto"/>
        <w:bottom w:val="none" w:sz="0" w:space="0" w:color="auto"/>
        <w:right w:val="none" w:sz="0" w:space="0" w:color="auto"/>
      </w:divBdr>
    </w:div>
    <w:div w:id="476000485">
      <w:bodyDiv w:val="1"/>
      <w:marLeft w:val="0"/>
      <w:marRight w:val="0"/>
      <w:marTop w:val="0"/>
      <w:marBottom w:val="0"/>
      <w:divBdr>
        <w:top w:val="none" w:sz="0" w:space="0" w:color="auto"/>
        <w:left w:val="none" w:sz="0" w:space="0" w:color="auto"/>
        <w:bottom w:val="none" w:sz="0" w:space="0" w:color="auto"/>
        <w:right w:val="none" w:sz="0" w:space="0" w:color="auto"/>
      </w:divBdr>
    </w:div>
    <w:div w:id="498037040">
      <w:bodyDiv w:val="1"/>
      <w:marLeft w:val="0"/>
      <w:marRight w:val="0"/>
      <w:marTop w:val="0"/>
      <w:marBottom w:val="0"/>
      <w:divBdr>
        <w:top w:val="none" w:sz="0" w:space="0" w:color="auto"/>
        <w:left w:val="none" w:sz="0" w:space="0" w:color="auto"/>
        <w:bottom w:val="none" w:sz="0" w:space="0" w:color="auto"/>
        <w:right w:val="none" w:sz="0" w:space="0" w:color="auto"/>
      </w:divBdr>
    </w:div>
    <w:div w:id="553853802">
      <w:bodyDiv w:val="1"/>
      <w:marLeft w:val="0"/>
      <w:marRight w:val="0"/>
      <w:marTop w:val="0"/>
      <w:marBottom w:val="0"/>
      <w:divBdr>
        <w:top w:val="none" w:sz="0" w:space="0" w:color="auto"/>
        <w:left w:val="none" w:sz="0" w:space="0" w:color="auto"/>
        <w:bottom w:val="none" w:sz="0" w:space="0" w:color="auto"/>
        <w:right w:val="none" w:sz="0" w:space="0" w:color="auto"/>
      </w:divBdr>
    </w:div>
    <w:div w:id="554901500">
      <w:bodyDiv w:val="1"/>
      <w:marLeft w:val="0"/>
      <w:marRight w:val="0"/>
      <w:marTop w:val="0"/>
      <w:marBottom w:val="0"/>
      <w:divBdr>
        <w:top w:val="none" w:sz="0" w:space="0" w:color="auto"/>
        <w:left w:val="none" w:sz="0" w:space="0" w:color="auto"/>
        <w:bottom w:val="none" w:sz="0" w:space="0" w:color="auto"/>
        <w:right w:val="none" w:sz="0" w:space="0" w:color="auto"/>
      </w:divBdr>
    </w:div>
    <w:div w:id="580524509">
      <w:bodyDiv w:val="1"/>
      <w:marLeft w:val="0"/>
      <w:marRight w:val="0"/>
      <w:marTop w:val="0"/>
      <w:marBottom w:val="0"/>
      <w:divBdr>
        <w:top w:val="none" w:sz="0" w:space="0" w:color="auto"/>
        <w:left w:val="none" w:sz="0" w:space="0" w:color="auto"/>
        <w:bottom w:val="none" w:sz="0" w:space="0" w:color="auto"/>
        <w:right w:val="none" w:sz="0" w:space="0" w:color="auto"/>
      </w:divBdr>
    </w:div>
    <w:div w:id="585967887">
      <w:bodyDiv w:val="1"/>
      <w:marLeft w:val="0"/>
      <w:marRight w:val="0"/>
      <w:marTop w:val="0"/>
      <w:marBottom w:val="0"/>
      <w:divBdr>
        <w:top w:val="none" w:sz="0" w:space="0" w:color="auto"/>
        <w:left w:val="none" w:sz="0" w:space="0" w:color="auto"/>
        <w:bottom w:val="none" w:sz="0" w:space="0" w:color="auto"/>
        <w:right w:val="none" w:sz="0" w:space="0" w:color="auto"/>
      </w:divBdr>
    </w:div>
    <w:div w:id="603925666">
      <w:bodyDiv w:val="1"/>
      <w:marLeft w:val="0"/>
      <w:marRight w:val="0"/>
      <w:marTop w:val="0"/>
      <w:marBottom w:val="0"/>
      <w:divBdr>
        <w:top w:val="none" w:sz="0" w:space="0" w:color="auto"/>
        <w:left w:val="none" w:sz="0" w:space="0" w:color="auto"/>
        <w:bottom w:val="none" w:sz="0" w:space="0" w:color="auto"/>
        <w:right w:val="none" w:sz="0" w:space="0" w:color="auto"/>
      </w:divBdr>
    </w:div>
    <w:div w:id="613362056">
      <w:bodyDiv w:val="1"/>
      <w:marLeft w:val="0"/>
      <w:marRight w:val="0"/>
      <w:marTop w:val="0"/>
      <w:marBottom w:val="0"/>
      <w:divBdr>
        <w:top w:val="none" w:sz="0" w:space="0" w:color="auto"/>
        <w:left w:val="none" w:sz="0" w:space="0" w:color="auto"/>
        <w:bottom w:val="none" w:sz="0" w:space="0" w:color="auto"/>
        <w:right w:val="none" w:sz="0" w:space="0" w:color="auto"/>
      </w:divBdr>
    </w:div>
    <w:div w:id="629212783">
      <w:bodyDiv w:val="1"/>
      <w:marLeft w:val="0"/>
      <w:marRight w:val="0"/>
      <w:marTop w:val="0"/>
      <w:marBottom w:val="0"/>
      <w:divBdr>
        <w:top w:val="none" w:sz="0" w:space="0" w:color="auto"/>
        <w:left w:val="none" w:sz="0" w:space="0" w:color="auto"/>
        <w:bottom w:val="none" w:sz="0" w:space="0" w:color="auto"/>
        <w:right w:val="none" w:sz="0" w:space="0" w:color="auto"/>
      </w:divBdr>
    </w:div>
    <w:div w:id="668287139">
      <w:bodyDiv w:val="1"/>
      <w:marLeft w:val="0"/>
      <w:marRight w:val="0"/>
      <w:marTop w:val="0"/>
      <w:marBottom w:val="0"/>
      <w:divBdr>
        <w:top w:val="none" w:sz="0" w:space="0" w:color="auto"/>
        <w:left w:val="none" w:sz="0" w:space="0" w:color="auto"/>
        <w:bottom w:val="none" w:sz="0" w:space="0" w:color="auto"/>
        <w:right w:val="none" w:sz="0" w:space="0" w:color="auto"/>
      </w:divBdr>
    </w:div>
    <w:div w:id="733091703">
      <w:bodyDiv w:val="1"/>
      <w:marLeft w:val="0"/>
      <w:marRight w:val="0"/>
      <w:marTop w:val="0"/>
      <w:marBottom w:val="0"/>
      <w:divBdr>
        <w:top w:val="none" w:sz="0" w:space="0" w:color="auto"/>
        <w:left w:val="none" w:sz="0" w:space="0" w:color="auto"/>
        <w:bottom w:val="none" w:sz="0" w:space="0" w:color="auto"/>
        <w:right w:val="none" w:sz="0" w:space="0" w:color="auto"/>
      </w:divBdr>
    </w:div>
    <w:div w:id="751657382">
      <w:bodyDiv w:val="1"/>
      <w:marLeft w:val="0"/>
      <w:marRight w:val="0"/>
      <w:marTop w:val="0"/>
      <w:marBottom w:val="0"/>
      <w:divBdr>
        <w:top w:val="none" w:sz="0" w:space="0" w:color="auto"/>
        <w:left w:val="none" w:sz="0" w:space="0" w:color="auto"/>
        <w:bottom w:val="none" w:sz="0" w:space="0" w:color="auto"/>
        <w:right w:val="none" w:sz="0" w:space="0" w:color="auto"/>
      </w:divBdr>
    </w:div>
    <w:div w:id="753166163">
      <w:bodyDiv w:val="1"/>
      <w:marLeft w:val="0"/>
      <w:marRight w:val="0"/>
      <w:marTop w:val="0"/>
      <w:marBottom w:val="0"/>
      <w:divBdr>
        <w:top w:val="none" w:sz="0" w:space="0" w:color="auto"/>
        <w:left w:val="none" w:sz="0" w:space="0" w:color="auto"/>
        <w:bottom w:val="none" w:sz="0" w:space="0" w:color="auto"/>
        <w:right w:val="none" w:sz="0" w:space="0" w:color="auto"/>
      </w:divBdr>
    </w:div>
    <w:div w:id="771513292">
      <w:bodyDiv w:val="1"/>
      <w:marLeft w:val="0"/>
      <w:marRight w:val="0"/>
      <w:marTop w:val="0"/>
      <w:marBottom w:val="0"/>
      <w:divBdr>
        <w:top w:val="none" w:sz="0" w:space="0" w:color="auto"/>
        <w:left w:val="none" w:sz="0" w:space="0" w:color="auto"/>
        <w:bottom w:val="none" w:sz="0" w:space="0" w:color="auto"/>
        <w:right w:val="none" w:sz="0" w:space="0" w:color="auto"/>
      </w:divBdr>
    </w:div>
    <w:div w:id="812872147">
      <w:bodyDiv w:val="1"/>
      <w:marLeft w:val="0"/>
      <w:marRight w:val="0"/>
      <w:marTop w:val="0"/>
      <w:marBottom w:val="0"/>
      <w:divBdr>
        <w:top w:val="none" w:sz="0" w:space="0" w:color="auto"/>
        <w:left w:val="none" w:sz="0" w:space="0" w:color="auto"/>
        <w:bottom w:val="none" w:sz="0" w:space="0" w:color="auto"/>
        <w:right w:val="none" w:sz="0" w:space="0" w:color="auto"/>
      </w:divBdr>
    </w:div>
    <w:div w:id="818961632">
      <w:bodyDiv w:val="1"/>
      <w:marLeft w:val="0"/>
      <w:marRight w:val="0"/>
      <w:marTop w:val="0"/>
      <w:marBottom w:val="0"/>
      <w:divBdr>
        <w:top w:val="none" w:sz="0" w:space="0" w:color="auto"/>
        <w:left w:val="none" w:sz="0" w:space="0" w:color="auto"/>
        <w:bottom w:val="none" w:sz="0" w:space="0" w:color="auto"/>
        <w:right w:val="none" w:sz="0" w:space="0" w:color="auto"/>
      </w:divBdr>
    </w:div>
    <w:div w:id="829829221">
      <w:bodyDiv w:val="1"/>
      <w:marLeft w:val="0"/>
      <w:marRight w:val="0"/>
      <w:marTop w:val="0"/>
      <w:marBottom w:val="0"/>
      <w:divBdr>
        <w:top w:val="none" w:sz="0" w:space="0" w:color="auto"/>
        <w:left w:val="none" w:sz="0" w:space="0" w:color="auto"/>
        <w:bottom w:val="none" w:sz="0" w:space="0" w:color="auto"/>
        <w:right w:val="none" w:sz="0" w:space="0" w:color="auto"/>
      </w:divBdr>
    </w:div>
    <w:div w:id="841746429">
      <w:bodyDiv w:val="1"/>
      <w:marLeft w:val="0"/>
      <w:marRight w:val="0"/>
      <w:marTop w:val="0"/>
      <w:marBottom w:val="0"/>
      <w:divBdr>
        <w:top w:val="none" w:sz="0" w:space="0" w:color="auto"/>
        <w:left w:val="none" w:sz="0" w:space="0" w:color="auto"/>
        <w:bottom w:val="none" w:sz="0" w:space="0" w:color="auto"/>
        <w:right w:val="none" w:sz="0" w:space="0" w:color="auto"/>
      </w:divBdr>
    </w:div>
    <w:div w:id="859051242">
      <w:bodyDiv w:val="1"/>
      <w:marLeft w:val="0"/>
      <w:marRight w:val="0"/>
      <w:marTop w:val="0"/>
      <w:marBottom w:val="0"/>
      <w:divBdr>
        <w:top w:val="none" w:sz="0" w:space="0" w:color="auto"/>
        <w:left w:val="none" w:sz="0" w:space="0" w:color="auto"/>
        <w:bottom w:val="none" w:sz="0" w:space="0" w:color="auto"/>
        <w:right w:val="none" w:sz="0" w:space="0" w:color="auto"/>
      </w:divBdr>
    </w:div>
    <w:div w:id="893002024">
      <w:bodyDiv w:val="1"/>
      <w:marLeft w:val="0"/>
      <w:marRight w:val="0"/>
      <w:marTop w:val="0"/>
      <w:marBottom w:val="0"/>
      <w:divBdr>
        <w:top w:val="none" w:sz="0" w:space="0" w:color="auto"/>
        <w:left w:val="none" w:sz="0" w:space="0" w:color="auto"/>
        <w:bottom w:val="none" w:sz="0" w:space="0" w:color="auto"/>
        <w:right w:val="none" w:sz="0" w:space="0" w:color="auto"/>
      </w:divBdr>
    </w:div>
    <w:div w:id="929195646">
      <w:bodyDiv w:val="1"/>
      <w:marLeft w:val="0"/>
      <w:marRight w:val="0"/>
      <w:marTop w:val="0"/>
      <w:marBottom w:val="0"/>
      <w:divBdr>
        <w:top w:val="none" w:sz="0" w:space="0" w:color="auto"/>
        <w:left w:val="none" w:sz="0" w:space="0" w:color="auto"/>
        <w:bottom w:val="none" w:sz="0" w:space="0" w:color="auto"/>
        <w:right w:val="none" w:sz="0" w:space="0" w:color="auto"/>
      </w:divBdr>
    </w:div>
    <w:div w:id="958872347">
      <w:bodyDiv w:val="1"/>
      <w:marLeft w:val="0"/>
      <w:marRight w:val="0"/>
      <w:marTop w:val="0"/>
      <w:marBottom w:val="0"/>
      <w:divBdr>
        <w:top w:val="none" w:sz="0" w:space="0" w:color="auto"/>
        <w:left w:val="none" w:sz="0" w:space="0" w:color="auto"/>
        <w:bottom w:val="none" w:sz="0" w:space="0" w:color="auto"/>
        <w:right w:val="none" w:sz="0" w:space="0" w:color="auto"/>
      </w:divBdr>
    </w:div>
    <w:div w:id="959916251">
      <w:bodyDiv w:val="1"/>
      <w:marLeft w:val="0"/>
      <w:marRight w:val="0"/>
      <w:marTop w:val="0"/>
      <w:marBottom w:val="0"/>
      <w:divBdr>
        <w:top w:val="none" w:sz="0" w:space="0" w:color="auto"/>
        <w:left w:val="none" w:sz="0" w:space="0" w:color="auto"/>
        <w:bottom w:val="none" w:sz="0" w:space="0" w:color="auto"/>
        <w:right w:val="none" w:sz="0" w:space="0" w:color="auto"/>
      </w:divBdr>
    </w:div>
    <w:div w:id="971592685">
      <w:bodyDiv w:val="1"/>
      <w:marLeft w:val="0"/>
      <w:marRight w:val="0"/>
      <w:marTop w:val="0"/>
      <w:marBottom w:val="0"/>
      <w:divBdr>
        <w:top w:val="none" w:sz="0" w:space="0" w:color="auto"/>
        <w:left w:val="none" w:sz="0" w:space="0" w:color="auto"/>
        <w:bottom w:val="none" w:sz="0" w:space="0" w:color="auto"/>
        <w:right w:val="none" w:sz="0" w:space="0" w:color="auto"/>
      </w:divBdr>
    </w:div>
    <w:div w:id="1028683965">
      <w:bodyDiv w:val="1"/>
      <w:marLeft w:val="0"/>
      <w:marRight w:val="0"/>
      <w:marTop w:val="0"/>
      <w:marBottom w:val="0"/>
      <w:divBdr>
        <w:top w:val="none" w:sz="0" w:space="0" w:color="auto"/>
        <w:left w:val="none" w:sz="0" w:space="0" w:color="auto"/>
        <w:bottom w:val="none" w:sz="0" w:space="0" w:color="auto"/>
        <w:right w:val="none" w:sz="0" w:space="0" w:color="auto"/>
      </w:divBdr>
    </w:div>
    <w:div w:id="1035887835">
      <w:bodyDiv w:val="1"/>
      <w:marLeft w:val="0"/>
      <w:marRight w:val="0"/>
      <w:marTop w:val="0"/>
      <w:marBottom w:val="0"/>
      <w:divBdr>
        <w:top w:val="none" w:sz="0" w:space="0" w:color="auto"/>
        <w:left w:val="none" w:sz="0" w:space="0" w:color="auto"/>
        <w:bottom w:val="none" w:sz="0" w:space="0" w:color="auto"/>
        <w:right w:val="none" w:sz="0" w:space="0" w:color="auto"/>
      </w:divBdr>
    </w:div>
    <w:div w:id="1036352180">
      <w:bodyDiv w:val="1"/>
      <w:marLeft w:val="0"/>
      <w:marRight w:val="0"/>
      <w:marTop w:val="0"/>
      <w:marBottom w:val="0"/>
      <w:divBdr>
        <w:top w:val="none" w:sz="0" w:space="0" w:color="auto"/>
        <w:left w:val="none" w:sz="0" w:space="0" w:color="auto"/>
        <w:bottom w:val="none" w:sz="0" w:space="0" w:color="auto"/>
        <w:right w:val="none" w:sz="0" w:space="0" w:color="auto"/>
      </w:divBdr>
    </w:div>
    <w:div w:id="1050034688">
      <w:bodyDiv w:val="1"/>
      <w:marLeft w:val="0"/>
      <w:marRight w:val="0"/>
      <w:marTop w:val="0"/>
      <w:marBottom w:val="0"/>
      <w:divBdr>
        <w:top w:val="none" w:sz="0" w:space="0" w:color="auto"/>
        <w:left w:val="none" w:sz="0" w:space="0" w:color="auto"/>
        <w:bottom w:val="none" w:sz="0" w:space="0" w:color="auto"/>
        <w:right w:val="none" w:sz="0" w:space="0" w:color="auto"/>
      </w:divBdr>
    </w:div>
    <w:div w:id="1063795428">
      <w:bodyDiv w:val="1"/>
      <w:marLeft w:val="0"/>
      <w:marRight w:val="0"/>
      <w:marTop w:val="0"/>
      <w:marBottom w:val="0"/>
      <w:divBdr>
        <w:top w:val="none" w:sz="0" w:space="0" w:color="auto"/>
        <w:left w:val="none" w:sz="0" w:space="0" w:color="auto"/>
        <w:bottom w:val="none" w:sz="0" w:space="0" w:color="auto"/>
        <w:right w:val="none" w:sz="0" w:space="0" w:color="auto"/>
      </w:divBdr>
    </w:div>
    <w:div w:id="1070424462">
      <w:bodyDiv w:val="1"/>
      <w:marLeft w:val="0"/>
      <w:marRight w:val="0"/>
      <w:marTop w:val="0"/>
      <w:marBottom w:val="0"/>
      <w:divBdr>
        <w:top w:val="none" w:sz="0" w:space="0" w:color="auto"/>
        <w:left w:val="none" w:sz="0" w:space="0" w:color="auto"/>
        <w:bottom w:val="none" w:sz="0" w:space="0" w:color="auto"/>
        <w:right w:val="none" w:sz="0" w:space="0" w:color="auto"/>
      </w:divBdr>
    </w:div>
    <w:div w:id="1117791306">
      <w:bodyDiv w:val="1"/>
      <w:marLeft w:val="0"/>
      <w:marRight w:val="0"/>
      <w:marTop w:val="0"/>
      <w:marBottom w:val="0"/>
      <w:divBdr>
        <w:top w:val="none" w:sz="0" w:space="0" w:color="auto"/>
        <w:left w:val="none" w:sz="0" w:space="0" w:color="auto"/>
        <w:bottom w:val="none" w:sz="0" w:space="0" w:color="auto"/>
        <w:right w:val="none" w:sz="0" w:space="0" w:color="auto"/>
      </w:divBdr>
    </w:div>
    <w:div w:id="1153445244">
      <w:bodyDiv w:val="1"/>
      <w:marLeft w:val="0"/>
      <w:marRight w:val="0"/>
      <w:marTop w:val="0"/>
      <w:marBottom w:val="0"/>
      <w:divBdr>
        <w:top w:val="none" w:sz="0" w:space="0" w:color="auto"/>
        <w:left w:val="none" w:sz="0" w:space="0" w:color="auto"/>
        <w:bottom w:val="none" w:sz="0" w:space="0" w:color="auto"/>
        <w:right w:val="none" w:sz="0" w:space="0" w:color="auto"/>
      </w:divBdr>
    </w:div>
    <w:div w:id="1166745176">
      <w:bodyDiv w:val="1"/>
      <w:marLeft w:val="0"/>
      <w:marRight w:val="0"/>
      <w:marTop w:val="0"/>
      <w:marBottom w:val="0"/>
      <w:divBdr>
        <w:top w:val="none" w:sz="0" w:space="0" w:color="auto"/>
        <w:left w:val="none" w:sz="0" w:space="0" w:color="auto"/>
        <w:bottom w:val="none" w:sz="0" w:space="0" w:color="auto"/>
        <w:right w:val="none" w:sz="0" w:space="0" w:color="auto"/>
      </w:divBdr>
    </w:div>
    <w:div w:id="1207911399">
      <w:bodyDiv w:val="1"/>
      <w:marLeft w:val="0"/>
      <w:marRight w:val="0"/>
      <w:marTop w:val="0"/>
      <w:marBottom w:val="0"/>
      <w:divBdr>
        <w:top w:val="none" w:sz="0" w:space="0" w:color="auto"/>
        <w:left w:val="none" w:sz="0" w:space="0" w:color="auto"/>
        <w:bottom w:val="none" w:sz="0" w:space="0" w:color="auto"/>
        <w:right w:val="none" w:sz="0" w:space="0" w:color="auto"/>
      </w:divBdr>
    </w:div>
    <w:div w:id="1345748409">
      <w:bodyDiv w:val="1"/>
      <w:marLeft w:val="0"/>
      <w:marRight w:val="0"/>
      <w:marTop w:val="0"/>
      <w:marBottom w:val="0"/>
      <w:divBdr>
        <w:top w:val="none" w:sz="0" w:space="0" w:color="auto"/>
        <w:left w:val="none" w:sz="0" w:space="0" w:color="auto"/>
        <w:bottom w:val="none" w:sz="0" w:space="0" w:color="auto"/>
        <w:right w:val="none" w:sz="0" w:space="0" w:color="auto"/>
      </w:divBdr>
    </w:div>
    <w:div w:id="1358386065">
      <w:bodyDiv w:val="1"/>
      <w:marLeft w:val="0"/>
      <w:marRight w:val="0"/>
      <w:marTop w:val="0"/>
      <w:marBottom w:val="0"/>
      <w:divBdr>
        <w:top w:val="none" w:sz="0" w:space="0" w:color="auto"/>
        <w:left w:val="none" w:sz="0" w:space="0" w:color="auto"/>
        <w:bottom w:val="none" w:sz="0" w:space="0" w:color="auto"/>
        <w:right w:val="none" w:sz="0" w:space="0" w:color="auto"/>
      </w:divBdr>
    </w:div>
    <w:div w:id="1400326667">
      <w:bodyDiv w:val="1"/>
      <w:marLeft w:val="0"/>
      <w:marRight w:val="0"/>
      <w:marTop w:val="0"/>
      <w:marBottom w:val="0"/>
      <w:divBdr>
        <w:top w:val="none" w:sz="0" w:space="0" w:color="auto"/>
        <w:left w:val="none" w:sz="0" w:space="0" w:color="auto"/>
        <w:bottom w:val="none" w:sz="0" w:space="0" w:color="auto"/>
        <w:right w:val="none" w:sz="0" w:space="0" w:color="auto"/>
      </w:divBdr>
    </w:div>
    <w:div w:id="1474322937">
      <w:bodyDiv w:val="1"/>
      <w:marLeft w:val="0"/>
      <w:marRight w:val="0"/>
      <w:marTop w:val="0"/>
      <w:marBottom w:val="0"/>
      <w:divBdr>
        <w:top w:val="none" w:sz="0" w:space="0" w:color="auto"/>
        <w:left w:val="none" w:sz="0" w:space="0" w:color="auto"/>
        <w:bottom w:val="none" w:sz="0" w:space="0" w:color="auto"/>
        <w:right w:val="none" w:sz="0" w:space="0" w:color="auto"/>
      </w:divBdr>
    </w:div>
    <w:div w:id="1486164353">
      <w:bodyDiv w:val="1"/>
      <w:marLeft w:val="0"/>
      <w:marRight w:val="0"/>
      <w:marTop w:val="0"/>
      <w:marBottom w:val="0"/>
      <w:divBdr>
        <w:top w:val="none" w:sz="0" w:space="0" w:color="auto"/>
        <w:left w:val="none" w:sz="0" w:space="0" w:color="auto"/>
        <w:bottom w:val="none" w:sz="0" w:space="0" w:color="auto"/>
        <w:right w:val="none" w:sz="0" w:space="0" w:color="auto"/>
      </w:divBdr>
    </w:div>
    <w:div w:id="1502427367">
      <w:bodyDiv w:val="1"/>
      <w:marLeft w:val="0"/>
      <w:marRight w:val="0"/>
      <w:marTop w:val="0"/>
      <w:marBottom w:val="0"/>
      <w:divBdr>
        <w:top w:val="none" w:sz="0" w:space="0" w:color="auto"/>
        <w:left w:val="none" w:sz="0" w:space="0" w:color="auto"/>
        <w:bottom w:val="none" w:sz="0" w:space="0" w:color="auto"/>
        <w:right w:val="none" w:sz="0" w:space="0" w:color="auto"/>
      </w:divBdr>
    </w:div>
    <w:div w:id="1514150294">
      <w:bodyDiv w:val="1"/>
      <w:marLeft w:val="0"/>
      <w:marRight w:val="0"/>
      <w:marTop w:val="0"/>
      <w:marBottom w:val="0"/>
      <w:divBdr>
        <w:top w:val="none" w:sz="0" w:space="0" w:color="auto"/>
        <w:left w:val="none" w:sz="0" w:space="0" w:color="auto"/>
        <w:bottom w:val="none" w:sz="0" w:space="0" w:color="auto"/>
        <w:right w:val="none" w:sz="0" w:space="0" w:color="auto"/>
      </w:divBdr>
    </w:div>
    <w:div w:id="1518421716">
      <w:bodyDiv w:val="1"/>
      <w:marLeft w:val="0"/>
      <w:marRight w:val="0"/>
      <w:marTop w:val="0"/>
      <w:marBottom w:val="0"/>
      <w:divBdr>
        <w:top w:val="none" w:sz="0" w:space="0" w:color="auto"/>
        <w:left w:val="none" w:sz="0" w:space="0" w:color="auto"/>
        <w:bottom w:val="none" w:sz="0" w:space="0" w:color="auto"/>
        <w:right w:val="none" w:sz="0" w:space="0" w:color="auto"/>
      </w:divBdr>
    </w:div>
    <w:div w:id="1536234387">
      <w:bodyDiv w:val="1"/>
      <w:marLeft w:val="0"/>
      <w:marRight w:val="0"/>
      <w:marTop w:val="0"/>
      <w:marBottom w:val="0"/>
      <w:divBdr>
        <w:top w:val="none" w:sz="0" w:space="0" w:color="auto"/>
        <w:left w:val="none" w:sz="0" w:space="0" w:color="auto"/>
        <w:bottom w:val="none" w:sz="0" w:space="0" w:color="auto"/>
        <w:right w:val="none" w:sz="0" w:space="0" w:color="auto"/>
      </w:divBdr>
    </w:div>
    <w:div w:id="1591506835">
      <w:bodyDiv w:val="1"/>
      <w:marLeft w:val="0"/>
      <w:marRight w:val="0"/>
      <w:marTop w:val="0"/>
      <w:marBottom w:val="0"/>
      <w:divBdr>
        <w:top w:val="none" w:sz="0" w:space="0" w:color="auto"/>
        <w:left w:val="none" w:sz="0" w:space="0" w:color="auto"/>
        <w:bottom w:val="none" w:sz="0" w:space="0" w:color="auto"/>
        <w:right w:val="none" w:sz="0" w:space="0" w:color="auto"/>
      </w:divBdr>
    </w:div>
    <w:div w:id="1601373124">
      <w:bodyDiv w:val="1"/>
      <w:marLeft w:val="0"/>
      <w:marRight w:val="0"/>
      <w:marTop w:val="0"/>
      <w:marBottom w:val="0"/>
      <w:divBdr>
        <w:top w:val="none" w:sz="0" w:space="0" w:color="auto"/>
        <w:left w:val="none" w:sz="0" w:space="0" w:color="auto"/>
        <w:bottom w:val="none" w:sz="0" w:space="0" w:color="auto"/>
        <w:right w:val="none" w:sz="0" w:space="0" w:color="auto"/>
      </w:divBdr>
    </w:div>
    <w:div w:id="1620335497">
      <w:bodyDiv w:val="1"/>
      <w:marLeft w:val="0"/>
      <w:marRight w:val="0"/>
      <w:marTop w:val="0"/>
      <w:marBottom w:val="0"/>
      <w:divBdr>
        <w:top w:val="none" w:sz="0" w:space="0" w:color="auto"/>
        <w:left w:val="none" w:sz="0" w:space="0" w:color="auto"/>
        <w:bottom w:val="none" w:sz="0" w:space="0" w:color="auto"/>
        <w:right w:val="none" w:sz="0" w:space="0" w:color="auto"/>
      </w:divBdr>
    </w:div>
    <w:div w:id="1626500453">
      <w:bodyDiv w:val="1"/>
      <w:marLeft w:val="0"/>
      <w:marRight w:val="0"/>
      <w:marTop w:val="0"/>
      <w:marBottom w:val="0"/>
      <w:divBdr>
        <w:top w:val="none" w:sz="0" w:space="0" w:color="auto"/>
        <w:left w:val="none" w:sz="0" w:space="0" w:color="auto"/>
        <w:bottom w:val="none" w:sz="0" w:space="0" w:color="auto"/>
        <w:right w:val="none" w:sz="0" w:space="0" w:color="auto"/>
      </w:divBdr>
    </w:div>
    <w:div w:id="1656911153">
      <w:bodyDiv w:val="1"/>
      <w:marLeft w:val="0"/>
      <w:marRight w:val="0"/>
      <w:marTop w:val="0"/>
      <w:marBottom w:val="0"/>
      <w:divBdr>
        <w:top w:val="none" w:sz="0" w:space="0" w:color="auto"/>
        <w:left w:val="none" w:sz="0" w:space="0" w:color="auto"/>
        <w:bottom w:val="none" w:sz="0" w:space="0" w:color="auto"/>
        <w:right w:val="none" w:sz="0" w:space="0" w:color="auto"/>
      </w:divBdr>
    </w:div>
    <w:div w:id="1674533441">
      <w:bodyDiv w:val="1"/>
      <w:marLeft w:val="0"/>
      <w:marRight w:val="0"/>
      <w:marTop w:val="0"/>
      <w:marBottom w:val="0"/>
      <w:divBdr>
        <w:top w:val="none" w:sz="0" w:space="0" w:color="auto"/>
        <w:left w:val="none" w:sz="0" w:space="0" w:color="auto"/>
        <w:bottom w:val="none" w:sz="0" w:space="0" w:color="auto"/>
        <w:right w:val="none" w:sz="0" w:space="0" w:color="auto"/>
      </w:divBdr>
    </w:div>
    <w:div w:id="1686402322">
      <w:bodyDiv w:val="1"/>
      <w:marLeft w:val="0"/>
      <w:marRight w:val="0"/>
      <w:marTop w:val="0"/>
      <w:marBottom w:val="0"/>
      <w:divBdr>
        <w:top w:val="none" w:sz="0" w:space="0" w:color="auto"/>
        <w:left w:val="none" w:sz="0" w:space="0" w:color="auto"/>
        <w:bottom w:val="none" w:sz="0" w:space="0" w:color="auto"/>
        <w:right w:val="none" w:sz="0" w:space="0" w:color="auto"/>
      </w:divBdr>
    </w:div>
    <w:div w:id="1699548379">
      <w:bodyDiv w:val="1"/>
      <w:marLeft w:val="0"/>
      <w:marRight w:val="0"/>
      <w:marTop w:val="0"/>
      <w:marBottom w:val="0"/>
      <w:divBdr>
        <w:top w:val="none" w:sz="0" w:space="0" w:color="auto"/>
        <w:left w:val="none" w:sz="0" w:space="0" w:color="auto"/>
        <w:bottom w:val="none" w:sz="0" w:space="0" w:color="auto"/>
        <w:right w:val="none" w:sz="0" w:space="0" w:color="auto"/>
      </w:divBdr>
    </w:div>
    <w:div w:id="1740402608">
      <w:bodyDiv w:val="1"/>
      <w:marLeft w:val="0"/>
      <w:marRight w:val="0"/>
      <w:marTop w:val="0"/>
      <w:marBottom w:val="0"/>
      <w:divBdr>
        <w:top w:val="none" w:sz="0" w:space="0" w:color="auto"/>
        <w:left w:val="none" w:sz="0" w:space="0" w:color="auto"/>
        <w:bottom w:val="none" w:sz="0" w:space="0" w:color="auto"/>
        <w:right w:val="none" w:sz="0" w:space="0" w:color="auto"/>
      </w:divBdr>
    </w:div>
    <w:div w:id="1750887127">
      <w:bodyDiv w:val="1"/>
      <w:marLeft w:val="0"/>
      <w:marRight w:val="0"/>
      <w:marTop w:val="0"/>
      <w:marBottom w:val="0"/>
      <w:divBdr>
        <w:top w:val="none" w:sz="0" w:space="0" w:color="auto"/>
        <w:left w:val="none" w:sz="0" w:space="0" w:color="auto"/>
        <w:bottom w:val="none" w:sz="0" w:space="0" w:color="auto"/>
        <w:right w:val="none" w:sz="0" w:space="0" w:color="auto"/>
      </w:divBdr>
    </w:div>
    <w:div w:id="1774785404">
      <w:bodyDiv w:val="1"/>
      <w:marLeft w:val="0"/>
      <w:marRight w:val="0"/>
      <w:marTop w:val="0"/>
      <w:marBottom w:val="0"/>
      <w:divBdr>
        <w:top w:val="none" w:sz="0" w:space="0" w:color="auto"/>
        <w:left w:val="none" w:sz="0" w:space="0" w:color="auto"/>
        <w:bottom w:val="none" w:sz="0" w:space="0" w:color="auto"/>
        <w:right w:val="none" w:sz="0" w:space="0" w:color="auto"/>
      </w:divBdr>
    </w:div>
    <w:div w:id="1782187033">
      <w:bodyDiv w:val="1"/>
      <w:marLeft w:val="0"/>
      <w:marRight w:val="0"/>
      <w:marTop w:val="0"/>
      <w:marBottom w:val="0"/>
      <w:divBdr>
        <w:top w:val="none" w:sz="0" w:space="0" w:color="auto"/>
        <w:left w:val="none" w:sz="0" w:space="0" w:color="auto"/>
        <w:bottom w:val="none" w:sz="0" w:space="0" w:color="auto"/>
        <w:right w:val="none" w:sz="0" w:space="0" w:color="auto"/>
      </w:divBdr>
    </w:div>
    <w:div w:id="1792556898">
      <w:bodyDiv w:val="1"/>
      <w:marLeft w:val="0"/>
      <w:marRight w:val="0"/>
      <w:marTop w:val="0"/>
      <w:marBottom w:val="0"/>
      <w:divBdr>
        <w:top w:val="none" w:sz="0" w:space="0" w:color="auto"/>
        <w:left w:val="none" w:sz="0" w:space="0" w:color="auto"/>
        <w:bottom w:val="none" w:sz="0" w:space="0" w:color="auto"/>
        <w:right w:val="none" w:sz="0" w:space="0" w:color="auto"/>
      </w:divBdr>
    </w:div>
    <w:div w:id="1794519950">
      <w:bodyDiv w:val="1"/>
      <w:marLeft w:val="0"/>
      <w:marRight w:val="0"/>
      <w:marTop w:val="0"/>
      <w:marBottom w:val="0"/>
      <w:divBdr>
        <w:top w:val="none" w:sz="0" w:space="0" w:color="auto"/>
        <w:left w:val="none" w:sz="0" w:space="0" w:color="auto"/>
        <w:bottom w:val="none" w:sz="0" w:space="0" w:color="auto"/>
        <w:right w:val="none" w:sz="0" w:space="0" w:color="auto"/>
      </w:divBdr>
    </w:div>
    <w:div w:id="1809348951">
      <w:bodyDiv w:val="1"/>
      <w:marLeft w:val="0"/>
      <w:marRight w:val="0"/>
      <w:marTop w:val="0"/>
      <w:marBottom w:val="0"/>
      <w:divBdr>
        <w:top w:val="none" w:sz="0" w:space="0" w:color="auto"/>
        <w:left w:val="none" w:sz="0" w:space="0" w:color="auto"/>
        <w:bottom w:val="none" w:sz="0" w:space="0" w:color="auto"/>
        <w:right w:val="none" w:sz="0" w:space="0" w:color="auto"/>
      </w:divBdr>
    </w:div>
    <w:div w:id="1886135775">
      <w:bodyDiv w:val="1"/>
      <w:marLeft w:val="0"/>
      <w:marRight w:val="0"/>
      <w:marTop w:val="0"/>
      <w:marBottom w:val="0"/>
      <w:divBdr>
        <w:top w:val="none" w:sz="0" w:space="0" w:color="auto"/>
        <w:left w:val="none" w:sz="0" w:space="0" w:color="auto"/>
        <w:bottom w:val="none" w:sz="0" w:space="0" w:color="auto"/>
        <w:right w:val="none" w:sz="0" w:space="0" w:color="auto"/>
      </w:divBdr>
    </w:div>
    <w:div w:id="1900087213">
      <w:bodyDiv w:val="1"/>
      <w:marLeft w:val="0"/>
      <w:marRight w:val="0"/>
      <w:marTop w:val="0"/>
      <w:marBottom w:val="0"/>
      <w:divBdr>
        <w:top w:val="none" w:sz="0" w:space="0" w:color="auto"/>
        <w:left w:val="none" w:sz="0" w:space="0" w:color="auto"/>
        <w:bottom w:val="none" w:sz="0" w:space="0" w:color="auto"/>
        <w:right w:val="none" w:sz="0" w:space="0" w:color="auto"/>
      </w:divBdr>
    </w:div>
    <w:div w:id="1906792795">
      <w:bodyDiv w:val="1"/>
      <w:marLeft w:val="0"/>
      <w:marRight w:val="0"/>
      <w:marTop w:val="0"/>
      <w:marBottom w:val="0"/>
      <w:divBdr>
        <w:top w:val="none" w:sz="0" w:space="0" w:color="auto"/>
        <w:left w:val="none" w:sz="0" w:space="0" w:color="auto"/>
        <w:bottom w:val="none" w:sz="0" w:space="0" w:color="auto"/>
        <w:right w:val="none" w:sz="0" w:space="0" w:color="auto"/>
      </w:divBdr>
    </w:div>
    <w:div w:id="1910652777">
      <w:bodyDiv w:val="1"/>
      <w:marLeft w:val="0"/>
      <w:marRight w:val="0"/>
      <w:marTop w:val="0"/>
      <w:marBottom w:val="0"/>
      <w:divBdr>
        <w:top w:val="none" w:sz="0" w:space="0" w:color="auto"/>
        <w:left w:val="none" w:sz="0" w:space="0" w:color="auto"/>
        <w:bottom w:val="none" w:sz="0" w:space="0" w:color="auto"/>
        <w:right w:val="none" w:sz="0" w:space="0" w:color="auto"/>
      </w:divBdr>
    </w:div>
    <w:div w:id="1911764785">
      <w:bodyDiv w:val="1"/>
      <w:marLeft w:val="0"/>
      <w:marRight w:val="0"/>
      <w:marTop w:val="0"/>
      <w:marBottom w:val="0"/>
      <w:divBdr>
        <w:top w:val="none" w:sz="0" w:space="0" w:color="auto"/>
        <w:left w:val="none" w:sz="0" w:space="0" w:color="auto"/>
        <w:bottom w:val="none" w:sz="0" w:space="0" w:color="auto"/>
        <w:right w:val="none" w:sz="0" w:space="0" w:color="auto"/>
      </w:divBdr>
    </w:div>
    <w:div w:id="1936937083">
      <w:bodyDiv w:val="1"/>
      <w:marLeft w:val="0"/>
      <w:marRight w:val="0"/>
      <w:marTop w:val="0"/>
      <w:marBottom w:val="0"/>
      <w:divBdr>
        <w:top w:val="none" w:sz="0" w:space="0" w:color="auto"/>
        <w:left w:val="none" w:sz="0" w:space="0" w:color="auto"/>
        <w:bottom w:val="none" w:sz="0" w:space="0" w:color="auto"/>
        <w:right w:val="none" w:sz="0" w:space="0" w:color="auto"/>
      </w:divBdr>
    </w:div>
    <w:div w:id="1937397627">
      <w:bodyDiv w:val="1"/>
      <w:marLeft w:val="0"/>
      <w:marRight w:val="0"/>
      <w:marTop w:val="0"/>
      <w:marBottom w:val="0"/>
      <w:divBdr>
        <w:top w:val="none" w:sz="0" w:space="0" w:color="auto"/>
        <w:left w:val="none" w:sz="0" w:space="0" w:color="auto"/>
        <w:bottom w:val="none" w:sz="0" w:space="0" w:color="auto"/>
        <w:right w:val="none" w:sz="0" w:space="0" w:color="auto"/>
      </w:divBdr>
    </w:div>
    <w:div w:id="1952475312">
      <w:bodyDiv w:val="1"/>
      <w:marLeft w:val="0"/>
      <w:marRight w:val="0"/>
      <w:marTop w:val="0"/>
      <w:marBottom w:val="0"/>
      <w:divBdr>
        <w:top w:val="none" w:sz="0" w:space="0" w:color="auto"/>
        <w:left w:val="none" w:sz="0" w:space="0" w:color="auto"/>
        <w:bottom w:val="none" w:sz="0" w:space="0" w:color="auto"/>
        <w:right w:val="none" w:sz="0" w:space="0" w:color="auto"/>
      </w:divBdr>
    </w:div>
    <w:div w:id="1965767042">
      <w:bodyDiv w:val="1"/>
      <w:marLeft w:val="0"/>
      <w:marRight w:val="0"/>
      <w:marTop w:val="0"/>
      <w:marBottom w:val="0"/>
      <w:divBdr>
        <w:top w:val="none" w:sz="0" w:space="0" w:color="auto"/>
        <w:left w:val="none" w:sz="0" w:space="0" w:color="auto"/>
        <w:bottom w:val="none" w:sz="0" w:space="0" w:color="auto"/>
        <w:right w:val="none" w:sz="0" w:space="0" w:color="auto"/>
      </w:divBdr>
    </w:div>
    <w:div w:id="2018994048">
      <w:bodyDiv w:val="1"/>
      <w:marLeft w:val="0"/>
      <w:marRight w:val="0"/>
      <w:marTop w:val="0"/>
      <w:marBottom w:val="0"/>
      <w:divBdr>
        <w:top w:val="none" w:sz="0" w:space="0" w:color="auto"/>
        <w:left w:val="none" w:sz="0" w:space="0" w:color="auto"/>
        <w:bottom w:val="none" w:sz="0" w:space="0" w:color="auto"/>
        <w:right w:val="none" w:sz="0" w:space="0" w:color="auto"/>
      </w:divBdr>
    </w:div>
    <w:div w:id="2048410549">
      <w:bodyDiv w:val="1"/>
      <w:marLeft w:val="0"/>
      <w:marRight w:val="0"/>
      <w:marTop w:val="0"/>
      <w:marBottom w:val="0"/>
      <w:divBdr>
        <w:top w:val="none" w:sz="0" w:space="0" w:color="auto"/>
        <w:left w:val="none" w:sz="0" w:space="0" w:color="auto"/>
        <w:bottom w:val="none" w:sz="0" w:space="0" w:color="auto"/>
        <w:right w:val="none" w:sz="0" w:space="0" w:color="auto"/>
      </w:divBdr>
    </w:div>
    <w:div w:id="2053338253">
      <w:bodyDiv w:val="1"/>
      <w:marLeft w:val="0"/>
      <w:marRight w:val="0"/>
      <w:marTop w:val="0"/>
      <w:marBottom w:val="0"/>
      <w:divBdr>
        <w:top w:val="none" w:sz="0" w:space="0" w:color="auto"/>
        <w:left w:val="none" w:sz="0" w:space="0" w:color="auto"/>
        <w:bottom w:val="none" w:sz="0" w:space="0" w:color="auto"/>
        <w:right w:val="none" w:sz="0" w:space="0" w:color="auto"/>
      </w:divBdr>
    </w:div>
    <w:div w:id="2065251869">
      <w:bodyDiv w:val="1"/>
      <w:marLeft w:val="0"/>
      <w:marRight w:val="0"/>
      <w:marTop w:val="0"/>
      <w:marBottom w:val="0"/>
      <w:divBdr>
        <w:top w:val="none" w:sz="0" w:space="0" w:color="auto"/>
        <w:left w:val="none" w:sz="0" w:space="0" w:color="auto"/>
        <w:bottom w:val="none" w:sz="0" w:space="0" w:color="auto"/>
        <w:right w:val="none" w:sz="0" w:space="0" w:color="auto"/>
      </w:divBdr>
    </w:div>
    <w:div w:id="2077850453">
      <w:bodyDiv w:val="1"/>
      <w:marLeft w:val="0"/>
      <w:marRight w:val="0"/>
      <w:marTop w:val="0"/>
      <w:marBottom w:val="0"/>
      <w:divBdr>
        <w:top w:val="none" w:sz="0" w:space="0" w:color="auto"/>
        <w:left w:val="none" w:sz="0" w:space="0" w:color="auto"/>
        <w:bottom w:val="none" w:sz="0" w:space="0" w:color="auto"/>
        <w:right w:val="none" w:sz="0" w:space="0" w:color="auto"/>
      </w:divBdr>
    </w:div>
    <w:div w:id="2115516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480" Type="http://schemas.openxmlformats.org/officeDocument/2006/relationships/image" Target="media/image51.png"/><Relationship Id="rId485" Type="http://schemas.openxmlformats.org/officeDocument/2006/relationships/hyperlink" Target="https://tailieumoi.vn/bai-viet/126990/mot-ampe-ke-va-mot-von-ke-duoc-mac-noi-tiep-voi-mot-pin-khi-do-so-chi-cua-chung-lan-luot-la-i-va-u" TargetMode="External"/><Relationship Id="rId515" Type="http://schemas.openxmlformats.org/officeDocument/2006/relationships/image" Target="media/image79.png"/><Relationship Id="rId536" Type="http://schemas.openxmlformats.org/officeDocument/2006/relationships/image" Target="media/image100.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510" Type="http://schemas.openxmlformats.org/officeDocument/2006/relationships/image" Target="media/image74.png"/><Relationship Id="rId531" Type="http://schemas.openxmlformats.org/officeDocument/2006/relationships/image" Target="media/image95.jpeg"/><Relationship Id="rId16" Type="http://schemas.openxmlformats.org/officeDocument/2006/relationships/image" Target="media/image8.png"/><Relationship Id="rId470" Type="http://schemas.openxmlformats.org/officeDocument/2006/relationships/image" Target="media/image43.png"/><Relationship Id="rId475" Type="http://schemas.openxmlformats.org/officeDocument/2006/relationships/image" Target="media/image48.png"/><Relationship Id="rId491" Type="http://schemas.openxmlformats.org/officeDocument/2006/relationships/image" Target="media/image59.png"/><Relationship Id="rId496" Type="http://schemas.openxmlformats.org/officeDocument/2006/relationships/image" Target="media/image64.png"/><Relationship Id="rId505" Type="http://schemas.openxmlformats.org/officeDocument/2006/relationships/image" Target="media/image71.emf"/><Relationship Id="rId526" Type="http://schemas.openxmlformats.org/officeDocument/2006/relationships/image" Target="media/image90.png"/><Relationship Id="rId11" Type="http://schemas.openxmlformats.org/officeDocument/2006/relationships/image" Target="media/image3.png"/><Relationship Id="rId32" Type="http://schemas.openxmlformats.org/officeDocument/2006/relationships/image" Target="media/image22.jpeg"/><Relationship Id="rId37" Type="http://schemas.openxmlformats.org/officeDocument/2006/relationships/image" Target="media/image27.png"/><Relationship Id="rId500" Type="http://schemas.openxmlformats.org/officeDocument/2006/relationships/image" Target="media/image67.png"/><Relationship Id="rId521" Type="http://schemas.openxmlformats.org/officeDocument/2006/relationships/image" Target="media/image85.jpeg"/><Relationship Id="rId5" Type="http://schemas.openxmlformats.org/officeDocument/2006/relationships/settings" Target="settings.xml"/><Relationship Id="rId465" Type="http://schemas.openxmlformats.org/officeDocument/2006/relationships/image" Target="media/image319.png"/><Relationship Id="rId481" Type="http://schemas.microsoft.com/office/2007/relationships/hdphoto" Target="media/hdphoto3.wdp"/><Relationship Id="rId486" Type="http://schemas.openxmlformats.org/officeDocument/2006/relationships/image" Target="media/image55.png"/><Relationship Id="rId516" Type="http://schemas.openxmlformats.org/officeDocument/2006/relationships/image" Target="media/image80.png"/><Relationship Id="rId22" Type="http://schemas.openxmlformats.org/officeDocument/2006/relationships/image" Target="media/image14.wmf"/><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511" Type="http://schemas.openxmlformats.org/officeDocument/2006/relationships/image" Target="media/image75.png"/><Relationship Id="rId532" Type="http://schemas.openxmlformats.org/officeDocument/2006/relationships/image" Target="media/image96.png"/><Relationship Id="rId537" Type="http://schemas.openxmlformats.org/officeDocument/2006/relationships/fontTable" Target="fontTable.xml"/><Relationship Id="rId471" Type="http://schemas.openxmlformats.org/officeDocument/2006/relationships/image" Target="media/image44.png"/><Relationship Id="rId476" Type="http://schemas.microsoft.com/office/2007/relationships/hdphoto" Target="media/hdphoto1.wdp"/><Relationship Id="rId497" Type="http://schemas.openxmlformats.org/officeDocument/2006/relationships/image" Target="media/image65.png"/><Relationship Id="rId506" Type="http://schemas.openxmlformats.org/officeDocument/2006/relationships/oleObject" Target="embeddings/oleObject3.bin"/><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3.jpeg"/><Relationship Id="rId38" Type="http://schemas.openxmlformats.org/officeDocument/2006/relationships/image" Target="media/image28.jpeg"/><Relationship Id="rId492" Type="http://schemas.openxmlformats.org/officeDocument/2006/relationships/image" Target="media/image60.png"/><Relationship Id="rId501" Type="http://schemas.openxmlformats.org/officeDocument/2006/relationships/image" Target="media/image68.png"/><Relationship Id="rId522" Type="http://schemas.openxmlformats.org/officeDocument/2006/relationships/image" Target="media/image86.wmf"/><Relationship Id="rId527"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webSettings" Target="webSettings.xml"/><Relationship Id="rId466" Type="http://schemas.openxmlformats.org/officeDocument/2006/relationships/image" Target="media/image320.png"/><Relationship Id="rId487" Type="http://schemas.openxmlformats.org/officeDocument/2006/relationships/image" Target="media/image56.png"/><Relationship Id="rId23" Type="http://schemas.openxmlformats.org/officeDocument/2006/relationships/oleObject" Target="embeddings/oleObject1.bin"/><Relationship Id="rId28" Type="http://schemas.openxmlformats.org/officeDocument/2006/relationships/image" Target="media/image18.png"/><Relationship Id="rId49" Type="http://schemas.openxmlformats.org/officeDocument/2006/relationships/image" Target="media/image39.png"/><Relationship Id="rId482" Type="http://schemas.openxmlformats.org/officeDocument/2006/relationships/image" Target="media/image52.png"/><Relationship Id="rId512" Type="http://schemas.openxmlformats.org/officeDocument/2006/relationships/image" Target="media/image76.png"/><Relationship Id="rId517" Type="http://schemas.openxmlformats.org/officeDocument/2006/relationships/image" Target="media/image81.png"/><Relationship Id="rId533" Type="http://schemas.openxmlformats.org/officeDocument/2006/relationships/image" Target="media/image97.jpeg"/><Relationship Id="rId538" Type="http://schemas.openxmlformats.org/officeDocument/2006/relationships/theme" Target="theme/theme1.xml"/><Relationship Id="rId44" Type="http://schemas.openxmlformats.org/officeDocument/2006/relationships/image" Target="media/image34.png"/><Relationship Id="rId4" Type="http://schemas.openxmlformats.org/officeDocument/2006/relationships/styles" Target="styles.xml"/><Relationship Id="rId9" Type="http://schemas.openxmlformats.org/officeDocument/2006/relationships/image" Target="media/image1.png"/><Relationship Id="rId469" Type="http://schemas.openxmlformats.org/officeDocument/2006/relationships/image" Target="media/image42.png"/><Relationship Id="rId477" Type="http://schemas.openxmlformats.org/officeDocument/2006/relationships/image" Target="media/image49.png"/><Relationship Id="rId498" Type="http://schemas.openxmlformats.org/officeDocument/2006/relationships/image" Target="media/image66.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jpeg"/><Relationship Id="rId472" Type="http://schemas.openxmlformats.org/officeDocument/2006/relationships/image" Target="media/image45.png"/><Relationship Id="rId493" Type="http://schemas.openxmlformats.org/officeDocument/2006/relationships/image" Target="media/image61.png"/><Relationship Id="rId502" Type="http://schemas.microsoft.com/office/2007/relationships/hdphoto" Target="media/hdphoto6.wdp"/><Relationship Id="rId507" Type="http://schemas.openxmlformats.org/officeDocument/2006/relationships/image" Target="media/image72.emf"/><Relationship Id="rId523" Type="http://schemas.openxmlformats.org/officeDocument/2006/relationships/image" Target="media/image87.png"/><Relationship Id="rId528" Type="http://schemas.openxmlformats.org/officeDocument/2006/relationships/image" Target="media/image92.png"/><Relationship Id="rId34" Type="http://schemas.openxmlformats.org/officeDocument/2006/relationships/image" Target="media/image24.png"/><Relationship Id="rId50" Type="http://schemas.openxmlformats.org/officeDocument/2006/relationships/image" Target="media/image40.png"/><Relationship Id="rId7" Type="http://schemas.openxmlformats.org/officeDocument/2006/relationships/footnotes" Target="footnotes.xml"/><Relationship Id="rId467" Type="http://schemas.openxmlformats.org/officeDocument/2006/relationships/image" Target="media/image321.png"/><Relationship Id="rId2" Type="http://schemas.openxmlformats.org/officeDocument/2006/relationships/customXml" Target="../customXml/item2.xml"/><Relationship Id="rId29" Type="http://schemas.openxmlformats.org/officeDocument/2006/relationships/image" Target="media/image19.png"/><Relationship Id="rId483" Type="http://schemas.openxmlformats.org/officeDocument/2006/relationships/image" Target="media/image53.png"/><Relationship Id="rId488" Type="http://schemas.openxmlformats.org/officeDocument/2006/relationships/image" Target="media/image57.png"/><Relationship Id="rId518" Type="http://schemas.openxmlformats.org/officeDocument/2006/relationships/image" Target="media/image82.png"/><Relationship Id="rId24" Type="http://schemas.openxmlformats.org/officeDocument/2006/relationships/oleObject" Target="embeddings/oleObject2.bin"/><Relationship Id="rId40" Type="http://schemas.openxmlformats.org/officeDocument/2006/relationships/image" Target="media/image30.png"/><Relationship Id="rId45" Type="http://schemas.openxmlformats.org/officeDocument/2006/relationships/image" Target="media/image35.png"/><Relationship Id="rId513" Type="http://schemas.openxmlformats.org/officeDocument/2006/relationships/image" Target="media/image77.png"/><Relationship Id="rId534" Type="http://schemas.openxmlformats.org/officeDocument/2006/relationships/image" Target="media/image98.png"/><Relationship Id="rId19" Type="http://schemas.openxmlformats.org/officeDocument/2006/relationships/image" Target="media/image11.png"/><Relationship Id="rId473" Type="http://schemas.openxmlformats.org/officeDocument/2006/relationships/image" Target="media/image46.png"/><Relationship Id="rId478" Type="http://schemas.openxmlformats.org/officeDocument/2006/relationships/image" Target="media/image50.png"/><Relationship Id="rId494" Type="http://schemas.openxmlformats.org/officeDocument/2006/relationships/image" Target="media/image62.png"/><Relationship Id="rId499" Type="http://schemas.microsoft.com/office/2007/relationships/hdphoto" Target="media/hdphoto5.wdp"/><Relationship Id="rId508" Type="http://schemas.openxmlformats.org/officeDocument/2006/relationships/oleObject" Target="embeddings/oleObject4.bin"/><Relationship Id="rId529" Type="http://schemas.openxmlformats.org/officeDocument/2006/relationships/image" Target="media/image93.jpeg"/><Relationship Id="rId14" Type="http://schemas.openxmlformats.org/officeDocument/2006/relationships/image" Target="media/image6.jpeg"/><Relationship Id="rId30" Type="http://schemas.openxmlformats.org/officeDocument/2006/relationships/image" Target="media/image20.png"/><Relationship Id="rId35" Type="http://schemas.openxmlformats.org/officeDocument/2006/relationships/image" Target="media/image25.png"/><Relationship Id="rId503" Type="http://schemas.openxmlformats.org/officeDocument/2006/relationships/image" Target="media/image69.png"/><Relationship Id="rId524" Type="http://schemas.openxmlformats.org/officeDocument/2006/relationships/image" Target="media/image88.png"/><Relationship Id="rId8" Type="http://schemas.openxmlformats.org/officeDocument/2006/relationships/endnotes" Target="endnotes.xml"/><Relationship Id="rId3" Type="http://schemas.openxmlformats.org/officeDocument/2006/relationships/numbering" Target="numbering.xml"/><Relationship Id="rId468" Type="http://schemas.openxmlformats.org/officeDocument/2006/relationships/image" Target="media/image41.png"/><Relationship Id="rId484" Type="http://schemas.openxmlformats.org/officeDocument/2006/relationships/image" Target="media/image54.png"/><Relationship Id="rId489" Type="http://schemas.microsoft.com/office/2007/relationships/hdphoto" Target="media/hdphoto4.wdp"/><Relationship Id="rId519" Type="http://schemas.openxmlformats.org/officeDocument/2006/relationships/image" Target="media/image83.png"/><Relationship Id="rId25" Type="http://schemas.openxmlformats.org/officeDocument/2006/relationships/image" Target="media/image15.png"/><Relationship Id="rId46" Type="http://schemas.openxmlformats.org/officeDocument/2006/relationships/image" Target="media/image36.png"/><Relationship Id="rId514" Type="http://schemas.openxmlformats.org/officeDocument/2006/relationships/image" Target="media/image78.png"/><Relationship Id="rId530" Type="http://schemas.openxmlformats.org/officeDocument/2006/relationships/image" Target="media/image94.png"/><Relationship Id="rId535" Type="http://schemas.openxmlformats.org/officeDocument/2006/relationships/image" Target="media/image99.jpeg"/><Relationship Id="rId20" Type="http://schemas.openxmlformats.org/officeDocument/2006/relationships/image" Target="media/image12.png"/><Relationship Id="rId41" Type="http://schemas.openxmlformats.org/officeDocument/2006/relationships/image" Target="media/image31.png"/><Relationship Id="rId474" Type="http://schemas.openxmlformats.org/officeDocument/2006/relationships/image" Target="media/image47.png"/><Relationship Id="rId479" Type="http://schemas.microsoft.com/office/2007/relationships/hdphoto" Target="media/hdphoto2.wdp"/><Relationship Id="rId509" Type="http://schemas.openxmlformats.org/officeDocument/2006/relationships/image" Target="media/image73.png"/><Relationship Id="rId15" Type="http://schemas.openxmlformats.org/officeDocument/2006/relationships/image" Target="media/image7.png"/><Relationship Id="rId36" Type="http://schemas.openxmlformats.org/officeDocument/2006/relationships/image" Target="media/image26.png"/><Relationship Id="rId490" Type="http://schemas.openxmlformats.org/officeDocument/2006/relationships/image" Target="media/image58.png"/><Relationship Id="rId495" Type="http://schemas.openxmlformats.org/officeDocument/2006/relationships/image" Target="media/image63.png"/><Relationship Id="rId504" Type="http://schemas.openxmlformats.org/officeDocument/2006/relationships/image" Target="media/image70.png"/><Relationship Id="rId525" Type="http://schemas.openxmlformats.org/officeDocument/2006/relationships/image" Target="media/image89.png"/><Relationship Id="rId10" Type="http://schemas.openxmlformats.org/officeDocument/2006/relationships/image" Target="media/image2.jpg"/><Relationship Id="rId31" Type="http://schemas.openxmlformats.org/officeDocument/2006/relationships/image" Target="media/image21.png"/><Relationship Id="rId520"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812008-E606-4114-867B-52C7E6BA1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2758</TotalTime>
  <Pages>1</Pages>
  <Words>10184</Words>
  <Characters>58054</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cp:lastPrinted>2023-05-28T15:53:00Z</cp:lastPrinted>
  <dcterms:created xsi:type="dcterms:W3CDTF">2023-12-23T02:49:00Z</dcterms:created>
  <dcterms:modified xsi:type="dcterms:W3CDTF">2024-04-26T07:41:00Z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ies>
</file>